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49F9D6A5"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44467B" w:rsidRPr="0044467B">
        <w:rPr>
          <w:b/>
          <w:bCs/>
          <w:i/>
          <w:iCs/>
          <w:color w:val="222222"/>
          <w:sz w:val="44"/>
          <w:szCs w:val="44"/>
          <w:shd w:val="clear" w:color="auto" w:fill="FFFFFF"/>
        </w:rPr>
        <w:t>Termomodernizacji budynku Szkoły</w:t>
      </w:r>
      <w:r w:rsidR="00CE5CA1">
        <w:rPr>
          <w:b/>
          <w:bCs/>
          <w:i/>
          <w:iCs/>
          <w:color w:val="222222"/>
          <w:sz w:val="44"/>
          <w:szCs w:val="44"/>
          <w:shd w:val="clear" w:color="auto" w:fill="FFFFFF"/>
        </w:rPr>
        <w:t xml:space="preserve"> </w:t>
      </w:r>
      <w:r w:rsidR="0044467B" w:rsidRPr="0044467B">
        <w:rPr>
          <w:b/>
          <w:bCs/>
          <w:i/>
          <w:iCs/>
          <w:color w:val="222222"/>
          <w:sz w:val="44"/>
          <w:szCs w:val="44"/>
          <w:shd w:val="clear" w:color="auto" w:fill="FFFFFF"/>
        </w:rPr>
        <w:t>Podstawowej w Ujsołach</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7E8BDE19"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44467B" w:rsidRPr="0044467B">
        <w:rPr>
          <w:b/>
          <w:bCs/>
          <w:sz w:val="24"/>
        </w:rPr>
        <w:t>PN/03/2026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4F0F9D43" w14:textId="77777777" w:rsidR="008317A1" w:rsidRDefault="008317A1" w:rsidP="00C13EF8">
      <w:pPr>
        <w:autoSpaceDE w:val="0"/>
        <w:autoSpaceDN w:val="0"/>
        <w:spacing w:line="276" w:lineRule="auto"/>
        <w:rPr>
          <w:sz w:val="22"/>
        </w:rPr>
      </w:pPr>
    </w:p>
    <w:p w14:paraId="17F17228" w14:textId="77777777" w:rsidR="008317A1" w:rsidRDefault="008317A1" w:rsidP="00C13EF8">
      <w:pPr>
        <w:autoSpaceDE w:val="0"/>
        <w:autoSpaceDN w:val="0"/>
        <w:spacing w:line="276" w:lineRule="auto"/>
        <w:rPr>
          <w:sz w:val="22"/>
        </w:rPr>
      </w:pPr>
    </w:p>
    <w:p w14:paraId="64486275" w14:textId="77777777" w:rsidR="007B2170" w:rsidRDefault="007B2170" w:rsidP="00FA3145">
      <w:pPr>
        <w:autoSpaceDE w:val="0"/>
        <w:autoSpaceDN w:val="0"/>
        <w:spacing w:line="276" w:lineRule="auto"/>
        <w:ind w:firstLine="7"/>
        <w:jc w:val="center"/>
        <w:rPr>
          <w:sz w:val="22"/>
        </w:rPr>
      </w:pPr>
    </w:p>
    <w:p w14:paraId="4635DB01" w14:textId="77777777" w:rsidR="008D5CBB" w:rsidRPr="006C5A10" w:rsidRDefault="008D5CBB" w:rsidP="00FA3145">
      <w:pPr>
        <w:autoSpaceDE w:val="0"/>
        <w:autoSpaceDN w:val="0"/>
        <w:spacing w:line="276" w:lineRule="auto"/>
        <w:ind w:firstLine="7"/>
        <w:jc w:val="center"/>
        <w:rPr>
          <w:sz w:val="22"/>
        </w:rPr>
      </w:pPr>
    </w:p>
    <w:p w14:paraId="6B1981F8" w14:textId="48E6AD18" w:rsidR="00FA3145" w:rsidRPr="00FA3145" w:rsidRDefault="0044467B" w:rsidP="00FA3145">
      <w:pPr>
        <w:autoSpaceDE w:val="0"/>
        <w:autoSpaceDN w:val="0"/>
        <w:spacing w:line="276" w:lineRule="auto"/>
        <w:ind w:firstLine="7"/>
        <w:jc w:val="center"/>
        <w:rPr>
          <w:sz w:val="22"/>
        </w:rPr>
      </w:pPr>
      <w:r w:rsidRPr="00D8379D">
        <w:rPr>
          <w:sz w:val="22"/>
        </w:rPr>
        <w:t>5 lutego</w:t>
      </w:r>
      <w:r w:rsidR="008D5CBB" w:rsidRPr="00D8379D">
        <w:rPr>
          <w:sz w:val="22"/>
        </w:rPr>
        <w:t xml:space="preserve"> 2026</w:t>
      </w:r>
      <w:r w:rsidR="00FA3145" w:rsidRPr="00D8379D">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375185AA" w14:textId="77777777" w:rsidR="0044467B" w:rsidRPr="0044467B" w:rsidRDefault="0044467B" w:rsidP="0044467B">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4467B" w:rsidRPr="006710ED" w14:paraId="4081DFCE" w14:textId="77777777" w:rsidTr="0004537A">
        <w:trPr>
          <w:tblCellSpacing w:w="0" w:type="dxa"/>
        </w:trPr>
        <w:tc>
          <w:tcPr>
            <w:tcW w:w="5000" w:type="pct"/>
            <w:gridSpan w:val="3"/>
            <w:vAlign w:val="center"/>
          </w:tcPr>
          <w:p w14:paraId="4D8194C9" w14:textId="77777777" w:rsidR="0044467B" w:rsidRPr="006710ED" w:rsidRDefault="0044467B" w:rsidP="0004537A">
            <w:pPr>
              <w:snapToGrid w:val="0"/>
              <w:spacing w:line="276" w:lineRule="auto"/>
              <w:rPr>
                <w:b/>
                <w:bCs/>
                <w:sz w:val="22"/>
                <w:szCs w:val="22"/>
              </w:rPr>
            </w:pPr>
            <w:r w:rsidRPr="006710ED">
              <w:rPr>
                <w:b/>
                <w:bCs/>
                <w:sz w:val="22"/>
                <w:szCs w:val="22"/>
              </w:rPr>
              <w:t>Gmina Ujsoły</w:t>
            </w:r>
          </w:p>
          <w:p w14:paraId="7F35CE8A" w14:textId="77777777" w:rsidR="0044467B" w:rsidRPr="006710ED" w:rsidRDefault="0044467B" w:rsidP="0004537A">
            <w:pPr>
              <w:snapToGrid w:val="0"/>
              <w:spacing w:line="276" w:lineRule="auto"/>
              <w:rPr>
                <w:bCs/>
                <w:sz w:val="22"/>
                <w:szCs w:val="22"/>
              </w:rPr>
            </w:pPr>
            <w:r w:rsidRPr="006710ED">
              <w:rPr>
                <w:bCs/>
                <w:sz w:val="22"/>
                <w:szCs w:val="22"/>
              </w:rPr>
              <w:t xml:space="preserve">ul. Gminna 1, </w:t>
            </w:r>
          </w:p>
          <w:p w14:paraId="4E417712" w14:textId="77777777" w:rsidR="0044467B" w:rsidRPr="006710ED" w:rsidRDefault="0044467B" w:rsidP="0004537A">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44467B" w:rsidRPr="006710ED" w14:paraId="109B0A9A"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5173BBC0" w14:textId="77777777" w:rsidR="0044467B" w:rsidRPr="006710ED" w:rsidRDefault="0044467B" w:rsidP="0004537A">
            <w:pPr>
              <w:spacing w:line="276" w:lineRule="auto"/>
              <w:rPr>
                <w:sz w:val="22"/>
                <w:szCs w:val="22"/>
              </w:rPr>
            </w:pPr>
            <w:r w:rsidRPr="006710ED">
              <w:rPr>
                <w:sz w:val="22"/>
                <w:szCs w:val="22"/>
              </w:rPr>
              <w:t>Telefon</w:t>
            </w:r>
          </w:p>
        </w:tc>
        <w:tc>
          <w:tcPr>
            <w:tcW w:w="0" w:type="auto"/>
            <w:vAlign w:val="center"/>
            <w:hideMark/>
          </w:tcPr>
          <w:p w14:paraId="5FF68D63" w14:textId="77777777" w:rsidR="0044467B" w:rsidRPr="006710ED" w:rsidRDefault="0044467B" w:rsidP="0004537A">
            <w:pPr>
              <w:spacing w:line="276" w:lineRule="auto"/>
              <w:ind w:left="130" w:hanging="18"/>
              <w:rPr>
                <w:sz w:val="22"/>
                <w:szCs w:val="22"/>
              </w:rPr>
            </w:pPr>
            <w:r w:rsidRPr="006710ED">
              <w:rPr>
                <w:bCs/>
                <w:sz w:val="22"/>
                <w:szCs w:val="22"/>
              </w:rPr>
              <w:t>+48 (033) 8647-350</w:t>
            </w:r>
          </w:p>
        </w:tc>
      </w:tr>
      <w:tr w:rsidR="0044467B" w:rsidRPr="006710ED" w14:paraId="08500313"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6F25E2F" w14:textId="77777777" w:rsidR="0044467B" w:rsidRPr="006710ED" w:rsidRDefault="0044467B" w:rsidP="0004537A">
            <w:pPr>
              <w:spacing w:line="276" w:lineRule="auto"/>
              <w:rPr>
                <w:sz w:val="22"/>
                <w:szCs w:val="22"/>
              </w:rPr>
            </w:pPr>
            <w:r w:rsidRPr="006710ED">
              <w:rPr>
                <w:sz w:val="22"/>
                <w:szCs w:val="22"/>
              </w:rPr>
              <w:t>Fax</w:t>
            </w:r>
          </w:p>
        </w:tc>
        <w:tc>
          <w:tcPr>
            <w:tcW w:w="0" w:type="auto"/>
            <w:vAlign w:val="center"/>
            <w:hideMark/>
          </w:tcPr>
          <w:p w14:paraId="3B13F94E" w14:textId="77777777" w:rsidR="0044467B" w:rsidRPr="006710ED" w:rsidRDefault="0044467B" w:rsidP="0004537A">
            <w:pPr>
              <w:spacing w:line="276" w:lineRule="auto"/>
              <w:ind w:left="130" w:hanging="18"/>
              <w:rPr>
                <w:sz w:val="22"/>
                <w:szCs w:val="22"/>
              </w:rPr>
            </w:pPr>
            <w:r w:rsidRPr="006710ED">
              <w:rPr>
                <w:bCs/>
                <w:sz w:val="22"/>
                <w:szCs w:val="22"/>
              </w:rPr>
              <w:t>+48 (033) 8647-354</w:t>
            </w:r>
          </w:p>
        </w:tc>
      </w:tr>
      <w:tr w:rsidR="0044467B" w:rsidRPr="006710ED" w14:paraId="18AFAA07"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092AC4C" w14:textId="77777777" w:rsidR="0044467B" w:rsidRPr="006710ED" w:rsidRDefault="0044467B" w:rsidP="0004537A">
            <w:pPr>
              <w:spacing w:line="276" w:lineRule="auto"/>
              <w:rPr>
                <w:sz w:val="22"/>
                <w:szCs w:val="22"/>
              </w:rPr>
            </w:pPr>
            <w:r w:rsidRPr="006710ED">
              <w:rPr>
                <w:sz w:val="22"/>
                <w:szCs w:val="22"/>
              </w:rPr>
              <w:t>E-Mail</w:t>
            </w:r>
          </w:p>
        </w:tc>
        <w:tc>
          <w:tcPr>
            <w:tcW w:w="0" w:type="auto"/>
            <w:vAlign w:val="center"/>
            <w:hideMark/>
          </w:tcPr>
          <w:p w14:paraId="15E8A286" w14:textId="77777777" w:rsidR="0044467B" w:rsidRPr="006710ED" w:rsidRDefault="0044467B" w:rsidP="0004537A">
            <w:pPr>
              <w:spacing w:line="276" w:lineRule="auto"/>
              <w:ind w:left="130" w:hanging="18"/>
              <w:rPr>
                <w:sz w:val="22"/>
                <w:szCs w:val="22"/>
              </w:rPr>
            </w:pPr>
            <w:r w:rsidRPr="006710ED">
              <w:rPr>
                <w:bCs/>
                <w:sz w:val="22"/>
                <w:szCs w:val="22"/>
                <w:lang w:val="en-US"/>
              </w:rPr>
              <w:t>ugujsoly@ujsoly.com.pl</w:t>
            </w:r>
          </w:p>
        </w:tc>
      </w:tr>
      <w:tr w:rsidR="0044467B" w:rsidRPr="006710ED" w14:paraId="08C809E4"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61A8821" w14:textId="77777777" w:rsidR="0044467B" w:rsidRPr="006710ED" w:rsidRDefault="0044467B" w:rsidP="0004537A">
            <w:pPr>
              <w:spacing w:line="276" w:lineRule="auto"/>
              <w:rPr>
                <w:sz w:val="22"/>
                <w:szCs w:val="22"/>
              </w:rPr>
            </w:pPr>
            <w:r w:rsidRPr="006710ED">
              <w:rPr>
                <w:sz w:val="22"/>
                <w:szCs w:val="22"/>
              </w:rPr>
              <w:t>Strona WWW</w:t>
            </w:r>
          </w:p>
        </w:tc>
        <w:tc>
          <w:tcPr>
            <w:tcW w:w="0" w:type="auto"/>
            <w:vAlign w:val="center"/>
            <w:hideMark/>
          </w:tcPr>
          <w:p w14:paraId="62E510F2" w14:textId="77777777" w:rsidR="0044467B" w:rsidRPr="006710ED" w:rsidRDefault="0044467B" w:rsidP="0004537A">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44467B" w:rsidRPr="006710ED" w14:paraId="03798188"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7D303642" w14:textId="77777777" w:rsidR="0044467B" w:rsidRPr="006710ED" w:rsidRDefault="0044467B" w:rsidP="0004537A">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3D9E784A" w14:textId="77777777" w:rsidR="0044467B" w:rsidRPr="008443E0" w:rsidRDefault="0044467B" w:rsidP="0004537A">
            <w:pPr>
              <w:spacing w:line="276" w:lineRule="auto"/>
              <w:ind w:left="130" w:hanging="18"/>
              <w:rPr>
                <w:sz w:val="22"/>
                <w:szCs w:val="22"/>
              </w:rPr>
            </w:pPr>
            <w:r w:rsidRPr="003C3C60">
              <w:rPr>
                <w:sz w:val="22"/>
                <w:szCs w:val="22"/>
              </w:rPr>
              <w:t>AE:PL-32163-90526-DJGFF-17</w:t>
            </w:r>
          </w:p>
        </w:tc>
      </w:tr>
    </w:tbl>
    <w:p w14:paraId="676AFF4B" w14:textId="77777777" w:rsidR="0044467B" w:rsidRPr="0044467B" w:rsidRDefault="0044467B" w:rsidP="0044467B">
      <w:pPr>
        <w:pStyle w:val="Akapitzlist"/>
        <w:tabs>
          <w:tab w:val="left" w:pos="567"/>
        </w:tabs>
        <w:spacing w:line="276" w:lineRule="auto"/>
        <w:ind w:left="1080" w:right="1"/>
        <w:jc w:val="both"/>
        <w:rPr>
          <w:sz w:val="22"/>
          <w:szCs w:val="22"/>
        </w:rPr>
      </w:pPr>
    </w:p>
    <w:p w14:paraId="0ED0C5A1" w14:textId="77777777" w:rsidR="0044467B" w:rsidRPr="0044467B" w:rsidRDefault="0044467B" w:rsidP="0044467B">
      <w:pPr>
        <w:tabs>
          <w:tab w:val="left" w:pos="567"/>
        </w:tabs>
        <w:spacing w:line="276" w:lineRule="auto"/>
        <w:ind w:right="1"/>
        <w:jc w:val="both"/>
        <w:rPr>
          <w:sz w:val="22"/>
          <w:szCs w:val="22"/>
        </w:rPr>
      </w:pPr>
      <w:r w:rsidRPr="0044467B">
        <w:rPr>
          <w:sz w:val="22"/>
          <w:szCs w:val="22"/>
        </w:rPr>
        <w:t>zwana dalej „Zamawiającym”</w:t>
      </w:r>
    </w:p>
    <w:p w14:paraId="7A3A5BBF" w14:textId="77777777" w:rsidR="0044467B" w:rsidRPr="0044467B" w:rsidRDefault="0044467B" w:rsidP="0044467B">
      <w:pPr>
        <w:tabs>
          <w:tab w:val="left" w:pos="567"/>
        </w:tabs>
        <w:spacing w:line="276" w:lineRule="auto"/>
        <w:ind w:right="1"/>
        <w:jc w:val="both"/>
        <w:rPr>
          <w:sz w:val="22"/>
          <w:szCs w:val="22"/>
        </w:rPr>
      </w:pPr>
    </w:p>
    <w:p w14:paraId="2BDE9950" w14:textId="57203837" w:rsidR="0044467B" w:rsidRPr="0044467B" w:rsidRDefault="0044467B" w:rsidP="0044467B">
      <w:pPr>
        <w:spacing w:line="276" w:lineRule="auto"/>
        <w:jc w:val="both"/>
        <w:rPr>
          <w:sz w:val="22"/>
          <w:szCs w:val="22"/>
        </w:rPr>
      </w:pPr>
      <w:r w:rsidRPr="0044467B">
        <w:rPr>
          <w:iCs/>
          <w:sz w:val="22"/>
        </w:rPr>
        <w:t>Adres strony in</w:t>
      </w:r>
      <w:r w:rsidRPr="0044467B">
        <w:rPr>
          <w:iCs/>
          <w:sz w:val="22"/>
          <w:szCs w:val="22"/>
        </w:rPr>
        <w:t>ternetowej prowadzonego postępowania:</w:t>
      </w:r>
      <w:r w:rsidRPr="0044467B">
        <w:rPr>
          <w:iCs/>
          <w:color w:val="FF0000"/>
          <w:sz w:val="22"/>
          <w:szCs w:val="22"/>
        </w:rPr>
        <w:t xml:space="preserve"> </w:t>
      </w:r>
      <w:r w:rsidR="00C85D61" w:rsidRPr="00C85D61">
        <w:rPr>
          <w:b/>
          <w:iCs/>
          <w:sz w:val="22"/>
          <w:szCs w:val="22"/>
        </w:rPr>
        <w:t>https://ezamowienia.gov.pl/mp-client/search/list/ocds-148610-01ec3adb-95f1-42b4-b6e2-8bb30e33c4ef</w:t>
      </w:r>
    </w:p>
    <w:p w14:paraId="15AC4D55" w14:textId="77777777" w:rsidR="0044467B" w:rsidRPr="0044467B" w:rsidRDefault="0044467B" w:rsidP="0044467B">
      <w:pPr>
        <w:spacing w:line="276" w:lineRule="auto"/>
        <w:jc w:val="both"/>
        <w:rPr>
          <w:iCs/>
          <w:color w:val="FF0000"/>
          <w:sz w:val="22"/>
          <w:szCs w:val="22"/>
        </w:rPr>
      </w:pPr>
    </w:p>
    <w:p w14:paraId="0E1F835C" w14:textId="56894602" w:rsidR="0044467B" w:rsidRPr="0044467B" w:rsidRDefault="0044467B" w:rsidP="0044467B">
      <w:pPr>
        <w:spacing w:line="276" w:lineRule="auto"/>
        <w:jc w:val="both"/>
        <w:rPr>
          <w:sz w:val="22"/>
          <w:szCs w:val="22"/>
        </w:rPr>
      </w:pPr>
      <w:r w:rsidRPr="0044467B">
        <w:rPr>
          <w:iCs/>
          <w:sz w:val="22"/>
          <w:szCs w:val="22"/>
        </w:rPr>
        <w:t xml:space="preserve">Adres strony internetowej, na której udostępniane będą zmiany i wyjaśnienia treści SWZ oraz inne dokumenty zamówienia bezpośrednio związane z postępowaniem o udzielenie zamówienia: </w:t>
      </w:r>
      <w:r w:rsidR="00C85D61" w:rsidRPr="00C85D61">
        <w:rPr>
          <w:b/>
          <w:sz w:val="22"/>
          <w:szCs w:val="22"/>
        </w:rPr>
        <w:t>https://ezamowienia.gov.pl/mp-client/search/list/ocds-148610-01ec3adb-95f1-42b4-b6e2-8bb30e33c4ef</w:t>
      </w:r>
    </w:p>
    <w:p w14:paraId="69FF0CDA" w14:textId="77777777" w:rsidR="0044467B" w:rsidRPr="0044467B" w:rsidRDefault="0044467B" w:rsidP="0044467B">
      <w:pPr>
        <w:spacing w:line="276" w:lineRule="auto"/>
        <w:jc w:val="both"/>
        <w:rPr>
          <w:b/>
          <w:sz w:val="22"/>
          <w:szCs w:val="22"/>
        </w:rPr>
      </w:pPr>
      <w:r w:rsidRPr="0044467B">
        <w:rPr>
          <w:b/>
          <w:sz w:val="22"/>
          <w:szCs w:val="22"/>
        </w:rPr>
        <w:t>http://www.bip.ujsoly.com.pl/index.php?modul=aktualnosci&amp;kat_id=23</w:t>
      </w:r>
    </w:p>
    <w:p w14:paraId="789CFC61" w14:textId="77777777" w:rsidR="0044467B" w:rsidRPr="0044467B" w:rsidRDefault="0044467B" w:rsidP="0044467B">
      <w:pPr>
        <w:pStyle w:val="Akapitzlist"/>
        <w:tabs>
          <w:tab w:val="left" w:pos="142"/>
        </w:tabs>
        <w:spacing w:line="276" w:lineRule="auto"/>
        <w:ind w:left="1080"/>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1B74B168" w14:textId="77777777" w:rsidR="00994A71" w:rsidRDefault="00994A71" w:rsidP="00FA3145">
      <w:pPr>
        <w:tabs>
          <w:tab w:val="left" w:pos="142"/>
        </w:tabs>
        <w:spacing w:line="276" w:lineRule="auto"/>
        <w:jc w:val="both"/>
        <w:rPr>
          <w:bCs/>
          <w:sz w:val="22"/>
        </w:rPr>
      </w:pPr>
    </w:p>
    <w:p w14:paraId="51CC6FD7" w14:textId="658B0547" w:rsidR="005825F9" w:rsidRPr="00652FA9" w:rsidRDefault="00F85297" w:rsidP="00FA3145">
      <w:pPr>
        <w:tabs>
          <w:tab w:val="left" w:pos="142"/>
        </w:tabs>
        <w:spacing w:line="276" w:lineRule="auto"/>
        <w:jc w:val="both"/>
        <w:rPr>
          <w:b/>
          <w:bCs/>
          <w:sz w:val="22"/>
        </w:rPr>
      </w:pPr>
      <w:r w:rsidRPr="00652FA9">
        <w:rPr>
          <w:b/>
          <w:color w:val="000000"/>
          <w:sz w:val="22"/>
          <w:szCs w:val="22"/>
        </w:rPr>
        <w:t>45000000-7 – Roboty budowlane</w:t>
      </w:r>
    </w:p>
    <w:p w14:paraId="1460019A" w14:textId="77777777" w:rsidR="00652FA9" w:rsidRP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45450000-6 – Roboty budowlane wykończeniowe, pozostałe </w:t>
      </w:r>
    </w:p>
    <w:p w14:paraId="7BDC6CD3" w14:textId="77777777" w:rsidR="00652FA9" w:rsidRP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45421000-4 – Roboty w zakresie stolarki budowlanej </w:t>
      </w:r>
    </w:p>
    <w:p w14:paraId="28E71EC6" w14:textId="12F0E8E0" w:rsidR="0013782A" w:rsidRDefault="00652FA9" w:rsidP="00652FA9">
      <w:pPr>
        <w:tabs>
          <w:tab w:val="left" w:pos="142"/>
        </w:tabs>
        <w:spacing w:line="276" w:lineRule="auto"/>
        <w:jc w:val="both"/>
        <w:rPr>
          <w:b/>
          <w:color w:val="000000"/>
          <w:sz w:val="22"/>
          <w:szCs w:val="22"/>
        </w:rPr>
      </w:pPr>
      <w:r w:rsidRPr="00652FA9">
        <w:rPr>
          <w:b/>
          <w:color w:val="000000"/>
          <w:sz w:val="22"/>
          <w:szCs w:val="22"/>
        </w:rPr>
        <w:t>45262100-2 – Roboty przy wznoszeniu rusztowań</w:t>
      </w:r>
    </w:p>
    <w:p w14:paraId="1E1E1783" w14:textId="16CB6D37"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45311200-2 </w:t>
      </w:r>
      <w:r>
        <w:rPr>
          <w:b/>
          <w:color w:val="000000"/>
          <w:sz w:val="22"/>
          <w:szCs w:val="22"/>
        </w:rPr>
        <w:t xml:space="preserve">– </w:t>
      </w:r>
      <w:r w:rsidRPr="00652FA9">
        <w:rPr>
          <w:b/>
          <w:color w:val="000000"/>
          <w:sz w:val="22"/>
          <w:szCs w:val="22"/>
        </w:rPr>
        <w:t>Roboty w zakresie instalacji elektrycznych</w:t>
      </w:r>
    </w:p>
    <w:p w14:paraId="61BC99A8" w14:textId="11B85911"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45312100-8 </w:t>
      </w:r>
      <w:r>
        <w:rPr>
          <w:b/>
          <w:color w:val="000000"/>
          <w:sz w:val="22"/>
          <w:szCs w:val="22"/>
        </w:rPr>
        <w:t xml:space="preserve">– </w:t>
      </w:r>
      <w:r w:rsidRPr="00652FA9">
        <w:rPr>
          <w:b/>
          <w:color w:val="000000"/>
          <w:sz w:val="22"/>
          <w:szCs w:val="22"/>
        </w:rPr>
        <w:t>Instalowanie przeciwpożarowych systemów alarmowych</w:t>
      </w:r>
    </w:p>
    <w:p w14:paraId="0E0D4F6F" w14:textId="2D04D518"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45442000-7 </w:t>
      </w:r>
      <w:r>
        <w:rPr>
          <w:b/>
          <w:color w:val="000000"/>
          <w:sz w:val="22"/>
          <w:szCs w:val="22"/>
        </w:rPr>
        <w:t xml:space="preserve">– </w:t>
      </w:r>
      <w:r w:rsidRPr="00652FA9">
        <w:rPr>
          <w:b/>
          <w:color w:val="000000"/>
          <w:sz w:val="22"/>
          <w:szCs w:val="22"/>
        </w:rPr>
        <w:t>Nakładanie powierzchni kryjących</w:t>
      </w:r>
    </w:p>
    <w:p w14:paraId="6DE38637" w14:textId="5206CBC4"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45311000-0 </w:t>
      </w:r>
      <w:r>
        <w:rPr>
          <w:b/>
          <w:color w:val="000000"/>
          <w:sz w:val="22"/>
          <w:szCs w:val="22"/>
        </w:rPr>
        <w:t xml:space="preserve">– </w:t>
      </w:r>
      <w:r w:rsidRPr="00652FA9">
        <w:rPr>
          <w:b/>
          <w:color w:val="000000"/>
          <w:sz w:val="22"/>
          <w:szCs w:val="22"/>
        </w:rPr>
        <w:t>Roboty w zakresie okablowania oraz instalacji elektrycznych</w:t>
      </w:r>
    </w:p>
    <w:p w14:paraId="5695B7C8" w14:textId="5BFF6D2C"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45311100-1 </w:t>
      </w:r>
      <w:r>
        <w:rPr>
          <w:b/>
          <w:color w:val="000000"/>
          <w:sz w:val="22"/>
          <w:szCs w:val="22"/>
        </w:rPr>
        <w:t xml:space="preserve">– </w:t>
      </w:r>
      <w:r w:rsidRPr="00652FA9">
        <w:rPr>
          <w:b/>
          <w:color w:val="000000"/>
          <w:sz w:val="22"/>
          <w:szCs w:val="22"/>
        </w:rPr>
        <w:t>Roboty w zakresie okablowania elektrycznego</w:t>
      </w:r>
    </w:p>
    <w:p w14:paraId="2C76ADE0" w14:textId="1D7C9722" w:rsidR="00652FA9" w:rsidRDefault="00652FA9" w:rsidP="00652FA9">
      <w:pPr>
        <w:tabs>
          <w:tab w:val="left" w:pos="142"/>
        </w:tabs>
        <w:spacing w:line="276" w:lineRule="auto"/>
        <w:jc w:val="both"/>
        <w:rPr>
          <w:b/>
          <w:color w:val="000000"/>
          <w:sz w:val="22"/>
          <w:szCs w:val="22"/>
        </w:rPr>
      </w:pPr>
      <w:r w:rsidRPr="00652FA9">
        <w:rPr>
          <w:b/>
          <w:color w:val="000000"/>
          <w:sz w:val="22"/>
          <w:szCs w:val="22"/>
        </w:rPr>
        <w:t>45317300-5</w:t>
      </w:r>
      <w:r>
        <w:rPr>
          <w:b/>
          <w:color w:val="000000"/>
          <w:sz w:val="22"/>
          <w:szCs w:val="22"/>
        </w:rPr>
        <w:t xml:space="preserve"> – </w:t>
      </w:r>
      <w:r w:rsidRPr="00652FA9">
        <w:rPr>
          <w:b/>
          <w:color w:val="000000"/>
          <w:sz w:val="22"/>
          <w:szCs w:val="22"/>
        </w:rPr>
        <w:t>Elektryczne elektrycznych urządzeń rozdzielczych</w:t>
      </w:r>
    </w:p>
    <w:p w14:paraId="633076BB" w14:textId="4A6CC3E3" w:rsidR="00652FA9" w:rsidRDefault="00652FA9" w:rsidP="00652FA9">
      <w:pPr>
        <w:tabs>
          <w:tab w:val="left" w:pos="142"/>
        </w:tabs>
        <w:spacing w:line="276" w:lineRule="auto"/>
        <w:jc w:val="both"/>
        <w:rPr>
          <w:b/>
          <w:color w:val="000000"/>
          <w:sz w:val="22"/>
          <w:szCs w:val="22"/>
        </w:rPr>
      </w:pPr>
      <w:r w:rsidRPr="00652FA9">
        <w:rPr>
          <w:b/>
          <w:color w:val="000000"/>
          <w:sz w:val="22"/>
          <w:szCs w:val="22"/>
        </w:rPr>
        <w:t xml:space="preserve">45331000-6 </w:t>
      </w:r>
      <w:r>
        <w:rPr>
          <w:b/>
          <w:color w:val="000000"/>
          <w:sz w:val="22"/>
          <w:szCs w:val="22"/>
        </w:rPr>
        <w:t xml:space="preserve">– </w:t>
      </w:r>
      <w:r w:rsidR="00022B7E" w:rsidRPr="00022B7E">
        <w:rPr>
          <w:b/>
          <w:color w:val="000000"/>
          <w:sz w:val="22"/>
          <w:szCs w:val="22"/>
        </w:rPr>
        <w:t>Instalowanie urządzeń grzewczych, wentylacyjnych i klimatyzacyjnych</w:t>
      </w:r>
    </w:p>
    <w:p w14:paraId="155CD14F" w14:textId="519731E7" w:rsidR="00652FA9" w:rsidRDefault="00652FA9" w:rsidP="00652FA9">
      <w:pPr>
        <w:tabs>
          <w:tab w:val="left" w:pos="142"/>
        </w:tabs>
        <w:spacing w:line="276" w:lineRule="auto"/>
        <w:jc w:val="both"/>
        <w:rPr>
          <w:b/>
          <w:color w:val="000000"/>
          <w:sz w:val="22"/>
          <w:szCs w:val="22"/>
        </w:rPr>
      </w:pPr>
      <w:r w:rsidRPr="00652FA9">
        <w:rPr>
          <w:b/>
          <w:color w:val="000000"/>
          <w:sz w:val="22"/>
          <w:szCs w:val="22"/>
        </w:rPr>
        <w:t>45232140-5</w:t>
      </w:r>
      <w:r>
        <w:rPr>
          <w:b/>
          <w:color w:val="000000"/>
          <w:sz w:val="22"/>
          <w:szCs w:val="22"/>
        </w:rPr>
        <w:t xml:space="preserve"> – </w:t>
      </w:r>
      <w:r w:rsidR="00022B7E" w:rsidRPr="00022B7E">
        <w:rPr>
          <w:b/>
          <w:color w:val="000000"/>
          <w:sz w:val="22"/>
          <w:szCs w:val="22"/>
        </w:rPr>
        <w:t>Roboty budowlane w zakresie lokalnych sieci grzewczych</w:t>
      </w:r>
    </w:p>
    <w:p w14:paraId="7A873197" w14:textId="002E64D8" w:rsidR="000F5530" w:rsidRPr="00FA3145" w:rsidRDefault="000F5530"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2CCE8D37" w:rsidR="00A713E9" w:rsidRPr="0044467B" w:rsidRDefault="008D5CBB" w:rsidP="0044467B">
      <w:pPr>
        <w:numPr>
          <w:ilvl w:val="0"/>
          <w:numId w:val="5"/>
        </w:numPr>
        <w:tabs>
          <w:tab w:val="clear" w:pos="720"/>
        </w:tabs>
        <w:spacing w:line="276" w:lineRule="auto"/>
        <w:ind w:left="426" w:hanging="426"/>
        <w:jc w:val="both"/>
        <w:rPr>
          <w:sz w:val="22"/>
        </w:rPr>
      </w:pPr>
      <w:r w:rsidRPr="008D5CBB">
        <w:rPr>
          <w:sz w:val="22"/>
        </w:rPr>
        <w:t>Zamówienie realizowane jest w ramach</w:t>
      </w:r>
      <w:r w:rsidR="0044467B">
        <w:rPr>
          <w:sz w:val="22"/>
        </w:rPr>
        <w:t xml:space="preserve"> </w:t>
      </w:r>
      <w:r w:rsidRPr="0044467B">
        <w:rPr>
          <w:sz w:val="22"/>
        </w:rPr>
        <w:t>Projektu pn.: „</w:t>
      </w:r>
      <w:r w:rsidR="0044467B" w:rsidRPr="0044467B">
        <w:rPr>
          <w:sz w:val="22"/>
        </w:rPr>
        <w:t>Poprawa efektywności energetycznej budynków użyteczności publicznej w Gminie Ujsoły - etap I</w:t>
      </w:r>
      <w:r w:rsidRPr="0044467B">
        <w:rPr>
          <w:sz w:val="22"/>
        </w:rPr>
        <w:t xml:space="preserve">”, współfinansowanego w ramach </w:t>
      </w:r>
      <w:r w:rsidR="0044467B" w:rsidRPr="0044467B">
        <w:rPr>
          <w:sz w:val="22"/>
        </w:rPr>
        <w:lastRenderedPageBreak/>
        <w:t>Programu Fundusze Europejskie dla Śląskiego 2021-2027</w:t>
      </w:r>
      <w:r w:rsidR="0044467B">
        <w:rPr>
          <w:sz w:val="22"/>
        </w:rPr>
        <w:t xml:space="preserve">, </w:t>
      </w:r>
      <w:r w:rsidR="0044467B" w:rsidRPr="0044467B">
        <w:rPr>
          <w:sz w:val="22"/>
        </w:rPr>
        <w:t>Priorytet FESL.02 „Fundusze Europejskie na zielony rozwój”</w:t>
      </w:r>
      <w:r w:rsidR="0044467B">
        <w:rPr>
          <w:sz w:val="22"/>
        </w:rPr>
        <w:t xml:space="preserve">, </w:t>
      </w:r>
      <w:r w:rsidR="0044467B" w:rsidRPr="0044467B">
        <w:rPr>
          <w:sz w:val="22"/>
        </w:rPr>
        <w:t>Działanie FESL.02.01 „Efektywność energetyczna budynków użyteczności publicznej”.</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A9BB97A"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FF5020" w:rsidRPr="00FA3145">
        <w:rPr>
          <w:rFonts w:eastAsia="Calibri"/>
          <w:sz w:val="22"/>
          <w:lang w:eastAsia="en-US"/>
        </w:rPr>
        <w:t>t.j</w:t>
      </w:r>
      <w:proofErr w:type="spellEnd"/>
      <w:r w:rsidR="00FF5020" w:rsidRPr="00FA3145">
        <w:rPr>
          <w:rFonts w:eastAsia="Calibri"/>
          <w:sz w:val="22"/>
          <w:lang w:eastAsia="en-US"/>
        </w:rPr>
        <w:t xml:space="preserve">. </w:t>
      </w:r>
      <w:r w:rsidR="00C745B2" w:rsidRPr="00FA3145">
        <w:rPr>
          <w:rFonts w:eastAsia="Calibri"/>
          <w:sz w:val="22"/>
          <w:lang w:eastAsia="en-US"/>
        </w:rPr>
        <w:t>Dz. U. z 2020, poz. 1913</w:t>
      </w:r>
      <w:r w:rsidR="008A7E38">
        <w:rPr>
          <w:rFonts w:eastAsia="Calibri"/>
          <w:sz w:val="22"/>
          <w:lang w:eastAsia="en-US"/>
        </w:rPr>
        <w:t xml:space="preserve"> z </w:t>
      </w:r>
      <w:proofErr w:type="spellStart"/>
      <w:r w:rsidR="008A7E38">
        <w:rPr>
          <w:rFonts w:eastAsia="Calibri"/>
          <w:sz w:val="22"/>
          <w:lang w:eastAsia="en-US"/>
        </w:rPr>
        <w:t>późn</w:t>
      </w:r>
      <w:proofErr w:type="spellEnd"/>
      <w:r w:rsidR="008A7E38">
        <w:rPr>
          <w:rFonts w:eastAsia="Calibri"/>
          <w:sz w:val="22"/>
          <w:lang w:eastAsia="en-US"/>
        </w:rPr>
        <w:t>. zm.</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2C45E8" w14:textId="77777777" w:rsidR="0044467B" w:rsidRPr="00D86053" w:rsidRDefault="0044467B" w:rsidP="0044467B">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0E827EA5" w:rsidR="00FE4B22" w:rsidRPr="00FA3145" w:rsidRDefault="0044467B" w:rsidP="0044467B">
      <w:pPr>
        <w:numPr>
          <w:ilvl w:val="3"/>
          <w:numId w:val="5"/>
        </w:numPr>
        <w:spacing w:line="276" w:lineRule="auto"/>
        <w:ind w:left="851" w:hanging="425"/>
        <w:jc w:val="both"/>
        <w:rPr>
          <w:sz w:val="22"/>
        </w:rPr>
      </w:pPr>
      <w:r w:rsidRPr="00D86053">
        <w:rPr>
          <w:sz w:val="22"/>
        </w:rPr>
        <w:t xml:space="preserve">inspektorem ochrony danych osobowych w Gminie Ujsoły jest Pani Julia </w:t>
      </w:r>
      <w:proofErr w:type="spellStart"/>
      <w:r w:rsidRPr="00D86053">
        <w:rPr>
          <w:sz w:val="22"/>
        </w:rPr>
        <w:t>Grygny</w:t>
      </w:r>
      <w:proofErr w:type="spellEnd"/>
      <w:r w:rsidRPr="00D86053">
        <w:rPr>
          <w:sz w:val="22"/>
        </w:rPr>
        <w:t>,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lastRenderedPageBreak/>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28E8AEBF"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Przedmiot zamówienia obejmuje realizację zadania inwestycyjnego pod nazwą:</w:t>
      </w:r>
      <w:r w:rsidR="00444FC8">
        <w:rPr>
          <w:b/>
          <w:sz w:val="22"/>
          <w:szCs w:val="22"/>
        </w:rPr>
        <w:t xml:space="preserve"> „</w:t>
      </w:r>
      <w:r w:rsidR="001B40FA" w:rsidRPr="001B40FA">
        <w:rPr>
          <w:b/>
          <w:i/>
          <w:iCs/>
          <w:sz w:val="22"/>
          <w:szCs w:val="22"/>
        </w:rPr>
        <w:t>Termomodernizacji budynku Szkoły Podstawowej w Ujsołach</w:t>
      </w:r>
      <w:r w:rsidR="00444FC8">
        <w:rPr>
          <w:b/>
          <w:sz w:val="22"/>
          <w:szCs w:val="22"/>
        </w:rPr>
        <w:t>”</w:t>
      </w:r>
      <w:r w:rsidR="00832E25" w:rsidRPr="000C7E77">
        <w:rPr>
          <w:sz w:val="22"/>
          <w:szCs w:val="22"/>
        </w:rPr>
        <w:t>.</w:t>
      </w:r>
      <w:r w:rsidR="001756D0" w:rsidRPr="000C7E77">
        <w:rPr>
          <w:sz w:val="22"/>
          <w:szCs w:val="22"/>
        </w:rPr>
        <w:t xml:space="preserve"> </w:t>
      </w:r>
    </w:p>
    <w:p w14:paraId="65EE6EDE" w14:textId="45512ABB" w:rsidR="00AD47B9" w:rsidRPr="00404F2F" w:rsidRDefault="00AD47B9"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8F4F35">
        <w:rPr>
          <w:sz w:val="22"/>
          <w:szCs w:val="22"/>
        </w:rPr>
        <w:t>Szczegóły zakres przedmiotu niniejszego zamówienia precyzuj</w:t>
      </w:r>
      <w:r w:rsidR="0044467B">
        <w:rPr>
          <w:sz w:val="22"/>
          <w:szCs w:val="22"/>
        </w:rPr>
        <w:t>ą:</w:t>
      </w:r>
      <w:r w:rsidRPr="00444FC8">
        <w:rPr>
          <w:b/>
          <w:bCs/>
          <w:sz w:val="22"/>
          <w:szCs w:val="22"/>
        </w:rPr>
        <w:t xml:space="preserve"> </w:t>
      </w:r>
      <w:r w:rsidRPr="00444FC8">
        <w:rPr>
          <w:sz w:val="22"/>
          <w:szCs w:val="22"/>
        </w:rPr>
        <w:t xml:space="preserve">załącznik nr </w:t>
      </w:r>
      <w:r w:rsidR="00444FC8">
        <w:rPr>
          <w:sz w:val="22"/>
          <w:szCs w:val="22"/>
        </w:rPr>
        <w:t>6</w:t>
      </w:r>
      <w:r w:rsidRPr="00444FC8">
        <w:rPr>
          <w:sz w:val="22"/>
          <w:szCs w:val="22"/>
        </w:rPr>
        <w:t xml:space="preserve"> do SWZ – Opis Przedmiotu Zamówienia</w:t>
      </w:r>
      <w:r w:rsidR="005E387D">
        <w:rPr>
          <w:sz w:val="22"/>
          <w:szCs w:val="22"/>
        </w:rPr>
        <w:t xml:space="preserve"> (w tym: </w:t>
      </w:r>
      <w:r w:rsidR="0044467B">
        <w:rPr>
          <w:sz w:val="22"/>
          <w:szCs w:val="22"/>
        </w:rPr>
        <w:t>Projekty Budowlane – część budowlana, Projekty Budowlane – część elektryczna, Projekty Budowlan</w:t>
      </w:r>
      <w:r w:rsidR="00573E12">
        <w:rPr>
          <w:sz w:val="22"/>
          <w:szCs w:val="22"/>
        </w:rPr>
        <w:t>e</w:t>
      </w:r>
      <w:r w:rsidR="0044467B">
        <w:rPr>
          <w:sz w:val="22"/>
          <w:szCs w:val="22"/>
        </w:rPr>
        <w:t xml:space="preserve"> – </w:t>
      </w:r>
      <w:r w:rsidR="00573E12">
        <w:rPr>
          <w:sz w:val="22"/>
          <w:szCs w:val="22"/>
        </w:rPr>
        <w:t xml:space="preserve">część instalacyjna, Projekt robót geologicznych, </w:t>
      </w:r>
      <w:r w:rsidR="00573E12" w:rsidRPr="00573E12">
        <w:rPr>
          <w:sz w:val="22"/>
          <w:szCs w:val="22"/>
        </w:rPr>
        <w:t>Opinia ornitologiczna</w:t>
      </w:r>
      <w:r w:rsidR="00404F2F">
        <w:rPr>
          <w:sz w:val="22"/>
          <w:szCs w:val="22"/>
        </w:rPr>
        <w:t>, Specyfikacje Techniczne Wykonani i Odbioru oraz przedmiar</w:t>
      </w:r>
      <w:r w:rsidR="0044467B">
        <w:rPr>
          <w:sz w:val="22"/>
          <w:szCs w:val="22"/>
        </w:rPr>
        <w:t>y</w:t>
      </w:r>
      <w:r w:rsidR="00404F2F">
        <w:rPr>
          <w:sz w:val="22"/>
          <w:szCs w:val="22"/>
        </w:rPr>
        <w:t xml:space="preserve"> robót (pomocniczo)</w:t>
      </w:r>
      <w:r w:rsidR="005E387D" w:rsidRPr="00404F2F">
        <w:rPr>
          <w:sz w:val="22"/>
          <w:szCs w:val="22"/>
        </w:rPr>
        <w:t>)</w:t>
      </w:r>
      <w:r w:rsidRPr="00404F2F">
        <w:rPr>
          <w:sz w:val="22"/>
          <w:szCs w:val="22"/>
        </w:rPr>
        <w:t>, zaś wymogi dotyczące realizacji</w:t>
      </w:r>
      <w:r w:rsidR="00444FC8" w:rsidRPr="00404F2F">
        <w:rPr>
          <w:sz w:val="22"/>
          <w:szCs w:val="22"/>
        </w:rPr>
        <w:t xml:space="preserve"> </w:t>
      </w:r>
      <w:r w:rsidRPr="00404F2F">
        <w:rPr>
          <w:sz w:val="22"/>
          <w:szCs w:val="22"/>
        </w:rPr>
        <w:t xml:space="preserve">zamówienia załącznik nr </w:t>
      </w:r>
      <w:r w:rsidR="00444FC8" w:rsidRPr="00404F2F">
        <w:rPr>
          <w:sz w:val="22"/>
          <w:szCs w:val="22"/>
        </w:rPr>
        <w:t>5</w:t>
      </w:r>
      <w:r w:rsidRPr="00404F2F">
        <w:rPr>
          <w:sz w:val="22"/>
          <w:szCs w:val="22"/>
        </w:rPr>
        <w:t xml:space="preserve"> do SWZ – Projekt umowy</w:t>
      </w:r>
      <w:r w:rsidR="00444FC8" w:rsidRPr="00404F2F">
        <w:rPr>
          <w:sz w:val="22"/>
          <w:szCs w:val="22"/>
        </w:rPr>
        <w:t>.</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lastRenderedPageBreak/>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t>
      </w:r>
      <w:r>
        <w:rPr>
          <w:sz w:val="22"/>
          <w:szCs w:val="22"/>
        </w:rPr>
        <w:lastRenderedPageBreak/>
        <w:t xml:space="preserve">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2BEA48F2"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0351BB">
        <w:rPr>
          <w:sz w:val="22"/>
          <w:szCs w:val="22"/>
        </w:rPr>
        <w:t>5</w:t>
      </w:r>
      <w:r>
        <w:rPr>
          <w:sz w:val="22"/>
          <w:szCs w:val="22"/>
        </w:rPr>
        <w:t xml:space="preserve"> do SWZ – Projekcie Umowy.</w:t>
      </w:r>
    </w:p>
    <w:p w14:paraId="259C92EC" w14:textId="496B13FB" w:rsidR="001B00EB" w:rsidRPr="00D5340A"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688E5AEA" w14:textId="77777777" w:rsidR="00D5340A" w:rsidRPr="001A7918" w:rsidRDefault="00D5340A" w:rsidP="00D5340A">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u w:val="single"/>
        </w:rPr>
      </w:pPr>
      <w:r w:rsidRPr="001A7918">
        <w:rPr>
          <w:b/>
          <w:sz w:val="22"/>
          <w:szCs w:val="22"/>
          <w:u w:val="single"/>
        </w:rPr>
        <w:t>Wizja lokalna:</w:t>
      </w:r>
    </w:p>
    <w:p w14:paraId="3842AA56" w14:textId="77777777" w:rsidR="00D5340A" w:rsidRPr="001A7918"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1A7918">
        <w:rPr>
          <w:b/>
          <w:sz w:val="22"/>
          <w:szCs w:val="22"/>
        </w:rPr>
        <w:t xml:space="preserve">Zamawiający </w:t>
      </w:r>
      <w:r w:rsidRPr="001A7918">
        <w:rPr>
          <w:b/>
          <w:sz w:val="22"/>
          <w:szCs w:val="22"/>
          <w:u w:val="single"/>
        </w:rPr>
        <w:t>wymaga</w:t>
      </w:r>
      <w:r w:rsidRPr="001A7918">
        <w:rPr>
          <w:b/>
          <w:sz w:val="22"/>
          <w:szCs w:val="22"/>
        </w:rPr>
        <w:t xml:space="preserve"> przeprowadzenia przez Wykonawców wizji lokalnej miejsca realizowania robót budowlanych, w celu pozyskania wszelkich danych mogących być przydatnymi do przygotowania oferty oraz realizacji przedmiotu zamówienia</w:t>
      </w:r>
      <w:r w:rsidRPr="001A7918">
        <w:rPr>
          <w:sz w:val="22"/>
          <w:szCs w:val="22"/>
        </w:rPr>
        <w:t>. Koszty związane z udziałem w wizji lokalnej (np. koszty podróży, noclegu) poniesie Wykonawca;</w:t>
      </w:r>
    </w:p>
    <w:p w14:paraId="708D6B39" w14:textId="77777777" w:rsidR="00D5340A" w:rsidRPr="001A7918"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1A7918">
        <w:rPr>
          <w:sz w:val="22"/>
          <w:szCs w:val="22"/>
        </w:rPr>
        <w:lastRenderedPageBreak/>
        <w:t>w związku z nałożonym obowiązkiem, termin składania ofert został wydłużony o czas niezbędny na dokonanie wizji lokalnej;</w:t>
      </w:r>
    </w:p>
    <w:p w14:paraId="7C575C92" w14:textId="5E51AFF7" w:rsidR="00D5340A" w:rsidRPr="001A7918"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1A7918">
        <w:rPr>
          <w:b/>
          <w:sz w:val="22"/>
          <w:szCs w:val="22"/>
        </w:rPr>
        <w:t>potwierdzeniem dokonania wizji lokalnej będzie Protokół</w:t>
      </w:r>
      <w:r w:rsidRPr="001A7918">
        <w:rPr>
          <w:sz w:val="22"/>
          <w:szCs w:val="22"/>
        </w:rPr>
        <w:t xml:space="preserve"> podpisany przez osobę reprezentującą Wykonawcę oraz Zamawiającego. Osoba reprezentująca Wykonawcę musi być upełnomocniona do tej czynności w oparciu o dokumenty rejestrowe lub pełnomocnictwo przedłożone w oryginale lub kopii potwierdzonej notarialnie. </w:t>
      </w:r>
      <w:r w:rsidRPr="001A7918">
        <w:rPr>
          <w:b/>
          <w:sz w:val="22"/>
          <w:szCs w:val="22"/>
        </w:rPr>
        <w:t xml:space="preserve">Wzór protokołu stanowi załącznik nr </w:t>
      </w:r>
      <w:r>
        <w:rPr>
          <w:b/>
          <w:sz w:val="22"/>
          <w:szCs w:val="22"/>
        </w:rPr>
        <w:t>7</w:t>
      </w:r>
      <w:r w:rsidRPr="001A7918">
        <w:rPr>
          <w:b/>
          <w:sz w:val="22"/>
          <w:szCs w:val="22"/>
        </w:rPr>
        <w:t xml:space="preserve"> do SWZ</w:t>
      </w:r>
      <w:r w:rsidRPr="001A7918">
        <w:rPr>
          <w:sz w:val="22"/>
          <w:szCs w:val="22"/>
        </w:rPr>
        <w:t xml:space="preserve">. </w:t>
      </w:r>
    </w:p>
    <w:p w14:paraId="3E873869" w14:textId="77777777" w:rsidR="00D5340A" w:rsidRPr="001A7918"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1A7918">
        <w:rPr>
          <w:b/>
          <w:sz w:val="22"/>
          <w:szCs w:val="22"/>
        </w:rPr>
        <w:t xml:space="preserve">złożenie oferty bez odbycia wizji lub zapoznania się z dokumentami będzie skutkowało odrzuceniem oferty na podstawie art. 226 ust. 1 pkt 18 ustawy </w:t>
      </w:r>
      <w:proofErr w:type="spellStart"/>
      <w:r w:rsidRPr="001A7918">
        <w:rPr>
          <w:b/>
          <w:sz w:val="22"/>
          <w:szCs w:val="22"/>
        </w:rPr>
        <w:t>Pzp</w:t>
      </w:r>
      <w:proofErr w:type="spellEnd"/>
      <w:r w:rsidRPr="001A7918">
        <w:rPr>
          <w:sz w:val="22"/>
          <w:szCs w:val="22"/>
        </w:rPr>
        <w:t>;</w:t>
      </w:r>
    </w:p>
    <w:p w14:paraId="648BF939" w14:textId="77777777" w:rsidR="00D5340A" w:rsidRPr="007F65E2" w:rsidRDefault="00D5340A" w:rsidP="00D5340A">
      <w:pPr>
        <w:pStyle w:val="Tekstpodstawowywcity"/>
        <w:widowControl w:val="0"/>
        <w:numPr>
          <w:ilvl w:val="0"/>
          <w:numId w:val="57"/>
        </w:numPr>
        <w:suppressAutoHyphens/>
        <w:autoSpaceDE w:val="0"/>
        <w:spacing w:after="0" w:line="276" w:lineRule="auto"/>
        <w:ind w:left="851" w:hanging="425"/>
        <w:jc w:val="both"/>
        <w:rPr>
          <w:sz w:val="22"/>
          <w:szCs w:val="22"/>
        </w:rPr>
      </w:pPr>
      <w:r w:rsidRPr="007F65E2">
        <w:rPr>
          <w:sz w:val="22"/>
          <w:szCs w:val="22"/>
        </w:rPr>
        <w:t>celem przeprowadzenia wizji, Zamawiający wyznacza następujące spotkania, które odbędą się w terminach i miejscach:</w:t>
      </w:r>
    </w:p>
    <w:p w14:paraId="68E4DAD1" w14:textId="3379FD9F"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bCs/>
          <w:sz w:val="22"/>
          <w:szCs w:val="22"/>
        </w:rPr>
      </w:pPr>
      <w:r>
        <w:rPr>
          <w:sz w:val="22"/>
          <w:szCs w:val="22"/>
        </w:rPr>
        <w:t>8 lutego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2EAB7F56" w14:textId="1CBB1B33"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12 lutego</w:t>
      </w:r>
      <w:r w:rsidRPr="007F65E2">
        <w:rPr>
          <w:sz w:val="22"/>
          <w:szCs w:val="22"/>
        </w:rPr>
        <w:t xml:space="preserve"> 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0440BFF1" w14:textId="6443BDE5"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16 lutego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43102EC8" w14:textId="10CF2456"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19 lutego</w:t>
      </w:r>
      <w:r w:rsidRPr="007F65E2">
        <w:rPr>
          <w:sz w:val="22"/>
          <w:szCs w:val="22"/>
        </w:rPr>
        <w:t xml:space="preserve"> 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5EDF8B44" w14:textId="3BA3F0CF" w:rsidR="00D5340A" w:rsidRPr="007F65E2"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23 lutego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bCs/>
          <w:sz w:val="22"/>
          <w:szCs w:val="22"/>
        </w:rPr>
        <w:t>;</w:t>
      </w:r>
    </w:p>
    <w:p w14:paraId="40EE9D06" w14:textId="49D1EE5C" w:rsidR="00D5340A" w:rsidRPr="00624738" w:rsidRDefault="00D5340A" w:rsidP="00D5340A">
      <w:pPr>
        <w:pStyle w:val="Tekstpodstawowywcity"/>
        <w:widowControl w:val="0"/>
        <w:numPr>
          <w:ilvl w:val="0"/>
          <w:numId w:val="58"/>
        </w:numPr>
        <w:suppressAutoHyphens/>
        <w:autoSpaceDE w:val="0"/>
        <w:spacing w:after="0" w:line="276" w:lineRule="auto"/>
        <w:ind w:left="1276" w:hanging="425"/>
        <w:jc w:val="both"/>
        <w:rPr>
          <w:sz w:val="22"/>
          <w:szCs w:val="22"/>
        </w:rPr>
      </w:pPr>
      <w:r>
        <w:rPr>
          <w:sz w:val="22"/>
          <w:szCs w:val="22"/>
        </w:rPr>
        <w:t>26 lutego</w:t>
      </w:r>
      <w:r w:rsidRPr="007F65E2">
        <w:rPr>
          <w:sz w:val="22"/>
          <w:szCs w:val="22"/>
        </w:rPr>
        <w:t xml:space="preserve"> 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1B1DFD62" w14:textId="264A37DD" w:rsidR="00D5340A" w:rsidRPr="00D5340A" w:rsidRDefault="00D5340A" w:rsidP="00D5340A">
      <w:pPr>
        <w:pStyle w:val="Tekstpodstawowywcity"/>
        <w:widowControl w:val="0"/>
        <w:numPr>
          <w:ilvl w:val="0"/>
          <w:numId w:val="59"/>
        </w:numPr>
        <w:suppressAutoHyphens/>
        <w:autoSpaceDE w:val="0"/>
        <w:spacing w:after="0" w:line="276" w:lineRule="auto"/>
        <w:jc w:val="both"/>
        <w:rPr>
          <w:sz w:val="22"/>
          <w:szCs w:val="22"/>
        </w:rPr>
      </w:pPr>
      <w:r w:rsidRPr="001A7918">
        <w:rPr>
          <w:sz w:val="22"/>
          <w:szCs w:val="22"/>
        </w:rPr>
        <w:t xml:space="preserve">w sprawach wizji należy kontaktować się </w:t>
      </w:r>
      <w:r>
        <w:rPr>
          <w:sz w:val="22"/>
          <w:szCs w:val="22"/>
        </w:rPr>
        <w:t xml:space="preserve">po numerem telefonu: </w:t>
      </w:r>
      <w:r w:rsidRPr="00D5340A">
        <w:rPr>
          <w:sz w:val="22"/>
          <w:szCs w:val="22"/>
        </w:rPr>
        <w:t>(033) 8647-350 wew. 36</w:t>
      </w:r>
      <w:r w:rsidR="00D8379D">
        <w:rPr>
          <w:sz w:val="22"/>
          <w:szCs w:val="22"/>
        </w:rPr>
        <w:t xml:space="preserve"> lub 26</w:t>
      </w:r>
      <w:r w:rsidRPr="001A7918">
        <w:rPr>
          <w:sz w:val="22"/>
          <w:szCs w:val="22"/>
        </w:rPr>
        <w:t>.</w:t>
      </w:r>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3283CC33" w14:textId="30988FA1" w:rsidR="005C226E" w:rsidRPr="005C226E"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00C40F73" w:rsidRPr="00C67B67">
        <w:rPr>
          <w:b/>
          <w:sz w:val="22"/>
          <w:szCs w:val="22"/>
          <w:lang w:eastAsia="zh-CN"/>
        </w:rPr>
        <w:t>w terminie</w:t>
      </w:r>
      <w:r w:rsidR="00D5340A">
        <w:rPr>
          <w:b/>
          <w:sz w:val="22"/>
          <w:szCs w:val="22"/>
          <w:lang w:eastAsia="zh-CN"/>
        </w:rPr>
        <w:t xml:space="preserve"> do 8 miesięcy od dnia zawarcia umowy.</w:t>
      </w:r>
    </w:p>
    <w:p w14:paraId="15951F42" w14:textId="54A6824E"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w:t>
      </w:r>
      <w:r w:rsidR="000351BB">
        <w:rPr>
          <w:bCs/>
          <w:sz w:val="22"/>
        </w:rPr>
        <w:t xml:space="preserve"> </w:t>
      </w:r>
      <w:r w:rsidRPr="00A75636">
        <w:rPr>
          <w:bCs/>
          <w:sz w:val="22"/>
        </w:rPr>
        <w:t xml:space="preserve">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6624ED34"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5C226E">
        <w:rPr>
          <w:bCs/>
          <w:sz w:val="22"/>
        </w:rPr>
        <w:t>5</w:t>
      </w:r>
      <w:r w:rsidRPr="00406EA0">
        <w:rPr>
          <w:bCs/>
          <w:sz w:val="22"/>
        </w:rPr>
        <w:t xml:space="preserve"> do SWZ – Projekcie Umowy.</w:t>
      </w:r>
    </w:p>
    <w:p w14:paraId="37CC9702" w14:textId="77777777" w:rsidR="00B50CA4" w:rsidRPr="00124FEB" w:rsidRDefault="00B50CA4"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4DA43CB2" w14:textId="625998FF" w:rsidR="001C1083" w:rsidRPr="00BE4E13" w:rsidRDefault="006E5EC7" w:rsidP="00BE4E13">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74105AD9" w14:textId="77777777" w:rsidR="00781FA5" w:rsidRPr="004E2FAB" w:rsidRDefault="00781FA5" w:rsidP="00781FA5">
      <w:pPr>
        <w:spacing w:line="276" w:lineRule="auto"/>
        <w:ind w:left="851"/>
        <w:jc w:val="both"/>
        <w:rPr>
          <w:bCs/>
          <w:sz w:val="22"/>
          <w:szCs w:val="22"/>
        </w:rPr>
      </w:pPr>
      <w:r w:rsidRPr="004E2FAB">
        <w:rPr>
          <w:sz w:val="22"/>
          <w:szCs w:val="22"/>
        </w:rPr>
        <w:lastRenderedPageBreak/>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3AA5A3E7" w:rsidR="00781FA5" w:rsidRPr="001E025A" w:rsidRDefault="00781FA5" w:rsidP="00781FA5">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 xml:space="preserve">Załącznik </w:t>
      </w:r>
      <w:r w:rsidR="005C226E">
        <w:rPr>
          <w:b/>
          <w:bCs/>
          <w:sz w:val="22"/>
          <w:szCs w:val="22"/>
        </w:rPr>
        <w:t>n</w:t>
      </w:r>
      <w:r w:rsidRPr="004E2FAB">
        <w:rPr>
          <w:b/>
          <w:bCs/>
          <w:sz w:val="22"/>
          <w:szCs w:val="22"/>
        </w:rPr>
        <w:t xml:space="preserve">r </w:t>
      </w:r>
      <w:r w:rsidR="005C226E">
        <w:rPr>
          <w:b/>
          <w:bCs/>
          <w:sz w:val="22"/>
          <w:szCs w:val="22"/>
        </w:rPr>
        <w:t>1</w:t>
      </w:r>
      <w:r w:rsidRPr="004E2FAB">
        <w:rPr>
          <w:b/>
          <w:bCs/>
          <w:sz w:val="22"/>
          <w:szCs w:val="22"/>
        </w:rPr>
        <w:t xml:space="preserve">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52CDB49A"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6501FED1" w14:textId="77777777" w:rsidR="00DD334F" w:rsidRDefault="00DD334F" w:rsidP="00D5340A">
      <w:pPr>
        <w:pStyle w:val="Tekstpodstawowy"/>
        <w:tabs>
          <w:tab w:val="clear" w:pos="142"/>
        </w:tabs>
        <w:spacing w:line="276" w:lineRule="auto"/>
        <w:rPr>
          <w:bCs/>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Default="00B00CAE" w:rsidP="005A605A">
      <w:pPr>
        <w:pStyle w:val="Tekstpodstawowy"/>
        <w:tabs>
          <w:tab w:val="clear" w:pos="142"/>
        </w:tabs>
        <w:spacing w:line="276" w:lineRule="auto"/>
        <w:ind w:left="1276" w:hanging="425"/>
        <w:rPr>
          <w:b/>
          <w:sz w:val="22"/>
          <w:szCs w:val="22"/>
        </w:rPr>
      </w:pPr>
    </w:p>
    <w:p w14:paraId="09BCC984" w14:textId="4D3EB7D6" w:rsidR="00B00CAE" w:rsidRDefault="00781FA5" w:rsidP="00781FA5">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Default="00781FA5" w:rsidP="005A605A">
      <w:pPr>
        <w:pStyle w:val="Tekstpodstawowy"/>
        <w:tabs>
          <w:tab w:val="clear" w:pos="142"/>
        </w:tabs>
        <w:spacing w:line="276" w:lineRule="auto"/>
        <w:ind w:left="1276" w:hanging="425"/>
        <w:rPr>
          <w:b/>
          <w:sz w:val="22"/>
          <w:szCs w:val="22"/>
        </w:rPr>
      </w:pPr>
    </w:p>
    <w:p w14:paraId="201E10B2" w14:textId="77777777" w:rsidR="00A90752" w:rsidRDefault="00A90752" w:rsidP="005A605A">
      <w:pPr>
        <w:pStyle w:val="Tekstpodstawowy"/>
        <w:tabs>
          <w:tab w:val="clear" w:pos="142"/>
        </w:tabs>
        <w:spacing w:line="276" w:lineRule="auto"/>
        <w:ind w:left="1276" w:hanging="425"/>
        <w:rPr>
          <w:b/>
          <w:sz w:val="22"/>
          <w:szCs w:val="22"/>
        </w:rPr>
      </w:pPr>
    </w:p>
    <w:p w14:paraId="2AB15F40" w14:textId="77777777" w:rsidR="00A90752" w:rsidRPr="00FA3145" w:rsidRDefault="00A90752"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lastRenderedPageBreak/>
        <w:t>zdolności</w:t>
      </w:r>
      <w:r w:rsidRPr="00FA3145">
        <w:rPr>
          <w:b/>
          <w:sz w:val="22"/>
          <w:szCs w:val="22"/>
        </w:rPr>
        <w:t xml:space="preserve"> technicznej lub zawodowej:</w:t>
      </w:r>
    </w:p>
    <w:p w14:paraId="53D8333E" w14:textId="77777777" w:rsidR="000E7199" w:rsidRDefault="000E7199" w:rsidP="000E7199">
      <w:pPr>
        <w:pStyle w:val="Tekstpodstawowy"/>
        <w:tabs>
          <w:tab w:val="clear" w:pos="142"/>
        </w:tabs>
        <w:spacing w:line="276" w:lineRule="auto"/>
        <w:ind w:left="1276"/>
        <w:rPr>
          <w:b/>
          <w:sz w:val="22"/>
          <w:szCs w:val="22"/>
        </w:rPr>
      </w:pPr>
    </w:p>
    <w:p w14:paraId="541B26A5" w14:textId="1779142E" w:rsidR="00673577" w:rsidRPr="00673577" w:rsidRDefault="000E7199" w:rsidP="00673577">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w:t>
      </w:r>
      <w:r w:rsidR="00E93532" w:rsidRPr="00E93532">
        <w:rPr>
          <w:kern w:val="3"/>
          <w:sz w:val="22"/>
          <w:lang w:eastAsia="ar-SA"/>
        </w:rPr>
        <w:t>okresie ostatnich 5 lat przed upływem terminu składania ofert, a jeżeli okres prowadzenia działalności jest krótszy – w tym okresie, należycie wykonał co najmniej</w:t>
      </w:r>
      <w:r w:rsidR="00673577">
        <w:rPr>
          <w:kern w:val="3"/>
          <w:sz w:val="22"/>
          <w:lang w:eastAsia="ar-SA"/>
        </w:rPr>
        <w:t>:</w:t>
      </w:r>
    </w:p>
    <w:p w14:paraId="3A59D2A3" w14:textId="14F0D86B" w:rsidR="00673577" w:rsidRPr="00673577" w:rsidRDefault="00673577" w:rsidP="00673577">
      <w:pPr>
        <w:pStyle w:val="Tekstpodstawowy"/>
        <w:numPr>
          <w:ilvl w:val="0"/>
          <w:numId w:val="62"/>
        </w:numPr>
        <w:tabs>
          <w:tab w:val="clear" w:pos="142"/>
        </w:tabs>
        <w:spacing w:line="276" w:lineRule="auto"/>
        <w:ind w:left="1985" w:hanging="425"/>
        <w:rPr>
          <w:sz w:val="22"/>
          <w:szCs w:val="22"/>
        </w:rPr>
      </w:pPr>
      <w:r w:rsidRPr="00673577">
        <w:rPr>
          <w:kern w:val="3"/>
          <w:sz w:val="22"/>
          <w:lang w:eastAsia="ar-SA"/>
        </w:rPr>
        <w:t xml:space="preserve">jedną (1) robotę budowlaną, której zakres obejmował </w:t>
      </w:r>
      <w:r w:rsidRPr="00673577">
        <w:rPr>
          <w:b/>
          <w:kern w:val="3"/>
          <w:sz w:val="22"/>
          <w:lang w:eastAsia="ar-SA"/>
        </w:rPr>
        <w:t>budowę, przebudowę lub remont budynku, będącego zabytkiem nieruchomym, wpisanego do rejestru zabytków albo do gminnej ewidencji zabytków</w:t>
      </w:r>
      <w:r w:rsidRPr="00673577">
        <w:rPr>
          <w:kern w:val="3"/>
          <w:sz w:val="22"/>
          <w:lang w:eastAsia="ar-SA"/>
        </w:rPr>
        <w:t xml:space="preserve">, a wartość tej budowy, przebudowy lub remontu wyniosła </w:t>
      </w:r>
      <w:r w:rsidRPr="00673577">
        <w:rPr>
          <w:b/>
          <w:kern w:val="3"/>
          <w:sz w:val="22"/>
          <w:lang w:eastAsia="ar-SA"/>
        </w:rPr>
        <w:t>co najmniej 2 000 000,00 PLN brutto</w:t>
      </w:r>
      <w:r w:rsidRPr="00673577">
        <w:rPr>
          <w:kern w:val="3"/>
          <w:sz w:val="22"/>
          <w:lang w:eastAsia="ar-SA"/>
        </w:rPr>
        <w:t>;</w:t>
      </w:r>
    </w:p>
    <w:p w14:paraId="251A5CEE" w14:textId="6D469514" w:rsidR="00673577" w:rsidRPr="00673577" w:rsidRDefault="00673577" w:rsidP="00673577">
      <w:pPr>
        <w:pStyle w:val="Tekstpodstawowy"/>
        <w:tabs>
          <w:tab w:val="clear" w:pos="142"/>
        </w:tabs>
        <w:spacing w:line="276" w:lineRule="auto"/>
        <w:ind w:left="1985" w:hanging="425"/>
        <w:rPr>
          <w:sz w:val="22"/>
          <w:szCs w:val="22"/>
        </w:rPr>
      </w:pPr>
      <w:r>
        <w:rPr>
          <w:kern w:val="3"/>
          <w:sz w:val="22"/>
          <w:lang w:eastAsia="ar-SA"/>
        </w:rPr>
        <w:t>i</w:t>
      </w:r>
    </w:p>
    <w:p w14:paraId="30B68565" w14:textId="380CC0FE" w:rsidR="000E7199" w:rsidRPr="00E93532" w:rsidRDefault="00673577" w:rsidP="00673577">
      <w:pPr>
        <w:pStyle w:val="Tekstpodstawowy"/>
        <w:numPr>
          <w:ilvl w:val="0"/>
          <w:numId w:val="62"/>
        </w:numPr>
        <w:tabs>
          <w:tab w:val="clear" w:pos="142"/>
        </w:tabs>
        <w:spacing w:line="276" w:lineRule="auto"/>
        <w:ind w:left="1985" w:hanging="425"/>
        <w:rPr>
          <w:sz w:val="22"/>
          <w:szCs w:val="22"/>
        </w:rPr>
      </w:pPr>
      <w:r w:rsidRPr="00E93532">
        <w:rPr>
          <w:kern w:val="3"/>
          <w:sz w:val="22"/>
          <w:lang w:eastAsia="ar-SA"/>
        </w:rPr>
        <w:t xml:space="preserve">jedną (1) robotę budowlaną, której zakres obejmował </w:t>
      </w:r>
      <w:r w:rsidRPr="00E93532">
        <w:rPr>
          <w:b/>
          <w:kern w:val="3"/>
          <w:sz w:val="22"/>
          <w:lang w:eastAsia="ar-SA"/>
        </w:rPr>
        <w:t xml:space="preserve">budowę, przebudowę lub remont </w:t>
      </w:r>
      <w:r>
        <w:rPr>
          <w:b/>
          <w:kern w:val="3"/>
          <w:sz w:val="22"/>
          <w:lang w:eastAsia="ar-SA"/>
        </w:rPr>
        <w:t>budynku</w:t>
      </w:r>
      <w:r w:rsidRPr="00E93532">
        <w:rPr>
          <w:kern w:val="3"/>
          <w:sz w:val="22"/>
          <w:lang w:eastAsia="ar-SA"/>
        </w:rPr>
        <w:t xml:space="preserve">, a wartość tej budowy, przebudowy lub remontu wyniosła </w:t>
      </w:r>
      <w:r w:rsidRPr="00E93532">
        <w:rPr>
          <w:b/>
          <w:kern w:val="3"/>
          <w:sz w:val="22"/>
          <w:lang w:eastAsia="ar-SA"/>
        </w:rPr>
        <w:t xml:space="preserve">co najmniej </w:t>
      </w:r>
      <w:r>
        <w:rPr>
          <w:b/>
          <w:kern w:val="3"/>
          <w:sz w:val="22"/>
          <w:lang w:eastAsia="ar-SA"/>
        </w:rPr>
        <w:t xml:space="preserve">4 000 </w:t>
      </w:r>
      <w:r w:rsidRPr="00E93532">
        <w:rPr>
          <w:b/>
          <w:kern w:val="3"/>
          <w:sz w:val="22"/>
          <w:lang w:eastAsia="ar-SA"/>
        </w:rPr>
        <w:t>000,00 PLN brutto</w:t>
      </w:r>
      <w:r>
        <w:rPr>
          <w:kern w:val="3"/>
          <w:sz w:val="22"/>
          <w:lang w:eastAsia="ar-SA"/>
        </w:rPr>
        <w:t>.</w:t>
      </w:r>
      <w:r w:rsidR="00E93532" w:rsidRPr="00E93532">
        <w:rPr>
          <w:kern w:val="3"/>
          <w:sz w:val="22"/>
          <w:lang w:eastAsia="ar-SA"/>
        </w:rPr>
        <w:tab/>
      </w:r>
    </w:p>
    <w:p w14:paraId="606C75BF" w14:textId="77777777" w:rsidR="000E7199" w:rsidRPr="001A7918" w:rsidRDefault="000E7199" w:rsidP="000E7199">
      <w:pPr>
        <w:pStyle w:val="Tekstpodstawowy"/>
        <w:spacing w:line="276" w:lineRule="auto"/>
        <w:rPr>
          <w:kern w:val="3"/>
          <w:sz w:val="22"/>
          <w:szCs w:val="22"/>
          <w:lang w:eastAsia="ar-SA"/>
        </w:rPr>
      </w:pP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p>
    <w:p w14:paraId="37CFC4C3" w14:textId="37D4193B" w:rsidR="000E7199" w:rsidRDefault="000E7199" w:rsidP="00354DF4">
      <w:pPr>
        <w:pStyle w:val="Tekstpodstawowy"/>
        <w:spacing w:line="276" w:lineRule="auto"/>
        <w:ind w:left="1560"/>
        <w:rPr>
          <w:kern w:val="3"/>
          <w:sz w:val="22"/>
          <w:szCs w:val="22"/>
          <w:lang w:eastAsia="ar-SA"/>
        </w:rPr>
      </w:pPr>
      <w:r w:rsidRPr="001A7918">
        <w:rPr>
          <w:kern w:val="3"/>
          <w:sz w:val="22"/>
          <w:szCs w:val="22"/>
          <w:lang w:eastAsia="ar-SA"/>
        </w:rPr>
        <w:t xml:space="preserve">Zamawiający wymaga, aby w/w roboty budowlane została wykonane należycie. </w:t>
      </w:r>
    </w:p>
    <w:p w14:paraId="176BD10D" w14:textId="77777777" w:rsidR="00673577" w:rsidRPr="00354DF4" w:rsidRDefault="00673577" w:rsidP="00354DF4">
      <w:pPr>
        <w:pStyle w:val="Tekstpodstawowy"/>
        <w:spacing w:line="276" w:lineRule="auto"/>
        <w:ind w:left="1560"/>
        <w:rPr>
          <w:kern w:val="3"/>
          <w:sz w:val="22"/>
          <w:szCs w:val="22"/>
          <w:lang w:eastAsia="ar-SA"/>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7294D3C4"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528D0668" w14:textId="198612D5"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6B25661E" w14:textId="77777777" w:rsidR="00E44095" w:rsidRPr="00E93532" w:rsidRDefault="00E44095" w:rsidP="00E44095">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w specjalności konstrukcyjno-budowlanej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073B9588" w14:textId="14CB6E62" w:rsidR="00E93532" w:rsidRPr="009E3DA8" w:rsidRDefault="00E44095" w:rsidP="00E44095">
      <w:pPr>
        <w:pStyle w:val="Akapitzlist"/>
        <w:numPr>
          <w:ilvl w:val="0"/>
          <w:numId w:val="25"/>
        </w:numPr>
        <w:spacing w:line="276" w:lineRule="auto"/>
        <w:ind w:left="1985" w:hanging="425"/>
        <w:jc w:val="both"/>
        <w:rPr>
          <w:sz w:val="22"/>
        </w:rPr>
      </w:pPr>
      <w:r>
        <w:rPr>
          <w:b/>
          <w:kern w:val="2"/>
          <w:sz w:val="22"/>
          <w:lang w:eastAsia="ar-SA"/>
        </w:rPr>
        <w:t>doświadczenie zawodowe:</w:t>
      </w:r>
      <w:r>
        <w:rPr>
          <w:sz w:val="22"/>
        </w:rPr>
        <w:t xml:space="preserve"> </w:t>
      </w:r>
      <w:r w:rsidRPr="00DB5B1E">
        <w:rPr>
          <w:b/>
          <w:sz w:val="22"/>
          <w:szCs w:val="22"/>
        </w:rPr>
        <w:t>doświadczenie zawodowe:</w:t>
      </w:r>
      <w:r w:rsidRPr="00DB5B1E">
        <w:rPr>
          <w:sz w:val="22"/>
          <w:szCs w:val="22"/>
        </w:rPr>
        <w:t xml:space="preserve"> </w:t>
      </w:r>
      <w:r w:rsidRPr="00DB5B1E">
        <w:rPr>
          <w:b/>
          <w:bCs/>
          <w:sz w:val="22"/>
          <w:szCs w:val="22"/>
        </w:rPr>
        <w:t>co najmniej 18 miesięczne branie udziału w robotach budowlanych prowadzonych przy zabytkach nieruchomych wpisanych do rejestru lub inwentarza muzeum będącego instytucją kultury</w:t>
      </w:r>
      <w:r w:rsidRPr="00DB5B1E">
        <w:rPr>
          <w:bCs/>
          <w:sz w:val="22"/>
          <w:szCs w:val="22"/>
        </w:rPr>
        <w:t>, zgodnie z art. 37c z dnia 23 lipca 2003 r. o ochronie zabytków i opiece nad zabytkami (</w:t>
      </w:r>
      <w:proofErr w:type="spellStart"/>
      <w:r w:rsidRPr="00C53B0F">
        <w:rPr>
          <w:bCs/>
          <w:sz w:val="22"/>
          <w:szCs w:val="22"/>
        </w:rPr>
        <w:t>t.j</w:t>
      </w:r>
      <w:proofErr w:type="spellEnd"/>
      <w:r w:rsidRPr="00C53B0F">
        <w:rPr>
          <w:bCs/>
          <w:sz w:val="22"/>
          <w:szCs w:val="22"/>
        </w:rPr>
        <w:t>. Dz. U. z 2024 r. poz. 1292</w:t>
      </w:r>
      <w:r w:rsidRPr="00DB5B1E">
        <w:rPr>
          <w:bCs/>
          <w:sz w:val="22"/>
          <w:szCs w:val="22"/>
        </w:rPr>
        <w:t>)</w:t>
      </w:r>
      <w:r>
        <w:rPr>
          <w:bCs/>
          <w:sz w:val="22"/>
          <w:szCs w:val="22"/>
        </w:rPr>
        <w:t>,</w:t>
      </w:r>
    </w:p>
    <w:p w14:paraId="13E43C67" w14:textId="77777777" w:rsidR="00E93532" w:rsidRDefault="00E93532" w:rsidP="00E93532">
      <w:pPr>
        <w:pStyle w:val="Akapitzlist"/>
        <w:spacing w:line="276" w:lineRule="auto"/>
        <w:ind w:left="991"/>
        <w:rPr>
          <w:color w:val="FF0000"/>
          <w:sz w:val="22"/>
        </w:rPr>
      </w:pPr>
    </w:p>
    <w:p w14:paraId="35EE0586" w14:textId="1210F56F" w:rsidR="00E93532" w:rsidRPr="00822569" w:rsidRDefault="00E93532" w:rsidP="00E93532">
      <w:pPr>
        <w:suppressAutoHyphens/>
        <w:autoSpaceDN w:val="0"/>
        <w:spacing w:line="276" w:lineRule="auto"/>
        <w:ind w:left="1985" w:hanging="425"/>
        <w:rPr>
          <w:b/>
          <w:kern w:val="3"/>
          <w:sz w:val="22"/>
          <w:lang w:eastAsia="ar-SA"/>
        </w:rPr>
      </w:pPr>
      <w:r>
        <w:rPr>
          <w:kern w:val="3"/>
          <w:sz w:val="22"/>
          <w:lang w:eastAsia="ar-SA"/>
        </w:rPr>
        <w:t xml:space="preserve">b) </w:t>
      </w:r>
      <w:r w:rsidRPr="00822569">
        <w:rPr>
          <w:b/>
          <w:kern w:val="3"/>
          <w:sz w:val="22"/>
          <w:lang w:eastAsia="ar-SA"/>
        </w:rPr>
        <w:tab/>
      </w:r>
      <w:r>
        <w:rPr>
          <w:b/>
          <w:kern w:val="3"/>
          <w:sz w:val="22"/>
          <w:lang w:eastAsia="ar-SA"/>
        </w:rPr>
        <w:t>Kierownik robót sieciowych</w:t>
      </w:r>
      <w:r w:rsidRPr="00822569">
        <w:rPr>
          <w:b/>
          <w:kern w:val="3"/>
          <w:sz w:val="22"/>
          <w:lang w:eastAsia="ar-SA"/>
        </w:rPr>
        <w:t>:</w:t>
      </w:r>
    </w:p>
    <w:p w14:paraId="0756B1D0" w14:textId="77777777" w:rsidR="00E93532" w:rsidRPr="00B50CA4" w:rsidRDefault="00E93532" w:rsidP="00E93532">
      <w:pPr>
        <w:widowControl w:val="0"/>
        <w:numPr>
          <w:ilvl w:val="1"/>
          <w:numId w:val="33"/>
        </w:numPr>
        <w:tabs>
          <w:tab w:val="left" w:pos="1701"/>
        </w:tabs>
        <w:suppressAutoHyphens/>
        <w:autoSpaceDE w:val="0"/>
        <w:autoSpaceDN w:val="0"/>
        <w:spacing w:line="276" w:lineRule="auto"/>
        <w:ind w:left="1985" w:hanging="425"/>
        <w:jc w:val="both"/>
        <w:rPr>
          <w:b/>
          <w:kern w:val="3"/>
          <w:sz w:val="22"/>
          <w:lang w:eastAsia="ar-SA"/>
        </w:rPr>
      </w:pPr>
      <w:r>
        <w:rPr>
          <w:b/>
          <w:kern w:val="3"/>
          <w:sz w:val="22"/>
          <w:lang w:eastAsia="ar-SA"/>
        </w:rPr>
        <w:t xml:space="preserve"> </w:t>
      </w:r>
      <w:r>
        <w:rPr>
          <w:b/>
          <w:kern w:val="3"/>
          <w:sz w:val="22"/>
          <w:lang w:eastAsia="ar-SA"/>
        </w:rPr>
        <w:tab/>
      </w:r>
      <w:r w:rsidRPr="00A55AEA">
        <w:rPr>
          <w:b/>
          <w:kern w:val="2"/>
          <w:sz w:val="22"/>
          <w:lang w:eastAsia="ar-SA"/>
        </w:rPr>
        <w:t>kwalifikacje i umiejętności:</w:t>
      </w:r>
      <w:r w:rsidRPr="00A55AEA">
        <w:rPr>
          <w:kern w:val="2"/>
          <w:sz w:val="22"/>
          <w:lang w:eastAsia="ar-SA"/>
        </w:rPr>
        <w:t xml:space="preserve"> uprawnienia do kierowania robotami budowlanymi </w:t>
      </w:r>
      <w:r w:rsidRPr="00A55AEA">
        <w:rPr>
          <w:b/>
          <w:kern w:val="2"/>
          <w:sz w:val="22"/>
          <w:lang w:eastAsia="ar-SA"/>
        </w:rPr>
        <w:t xml:space="preserve">w specjalności sieci, instalacji i urządzeń cieplnych, wentylacyjnych, gazowych, wodociągowych i kanalizacyjnych </w:t>
      </w:r>
      <w:r w:rsidRPr="00A55AEA">
        <w:rPr>
          <w:kern w:val="2"/>
          <w:sz w:val="22"/>
          <w:lang w:eastAsia="ar-SA"/>
        </w:rPr>
        <w:t>co najmniej w ograniczonym zakresie, uprawniającymi do kierowania robotami budowlanymi związanymi z obiektem budowlanym stanowiącym przedmiot zamówienia* oraz przynależność do Okręgowej Izby</w:t>
      </w:r>
      <w:r>
        <w:rPr>
          <w:kern w:val="2"/>
          <w:sz w:val="22"/>
          <w:lang w:eastAsia="ar-SA"/>
        </w:rPr>
        <w:t xml:space="preserve"> </w:t>
      </w:r>
      <w:r w:rsidRPr="006A4DC0">
        <w:rPr>
          <w:kern w:val="2"/>
          <w:sz w:val="22"/>
          <w:lang w:eastAsia="ar-SA"/>
        </w:rPr>
        <w:t>Budownictwa</w:t>
      </w:r>
      <w:r>
        <w:rPr>
          <w:kern w:val="3"/>
          <w:sz w:val="22"/>
          <w:lang w:eastAsia="ar-SA"/>
        </w:rPr>
        <w:t>,</w:t>
      </w:r>
    </w:p>
    <w:p w14:paraId="23F01AA8" w14:textId="77777777" w:rsidR="00E93532" w:rsidRPr="00425B24" w:rsidRDefault="00E93532" w:rsidP="00E93532">
      <w:pPr>
        <w:spacing w:line="276" w:lineRule="auto"/>
        <w:rPr>
          <w:color w:val="FF0000"/>
          <w:sz w:val="22"/>
        </w:rPr>
      </w:pPr>
    </w:p>
    <w:p w14:paraId="4D3B6B4F" w14:textId="505D743A" w:rsidR="00E93532" w:rsidRPr="00822569" w:rsidRDefault="00E93532" w:rsidP="00E93532">
      <w:pPr>
        <w:suppressAutoHyphens/>
        <w:autoSpaceDN w:val="0"/>
        <w:spacing w:line="276" w:lineRule="auto"/>
        <w:ind w:left="1985" w:hanging="425"/>
        <w:rPr>
          <w:b/>
          <w:kern w:val="3"/>
          <w:sz w:val="22"/>
          <w:lang w:eastAsia="ar-SA"/>
        </w:rPr>
      </w:pPr>
      <w:r>
        <w:rPr>
          <w:kern w:val="3"/>
          <w:sz w:val="22"/>
          <w:lang w:eastAsia="ar-SA"/>
        </w:rPr>
        <w:t xml:space="preserve">c) </w:t>
      </w:r>
      <w:r w:rsidRPr="00822569">
        <w:rPr>
          <w:b/>
          <w:kern w:val="3"/>
          <w:sz w:val="22"/>
          <w:lang w:eastAsia="ar-SA"/>
        </w:rPr>
        <w:tab/>
      </w:r>
      <w:r>
        <w:rPr>
          <w:b/>
          <w:kern w:val="3"/>
          <w:sz w:val="22"/>
          <w:lang w:eastAsia="ar-SA"/>
        </w:rPr>
        <w:t>Kierownik robót elektrycznych</w:t>
      </w:r>
      <w:r w:rsidRPr="00822569">
        <w:rPr>
          <w:b/>
          <w:kern w:val="3"/>
          <w:sz w:val="22"/>
          <w:lang w:eastAsia="ar-SA"/>
        </w:rPr>
        <w:t>:</w:t>
      </w:r>
    </w:p>
    <w:p w14:paraId="7B908C17" w14:textId="2E8C5C2C" w:rsidR="00E93532" w:rsidRPr="00777271" w:rsidRDefault="00E93532" w:rsidP="00E93532">
      <w:pPr>
        <w:widowControl w:val="0"/>
        <w:numPr>
          <w:ilvl w:val="1"/>
          <w:numId w:val="33"/>
        </w:numPr>
        <w:tabs>
          <w:tab w:val="left" w:pos="1701"/>
        </w:tabs>
        <w:suppressAutoHyphens/>
        <w:autoSpaceDE w:val="0"/>
        <w:autoSpaceDN w:val="0"/>
        <w:spacing w:line="276" w:lineRule="auto"/>
        <w:ind w:left="1985" w:hanging="425"/>
        <w:jc w:val="both"/>
        <w:rPr>
          <w:b/>
          <w:kern w:val="3"/>
          <w:sz w:val="22"/>
          <w:lang w:eastAsia="ar-SA"/>
        </w:rPr>
      </w:pPr>
      <w:r>
        <w:rPr>
          <w:b/>
          <w:kern w:val="3"/>
          <w:sz w:val="22"/>
          <w:lang w:eastAsia="ar-SA"/>
        </w:rPr>
        <w:t xml:space="preserve"> </w:t>
      </w:r>
      <w:r>
        <w:rPr>
          <w:b/>
          <w:kern w:val="3"/>
          <w:sz w:val="22"/>
          <w:lang w:eastAsia="ar-SA"/>
        </w:rPr>
        <w:tab/>
      </w:r>
      <w:r w:rsidRPr="006A4DC0">
        <w:rPr>
          <w:b/>
          <w:kern w:val="2"/>
          <w:sz w:val="22"/>
          <w:lang w:eastAsia="ar-SA"/>
        </w:rPr>
        <w:t>kwalifikacje i umiejętności:</w:t>
      </w:r>
      <w:r w:rsidRPr="006A4DC0">
        <w:rPr>
          <w:kern w:val="2"/>
          <w:sz w:val="22"/>
          <w:lang w:eastAsia="ar-SA"/>
        </w:rPr>
        <w:t xml:space="preserve"> uprawnienia do kierowania robotami budowlanymi </w:t>
      </w:r>
      <w:r w:rsidRPr="006A4DC0">
        <w:rPr>
          <w:b/>
          <w:kern w:val="2"/>
          <w:sz w:val="22"/>
          <w:lang w:eastAsia="ar-SA"/>
        </w:rPr>
        <w:t>w specjalności instalacji i urządzeń elektrycznych i elektroenergetycznych</w:t>
      </w:r>
      <w:r w:rsidRPr="006A4DC0">
        <w:rPr>
          <w:kern w:val="2"/>
          <w:sz w:val="22"/>
          <w:lang w:eastAsia="ar-SA"/>
        </w:rPr>
        <w:t xml:space="preserve"> co najmniej w ograniczonym zakresie, uprawniającymi do kierowania robotami budowlanymi związanymi z obiektem budowlanym stanowiącym przedmiot zamówienia* oraz przynależność do Okręgowej Izby Budownictw</w:t>
      </w:r>
      <w:r w:rsidR="00E44095">
        <w:rPr>
          <w:kern w:val="2"/>
          <w:sz w:val="22"/>
          <w:lang w:eastAsia="ar-SA"/>
        </w:rPr>
        <w:t>,</w:t>
      </w:r>
    </w:p>
    <w:p w14:paraId="161A1F6D" w14:textId="77777777" w:rsidR="00777271" w:rsidRDefault="00777271" w:rsidP="00777271">
      <w:pPr>
        <w:widowControl w:val="0"/>
        <w:tabs>
          <w:tab w:val="left" w:pos="1701"/>
        </w:tabs>
        <w:suppressAutoHyphens/>
        <w:autoSpaceDE w:val="0"/>
        <w:autoSpaceDN w:val="0"/>
        <w:spacing w:line="276" w:lineRule="auto"/>
        <w:jc w:val="both"/>
        <w:rPr>
          <w:b/>
          <w:kern w:val="3"/>
          <w:sz w:val="22"/>
          <w:lang w:eastAsia="ar-SA"/>
        </w:rPr>
      </w:pPr>
    </w:p>
    <w:p w14:paraId="1EFF7811" w14:textId="77777777" w:rsidR="00A90752" w:rsidRDefault="00A90752" w:rsidP="00777271">
      <w:pPr>
        <w:widowControl w:val="0"/>
        <w:tabs>
          <w:tab w:val="left" w:pos="1701"/>
        </w:tabs>
        <w:suppressAutoHyphens/>
        <w:autoSpaceDE w:val="0"/>
        <w:autoSpaceDN w:val="0"/>
        <w:spacing w:line="276" w:lineRule="auto"/>
        <w:jc w:val="both"/>
        <w:rPr>
          <w:b/>
          <w:kern w:val="3"/>
          <w:sz w:val="22"/>
          <w:lang w:eastAsia="ar-SA"/>
        </w:rPr>
      </w:pPr>
    </w:p>
    <w:p w14:paraId="6358D3D7" w14:textId="77777777" w:rsidR="00777271" w:rsidRPr="00673577" w:rsidRDefault="00777271" w:rsidP="00777271">
      <w:pPr>
        <w:spacing w:line="276" w:lineRule="auto"/>
        <w:ind w:left="1985" w:hanging="425"/>
        <w:jc w:val="both"/>
        <w:rPr>
          <w:b/>
          <w:bCs/>
          <w:sz w:val="22"/>
          <w:szCs w:val="22"/>
        </w:rPr>
      </w:pPr>
      <w:r w:rsidRPr="00777271">
        <w:rPr>
          <w:bCs/>
          <w:kern w:val="3"/>
          <w:sz w:val="22"/>
          <w:lang w:eastAsia="ar-SA"/>
        </w:rPr>
        <w:lastRenderedPageBreak/>
        <w:t>d)</w:t>
      </w:r>
      <w:r>
        <w:rPr>
          <w:sz w:val="22"/>
        </w:rPr>
        <w:t xml:space="preserve">  </w:t>
      </w:r>
      <w:r>
        <w:rPr>
          <w:sz w:val="22"/>
        </w:rPr>
        <w:tab/>
      </w:r>
      <w:r w:rsidRPr="00673577">
        <w:rPr>
          <w:b/>
          <w:bCs/>
          <w:sz w:val="22"/>
          <w:szCs w:val="22"/>
        </w:rPr>
        <w:t>Uprawniony geolog:</w:t>
      </w:r>
    </w:p>
    <w:p w14:paraId="735B38C0" w14:textId="5639226C" w:rsidR="00E93532" w:rsidRPr="00A90752" w:rsidRDefault="00777271" w:rsidP="00E93532">
      <w:pPr>
        <w:pStyle w:val="Akapitzlist"/>
        <w:numPr>
          <w:ilvl w:val="0"/>
          <w:numId w:val="25"/>
        </w:numPr>
        <w:spacing w:line="276" w:lineRule="auto"/>
        <w:ind w:left="1985" w:hanging="425"/>
        <w:jc w:val="both"/>
        <w:rPr>
          <w:sz w:val="22"/>
          <w:szCs w:val="22"/>
        </w:rPr>
      </w:pPr>
      <w:r w:rsidRPr="00673577">
        <w:rPr>
          <w:b/>
          <w:kern w:val="2"/>
          <w:sz w:val="22"/>
          <w:szCs w:val="22"/>
          <w:lang w:eastAsia="ar-SA"/>
        </w:rPr>
        <w:t>kwalifikacje i umiejętności:</w:t>
      </w:r>
      <w:r w:rsidRPr="00673577">
        <w:rPr>
          <w:kern w:val="2"/>
          <w:sz w:val="22"/>
          <w:szCs w:val="22"/>
          <w:lang w:eastAsia="ar-SA"/>
        </w:rPr>
        <w:t xml:space="preserve"> </w:t>
      </w:r>
      <w:r w:rsidRPr="00673577">
        <w:rPr>
          <w:color w:val="000000"/>
          <w:sz w:val="22"/>
          <w:szCs w:val="22"/>
        </w:rPr>
        <w:t>uprawnienia do wykonywania, dozorowania i kierowania pracami geologicznymi kategorii IV lub V</w:t>
      </w:r>
      <w:r w:rsidR="00673577" w:rsidRPr="00673577">
        <w:rPr>
          <w:kern w:val="2"/>
          <w:sz w:val="22"/>
          <w:szCs w:val="22"/>
          <w:lang w:eastAsia="ar-SA"/>
        </w:rPr>
        <w:t>.</w:t>
      </w:r>
    </w:p>
    <w:p w14:paraId="2EFD1EE8" w14:textId="77777777" w:rsidR="00A90752" w:rsidRPr="00825B35" w:rsidRDefault="00A90752" w:rsidP="00A90752">
      <w:pPr>
        <w:pStyle w:val="Akapitzlist"/>
        <w:spacing w:line="276" w:lineRule="auto"/>
        <w:ind w:left="1985"/>
        <w:jc w:val="both"/>
        <w:rPr>
          <w:sz w:val="22"/>
          <w:szCs w:val="22"/>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72567965" w14:textId="77777777" w:rsidR="000E7199" w:rsidRDefault="000E7199" w:rsidP="00E44095">
      <w:pPr>
        <w:pStyle w:val="Tekstpodstawowy"/>
        <w:spacing w:line="276" w:lineRule="auto"/>
        <w:rPr>
          <w:sz w:val="22"/>
          <w:szCs w:val="22"/>
        </w:rPr>
      </w:pPr>
    </w:p>
    <w:p w14:paraId="551A380E" w14:textId="3E48B766" w:rsidR="00E44095" w:rsidRDefault="00E44095" w:rsidP="00E44095">
      <w:pPr>
        <w:pStyle w:val="Tekstpodstawowy"/>
        <w:tabs>
          <w:tab w:val="clear" w:pos="142"/>
        </w:tabs>
        <w:spacing w:line="276" w:lineRule="auto"/>
        <w:ind w:left="1560"/>
        <w:rPr>
          <w:b/>
          <w:bCs/>
          <w:sz w:val="22"/>
          <w:szCs w:val="22"/>
        </w:rPr>
      </w:pPr>
      <w:r w:rsidRPr="007F65E2">
        <w:rPr>
          <w:b/>
          <w:bCs/>
          <w:sz w:val="22"/>
          <w:szCs w:val="22"/>
        </w:rPr>
        <w:t>Zamawiający dopuszcza możliwości łączenia funkcji specjalistów przez jedną osobę, pod warunkiem, że osoba ta spełnia warunki dla wszystkich łączonych funkcji.</w:t>
      </w:r>
    </w:p>
    <w:p w14:paraId="3EB2025E" w14:textId="77777777" w:rsidR="00E44095" w:rsidRPr="001A7918" w:rsidRDefault="00E44095" w:rsidP="00E44095">
      <w:pPr>
        <w:pStyle w:val="Tekstpodstawowy"/>
        <w:tabs>
          <w:tab w:val="clear" w:pos="142"/>
        </w:tabs>
        <w:spacing w:line="276" w:lineRule="auto"/>
        <w:ind w:left="1560"/>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A4510D5"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5C226E">
        <w:rPr>
          <w:b/>
          <w:sz w:val="22"/>
        </w:rPr>
        <w:t>2</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który polega na zdolnościach lub sytuacji podmiotów udostępniających zasoby, składa, wraz z ofertą, zobowiązanie podmiotu udostępniającego zasoby do oddania mu do </w:t>
      </w:r>
      <w:r w:rsidRPr="00FA3145">
        <w:rPr>
          <w:sz w:val="22"/>
          <w:szCs w:val="22"/>
        </w:rPr>
        <w:lastRenderedPageBreak/>
        <w:t>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lastRenderedPageBreak/>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54C271C2"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 xml:space="preserve">załączniku nr </w:t>
      </w:r>
      <w:r w:rsidR="005C226E">
        <w:rPr>
          <w:b/>
          <w:sz w:val="22"/>
        </w:rPr>
        <w:t>1</w:t>
      </w:r>
      <w:r w:rsidRPr="00691B58">
        <w:rPr>
          <w:b/>
          <w:sz w:val="22"/>
        </w:rPr>
        <w:t xml:space="preserve"> i </w:t>
      </w:r>
      <w:r w:rsidR="005C226E">
        <w:rPr>
          <w:b/>
          <w:sz w:val="22"/>
        </w:rPr>
        <w:t>2</w:t>
      </w:r>
      <w:r w:rsidRPr="00691B58">
        <w:rPr>
          <w:b/>
          <w:sz w:val="22"/>
        </w:rPr>
        <w:t xml:space="preserve">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4E58786D" w14:textId="1D1E08D6" w:rsidR="003505C2" w:rsidRPr="00354DF4" w:rsidRDefault="000B77DB" w:rsidP="00354DF4">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354C62A4" w14:textId="77777777" w:rsidR="00314180" w:rsidRPr="00FA3145" w:rsidRDefault="00314180"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3525D7E5" w14:textId="77777777" w:rsidR="005C226E" w:rsidRPr="00442F03" w:rsidRDefault="005C226E" w:rsidP="00442F03">
      <w:pPr>
        <w:widowControl w:val="0"/>
        <w:spacing w:line="276" w:lineRule="auto"/>
        <w:ind w:right="151"/>
        <w:jc w:val="both"/>
        <w:rPr>
          <w:rFonts w:eastAsia="Arial"/>
          <w:sz w:val="22"/>
          <w:szCs w:val="22"/>
        </w:rPr>
      </w:pPr>
    </w:p>
    <w:p w14:paraId="30EF14A8" w14:textId="77777777" w:rsidR="00442F03" w:rsidRPr="005C226E" w:rsidRDefault="00442F03" w:rsidP="005C226E">
      <w:pPr>
        <w:widowControl w:val="0"/>
        <w:spacing w:line="276" w:lineRule="auto"/>
        <w:ind w:right="151"/>
        <w:jc w:val="both"/>
        <w:rPr>
          <w:rFonts w:eastAsia="Arial"/>
          <w:sz w:val="22"/>
          <w:szCs w:val="22"/>
        </w:rPr>
      </w:pPr>
      <w:r w:rsidRPr="005C226E">
        <w:rPr>
          <w:rFonts w:eastAsia="Arial"/>
          <w:sz w:val="22"/>
          <w:szCs w:val="22"/>
        </w:rPr>
        <w:t xml:space="preserve">Zgodnie z art. 274 ust. 1 ustawy </w:t>
      </w:r>
      <w:proofErr w:type="spellStart"/>
      <w:r w:rsidRPr="005C226E">
        <w:rPr>
          <w:rFonts w:eastAsia="Arial"/>
          <w:sz w:val="22"/>
          <w:szCs w:val="22"/>
        </w:rPr>
        <w:t>Pzp</w:t>
      </w:r>
      <w:proofErr w:type="spellEnd"/>
      <w:r w:rsidRPr="005C226E">
        <w:rPr>
          <w:rFonts w:eastAsia="Arial"/>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3A3F4B6D" w14:textId="1F86DB28" w:rsidR="002E1D90" w:rsidRPr="00106944" w:rsidRDefault="002E1D90" w:rsidP="005C226E">
      <w:pPr>
        <w:widowControl w:val="0"/>
        <w:numPr>
          <w:ilvl w:val="0"/>
          <w:numId w:val="52"/>
        </w:numPr>
        <w:spacing w:line="276" w:lineRule="auto"/>
        <w:ind w:left="426" w:right="151" w:hanging="426"/>
        <w:jc w:val="both"/>
        <w:rPr>
          <w:rFonts w:eastAsia="Arial"/>
          <w:sz w:val="22"/>
          <w:szCs w:val="22"/>
        </w:rPr>
      </w:pPr>
      <w:r w:rsidRPr="00442F03">
        <w:rPr>
          <w:rFonts w:eastAsia="Arial"/>
          <w:sz w:val="22"/>
          <w:szCs w:val="22"/>
        </w:rPr>
        <w:t xml:space="preserve">wykaz robót budowlanych wykonanych nie wcześniej niż w okresie ostatnich </w:t>
      </w:r>
      <w:r w:rsidR="00BD6C46">
        <w:rPr>
          <w:rFonts w:eastAsia="Arial"/>
          <w:sz w:val="22"/>
          <w:szCs w:val="22"/>
        </w:rPr>
        <w:t>pięciu</w:t>
      </w:r>
      <w:r>
        <w:rPr>
          <w:rFonts w:eastAsia="Arial"/>
          <w:sz w:val="22"/>
          <w:szCs w:val="22"/>
        </w:rPr>
        <w:t xml:space="preserve"> lat</w:t>
      </w:r>
      <w:r w:rsidRPr="00442F03">
        <w:rPr>
          <w:rFonts w:eastAsia="Arial"/>
          <w:sz w:val="22"/>
          <w:szCs w:val="22"/>
        </w:rPr>
        <w:t xml:space="preserve">, a jeżeli okres prowadzenia działalności jest krótszy - w tym okresie, wraz z podaniem ich rodzaju, wartości, daty i miejsca wykonania oraz podmiotów, na rzecz których roboty te zostały wykonane </w:t>
      </w:r>
      <w:r w:rsidRPr="00442F03">
        <w:rPr>
          <w:rFonts w:eastAsia="Arial"/>
          <w:sz w:val="22"/>
          <w:szCs w:val="22"/>
        </w:rPr>
        <w:lastRenderedPageBreak/>
        <w:t xml:space="preserve">– </w:t>
      </w:r>
      <w:r w:rsidRPr="00442F03">
        <w:rPr>
          <w:rFonts w:eastAsia="Arial"/>
          <w:b/>
          <w:sz w:val="22"/>
          <w:szCs w:val="22"/>
        </w:rPr>
        <w:t xml:space="preserve">załącznik nr </w:t>
      </w:r>
      <w:r w:rsidR="005C226E">
        <w:rPr>
          <w:rFonts w:eastAsia="Arial"/>
          <w:b/>
          <w:sz w:val="22"/>
          <w:szCs w:val="22"/>
        </w:rPr>
        <w:t>3</w:t>
      </w:r>
      <w:r w:rsidRPr="00442F03">
        <w:rPr>
          <w:rFonts w:eastAsia="Arial"/>
          <w:b/>
          <w:sz w:val="22"/>
          <w:szCs w:val="22"/>
        </w:rPr>
        <w:t xml:space="preserve"> do SWZ</w:t>
      </w:r>
      <w:r w:rsidRPr="00442F03">
        <w:rPr>
          <w:rFonts w:eastAsia="Arial"/>
          <w:sz w:val="22"/>
          <w:szCs w:val="22"/>
        </w:rPr>
        <w:t xml:space="preserve">, oraz załączenie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w:t>
      </w:r>
      <w:r w:rsidRPr="00106944">
        <w:rPr>
          <w:rFonts w:eastAsia="Arial"/>
          <w:sz w:val="22"/>
          <w:szCs w:val="22"/>
        </w:rPr>
        <w:t>dokumentów - inne odpowiednie dokumenty;</w:t>
      </w:r>
    </w:p>
    <w:p w14:paraId="203B03D8" w14:textId="6CCC1BC9" w:rsidR="002E1D90" w:rsidRPr="002E1D90" w:rsidRDefault="002E1D90" w:rsidP="005C226E">
      <w:pPr>
        <w:widowControl w:val="0"/>
        <w:numPr>
          <w:ilvl w:val="0"/>
          <w:numId w:val="52"/>
        </w:numPr>
        <w:spacing w:line="276" w:lineRule="auto"/>
        <w:ind w:left="426" w:right="151" w:hanging="426"/>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 xml:space="preserve">załącznik nr </w:t>
      </w:r>
      <w:r w:rsidR="005C226E">
        <w:rPr>
          <w:rFonts w:eastAsia="Arial"/>
          <w:b/>
          <w:sz w:val="22"/>
          <w:szCs w:val="22"/>
        </w:rPr>
        <w:t>4</w:t>
      </w:r>
      <w:r w:rsidRPr="00106944">
        <w:rPr>
          <w:rFonts w:eastAsia="Arial"/>
          <w:b/>
          <w:sz w:val="22"/>
          <w:szCs w:val="22"/>
        </w:rPr>
        <w:t xml:space="preserve"> do SWZ</w:t>
      </w:r>
      <w:r>
        <w:rPr>
          <w:rFonts w:eastAsia="Arial"/>
          <w:sz w:val="22"/>
          <w:szCs w:val="22"/>
        </w:rPr>
        <w:t>.</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0351BB" w:rsidRDefault="0094519A" w:rsidP="006B711F">
      <w:pPr>
        <w:pStyle w:val="Akapitzlist"/>
        <w:numPr>
          <w:ilvl w:val="3"/>
          <w:numId w:val="19"/>
        </w:numPr>
        <w:spacing w:line="276" w:lineRule="auto"/>
        <w:ind w:left="426" w:hanging="426"/>
        <w:jc w:val="both"/>
        <w:rPr>
          <w:sz w:val="22"/>
        </w:rPr>
      </w:pPr>
      <w:r w:rsidRPr="000351BB">
        <w:rPr>
          <w:sz w:val="22"/>
        </w:rPr>
        <w:t>Inne dokumenty składane przez wykonawcę wraz z ofertą:</w:t>
      </w:r>
    </w:p>
    <w:p w14:paraId="56470B31" w14:textId="77777777" w:rsidR="00781FA5" w:rsidRPr="000351BB" w:rsidRDefault="00781FA5" w:rsidP="00781FA5">
      <w:pPr>
        <w:numPr>
          <w:ilvl w:val="2"/>
          <w:numId w:val="10"/>
        </w:numPr>
        <w:tabs>
          <w:tab w:val="clear" w:pos="1168"/>
          <w:tab w:val="num" w:pos="851"/>
        </w:tabs>
        <w:spacing w:line="276" w:lineRule="auto"/>
        <w:ind w:left="851" w:hanging="426"/>
        <w:jc w:val="both"/>
        <w:rPr>
          <w:sz w:val="22"/>
        </w:rPr>
      </w:pPr>
      <w:r w:rsidRPr="000351BB">
        <w:rPr>
          <w:sz w:val="22"/>
        </w:rPr>
        <w:t>wypełniony Formularz ofertowy (przy pomocy interaktywnego „</w:t>
      </w:r>
      <w:r w:rsidRPr="000351BB">
        <w:rPr>
          <w:b/>
          <w:bCs/>
          <w:sz w:val="22"/>
        </w:rPr>
        <w:t>Formularza ofertowego</w:t>
      </w:r>
      <w:r w:rsidRPr="000351BB">
        <w:rPr>
          <w:sz w:val="22"/>
        </w:rPr>
        <w:t>” udostępnionego przez Zamawiającego na Platformie e-Zamówienia i zamieszczonego w podglądzie postępowania w zakładce „Informacje podstawowe”),</w:t>
      </w:r>
    </w:p>
    <w:p w14:paraId="367AB5B8" w14:textId="22654DB2" w:rsidR="00F61D51" w:rsidRDefault="000351BB" w:rsidP="00781FA5">
      <w:pPr>
        <w:numPr>
          <w:ilvl w:val="2"/>
          <w:numId w:val="10"/>
        </w:numPr>
        <w:tabs>
          <w:tab w:val="clear" w:pos="1168"/>
          <w:tab w:val="num" w:pos="851"/>
        </w:tabs>
        <w:spacing w:line="276" w:lineRule="auto"/>
        <w:ind w:left="851" w:hanging="426"/>
        <w:jc w:val="both"/>
        <w:rPr>
          <w:sz w:val="22"/>
        </w:rPr>
      </w:pPr>
      <w:r w:rsidRPr="000351BB">
        <w:rPr>
          <w:b/>
          <w:sz w:val="22"/>
        </w:rPr>
        <w:t xml:space="preserve">kosztorys(y) ofertowy(e) sporządzony(e) przez Wykonawcę metodą kalkulacji uproszczonej, zgodne z treścią Przedmiarów robót wchodzących w zakres Załącznika nr </w:t>
      </w:r>
      <w:r>
        <w:rPr>
          <w:b/>
          <w:sz w:val="22"/>
        </w:rPr>
        <w:t>6</w:t>
      </w:r>
      <w:r w:rsidRPr="000351BB">
        <w:rPr>
          <w:b/>
          <w:sz w:val="22"/>
        </w:rPr>
        <w:t xml:space="preserve"> do SW</w:t>
      </w:r>
      <w:r w:rsidR="003F07A4">
        <w:rPr>
          <w:b/>
          <w:sz w:val="22"/>
        </w:rPr>
        <w:t>Z</w:t>
      </w:r>
      <w:r w:rsidR="002E1D90" w:rsidRPr="000351BB">
        <w:rPr>
          <w:sz w:val="22"/>
        </w:rPr>
        <w:t>,</w:t>
      </w:r>
    </w:p>
    <w:p w14:paraId="66EED6E8" w14:textId="73237DF0" w:rsidR="003F07A4" w:rsidRPr="000351BB" w:rsidRDefault="003F07A4" w:rsidP="00781FA5">
      <w:pPr>
        <w:numPr>
          <w:ilvl w:val="2"/>
          <w:numId w:val="10"/>
        </w:numPr>
        <w:tabs>
          <w:tab w:val="clear" w:pos="1168"/>
          <w:tab w:val="num" w:pos="851"/>
        </w:tabs>
        <w:spacing w:line="276" w:lineRule="auto"/>
        <w:ind w:left="851" w:hanging="426"/>
        <w:jc w:val="both"/>
        <w:rPr>
          <w:sz w:val="22"/>
        </w:rPr>
      </w:pPr>
      <w:r w:rsidRPr="001A7918">
        <w:rPr>
          <w:b/>
          <w:sz w:val="22"/>
          <w:szCs w:val="22"/>
        </w:rPr>
        <w:t xml:space="preserve">podpisany przez przedstawicieli Zamawiającego i Wykonawcy Protokół z odbycia wizji lokalnej, sporządzony według wzoru stanowiącego załącznik nr </w:t>
      </w:r>
      <w:r>
        <w:rPr>
          <w:b/>
          <w:sz w:val="22"/>
          <w:szCs w:val="22"/>
        </w:rPr>
        <w:t>7</w:t>
      </w:r>
      <w:r w:rsidRPr="001A7918">
        <w:rPr>
          <w:b/>
          <w:sz w:val="22"/>
          <w:szCs w:val="22"/>
        </w:rPr>
        <w:t xml:space="preserve"> do SWZ</w:t>
      </w:r>
      <w:r>
        <w:rPr>
          <w:bCs/>
          <w:sz w:val="22"/>
          <w:szCs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0351BB">
        <w:rPr>
          <w:sz w:val="22"/>
          <w:szCs w:val="22"/>
        </w:rPr>
        <w:t>odpis lub informacja z Krajowego Rejestru S</w:t>
      </w:r>
      <w:r w:rsidR="007A71BA" w:rsidRPr="000351BB">
        <w:rPr>
          <w:sz w:val="22"/>
          <w:szCs w:val="22"/>
        </w:rPr>
        <w:t>ądowego, Centralnej Ewidencji i </w:t>
      </w:r>
      <w:r w:rsidRPr="000351BB">
        <w:rPr>
          <w:sz w:val="22"/>
          <w:szCs w:val="22"/>
        </w:rPr>
        <w:t>Informacji o Działalności Gospodarczej lub</w:t>
      </w:r>
      <w:r w:rsidRPr="00FA3145">
        <w:rPr>
          <w:sz w:val="22"/>
          <w:szCs w:val="22"/>
        </w:rPr>
        <w:t xml:space="preserve">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 xml:space="preserve">żone </w:t>
      </w:r>
      <w:r w:rsidRPr="00FA3145">
        <w:rPr>
          <w:sz w:val="22"/>
          <w:szCs w:val="22"/>
        </w:rPr>
        <w:lastRenderedPageBreak/>
        <w:t>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209CC34A" w14:textId="78305959" w:rsidR="007A582C" w:rsidRPr="009D1B24" w:rsidRDefault="00516366" w:rsidP="009D1B24">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11BADAF9" w14:textId="77777777" w:rsidR="00163D95" w:rsidRPr="00FA3145" w:rsidRDefault="00163D95"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40CBBDA1" w14:textId="77777777" w:rsidR="003F07A4" w:rsidRPr="00FA3145" w:rsidRDefault="003F07A4" w:rsidP="003F07A4">
      <w:pPr>
        <w:spacing w:line="276" w:lineRule="auto"/>
      </w:pPr>
    </w:p>
    <w:p w14:paraId="6336A054" w14:textId="1AED3BA0" w:rsidR="003F07A4" w:rsidRPr="008553F0" w:rsidRDefault="003F07A4" w:rsidP="003F07A4">
      <w:pPr>
        <w:pStyle w:val="Tekstpodstawowy"/>
        <w:numPr>
          <w:ilvl w:val="0"/>
          <w:numId w:val="8"/>
        </w:numPr>
        <w:tabs>
          <w:tab w:val="clear" w:pos="142"/>
          <w:tab w:val="clear" w:pos="720"/>
        </w:tabs>
        <w:spacing w:line="276" w:lineRule="auto"/>
        <w:ind w:left="426" w:hanging="426"/>
        <w:rPr>
          <w:sz w:val="22"/>
          <w:szCs w:val="22"/>
        </w:rPr>
      </w:pPr>
      <w:r w:rsidRPr="00FA3145">
        <w:rPr>
          <w:sz w:val="22"/>
        </w:rPr>
        <w:t>Zamawiający przewiduje obowiązek wniesienia wadium przed upływem terminu składania ofert, w wysokości</w:t>
      </w:r>
      <w:r>
        <w:rPr>
          <w:sz w:val="22"/>
        </w:rPr>
        <w:t xml:space="preserve"> </w:t>
      </w:r>
      <w:r>
        <w:rPr>
          <w:b/>
          <w:bCs/>
          <w:sz w:val="22"/>
        </w:rPr>
        <w:t xml:space="preserve">50 </w:t>
      </w:r>
      <w:r w:rsidRPr="008553F0">
        <w:rPr>
          <w:b/>
          <w:bCs/>
          <w:sz w:val="22"/>
        </w:rPr>
        <w:t xml:space="preserve">000,00 </w:t>
      </w:r>
      <w:r w:rsidRPr="008553F0">
        <w:rPr>
          <w:b/>
          <w:sz w:val="22"/>
          <w:szCs w:val="22"/>
        </w:rPr>
        <w:t xml:space="preserve">PLN (słownie: </w:t>
      </w:r>
      <w:r>
        <w:rPr>
          <w:b/>
          <w:sz w:val="22"/>
          <w:szCs w:val="22"/>
        </w:rPr>
        <w:t>pięćdziesiąt</w:t>
      </w:r>
      <w:r w:rsidRPr="008553F0">
        <w:rPr>
          <w:b/>
          <w:sz w:val="22"/>
          <w:szCs w:val="22"/>
        </w:rPr>
        <w:t xml:space="preserve"> tysięcy złotych 00/100)</w:t>
      </w:r>
      <w:r>
        <w:rPr>
          <w:sz w:val="22"/>
          <w:szCs w:val="22"/>
        </w:rPr>
        <w:t>.</w:t>
      </w:r>
    </w:p>
    <w:p w14:paraId="41B1A45C" w14:textId="77777777" w:rsidR="003F07A4" w:rsidRPr="002E70F1"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Wadium może być wniesione w jednej lub kilku </w:t>
      </w:r>
      <w:r w:rsidRPr="002E70F1">
        <w:rPr>
          <w:sz w:val="22"/>
        </w:rPr>
        <w:t>następujących formach:</w:t>
      </w:r>
    </w:p>
    <w:p w14:paraId="56FB4233" w14:textId="5D4B5A06" w:rsidR="003F07A4" w:rsidRPr="002E70F1" w:rsidRDefault="003F07A4" w:rsidP="003F07A4">
      <w:pPr>
        <w:pStyle w:val="Stopka"/>
        <w:numPr>
          <w:ilvl w:val="0"/>
          <w:numId w:val="7"/>
        </w:numPr>
        <w:tabs>
          <w:tab w:val="clear" w:pos="720"/>
          <w:tab w:val="clear" w:pos="4536"/>
          <w:tab w:val="clear" w:pos="9072"/>
        </w:tabs>
        <w:spacing w:line="276" w:lineRule="auto"/>
        <w:ind w:left="851" w:hanging="425"/>
        <w:jc w:val="both"/>
        <w:rPr>
          <w:sz w:val="22"/>
        </w:rPr>
      </w:pPr>
      <w:r w:rsidRPr="002E70F1">
        <w:rPr>
          <w:sz w:val="22"/>
        </w:rPr>
        <w:t xml:space="preserve">pieniądzu </w:t>
      </w:r>
      <w:r w:rsidRPr="002E70F1">
        <w:rPr>
          <w:b/>
          <w:sz w:val="22"/>
        </w:rPr>
        <w:t xml:space="preserve">(w tytule przelewu należy podać nr sprawy: </w:t>
      </w:r>
      <w:r w:rsidRPr="007979B9">
        <w:rPr>
          <w:b/>
          <w:bCs/>
          <w:sz w:val="22"/>
        </w:rPr>
        <w:t>PN/</w:t>
      </w:r>
      <w:r>
        <w:rPr>
          <w:b/>
          <w:bCs/>
          <w:sz w:val="22"/>
        </w:rPr>
        <w:t>03/2026</w:t>
      </w:r>
      <w:r w:rsidRPr="002E70F1">
        <w:rPr>
          <w:b/>
          <w:sz w:val="22"/>
        </w:rPr>
        <w:t>)</w:t>
      </w:r>
      <w:r w:rsidRPr="002E70F1">
        <w:rPr>
          <w:sz w:val="22"/>
        </w:rPr>
        <w:t>;</w:t>
      </w:r>
    </w:p>
    <w:p w14:paraId="00278422" w14:textId="77777777" w:rsidR="003F07A4" w:rsidRPr="00FA3145" w:rsidRDefault="003F07A4" w:rsidP="003F07A4">
      <w:pPr>
        <w:pStyle w:val="Stopka"/>
        <w:numPr>
          <w:ilvl w:val="0"/>
          <w:numId w:val="7"/>
        </w:numPr>
        <w:tabs>
          <w:tab w:val="clear" w:pos="720"/>
          <w:tab w:val="clear" w:pos="4536"/>
          <w:tab w:val="clear" w:pos="9072"/>
        </w:tabs>
        <w:spacing w:line="276" w:lineRule="auto"/>
        <w:ind w:left="851" w:hanging="425"/>
        <w:jc w:val="both"/>
        <w:rPr>
          <w:sz w:val="22"/>
        </w:rPr>
      </w:pPr>
      <w:r>
        <w:rPr>
          <w:sz w:val="22"/>
        </w:rPr>
        <w:t>gwarancjach bankowych;</w:t>
      </w:r>
    </w:p>
    <w:p w14:paraId="0704CB85" w14:textId="77777777" w:rsidR="003F07A4" w:rsidRPr="00FA3145" w:rsidRDefault="003F07A4" w:rsidP="003F07A4">
      <w:pPr>
        <w:pStyle w:val="Stopka"/>
        <w:numPr>
          <w:ilvl w:val="0"/>
          <w:numId w:val="7"/>
        </w:numPr>
        <w:tabs>
          <w:tab w:val="clear" w:pos="720"/>
          <w:tab w:val="clear" w:pos="4536"/>
          <w:tab w:val="clear" w:pos="9072"/>
        </w:tabs>
        <w:spacing w:line="276" w:lineRule="auto"/>
        <w:ind w:left="851" w:hanging="425"/>
        <w:jc w:val="both"/>
        <w:rPr>
          <w:sz w:val="22"/>
        </w:rPr>
      </w:pPr>
      <w:r>
        <w:rPr>
          <w:sz w:val="22"/>
        </w:rPr>
        <w:t>gwarancjach ubezpieczeniowych;</w:t>
      </w:r>
    </w:p>
    <w:p w14:paraId="5E006583" w14:textId="77777777" w:rsidR="003F07A4" w:rsidRPr="00FA3145" w:rsidRDefault="003F07A4" w:rsidP="003F07A4">
      <w:pPr>
        <w:pStyle w:val="Stopka"/>
        <w:numPr>
          <w:ilvl w:val="0"/>
          <w:numId w:val="7"/>
        </w:numPr>
        <w:tabs>
          <w:tab w:val="clear" w:pos="720"/>
          <w:tab w:val="clear" w:pos="4536"/>
          <w:tab w:val="clear" w:pos="9072"/>
        </w:tabs>
        <w:spacing w:line="276" w:lineRule="auto"/>
        <w:ind w:left="851" w:hanging="425"/>
        <w:jc w:val="both"/>
        <w:rPr>
          <w:sz w:val="22"/>
        </w:rPr>
      </w:pPr>
      <w:r w:rsidRPr="00FA3145">
        <w:rPr>
          <w:sz w:val="22"/>
        </w:rPr>
        <w:t>poręczeniach udzielanych przez podmioty, o których mowa w art. 6b ust. 5 pkt 2 ustawy z dnia 9 listopada 2000 r. o utworzeniu polskiej Agencji Rozwoju Przedsiębiorczości (</w:t>
      </w:r>
      <w:proofErr w:type="spellStart"/>
      <w:r w:rsidRPr="007979B9">
        <w:rPr>
          <w:sz w:val="22"/>
        </w:rPr>
        <w:t>t.j</w:t>
      </w:r>
      <w:proofErr w:type="spellEnd"/>
      <w:r w:rsidRPr="007979B9">
        <w:rPr>
          <w:sz w:val="22"/>
        </w:rPr>
        <w:t>. Dz. U. z 2025 r. poz. 98</w:t>
      </w:r>
      <w:r w:rsidRPr="00FA3145">
        <w:rPr>
          <w:sz w:val="22"/>
        </w:rPr>
        <w:t>).</w:t>
      </w:r>
    </w:p>
    <w:p w14:paraId="504343A6" w14:textId="77777777" w:rsidR="003F07A4" w:rsidRPr="00857833" w:rsidRDefault="003F07A4" w:rsidP="003F07A4">
      <w:pPr>
        <w:pStyle w:val="Tekstpodstawowy"/>
        <w:numPr>
          <w:ilvl w:val="0"/>
          <w:numId w:val="8"/>
        </w:numPr>
        <w:tabs>
          <w:tab w:val="clear" w:pos="142"/>
          <w:tab w:val="clear" w:pos="720"/>
        </w:tabs>
        <w:spacing w:line="276" w:lineRule="auto"/>
        <w:ind w:left="426" w:hanging="426"/>
        <w:rPr>
          <w:sz w:val="22"/>
        </w:rPr>
      </w:pPr>
      <w:r w:rsidRPr="00857833">
        <w:rPr>
          <w:sz w:val="22"/>
        </w:rPr>
        <w:t>Wadium wnoszone w pieniądzu należy wpłacać przelewem na rachunek bankowy Zamawiającego:</w:t>
      </w:r>
      <w:r w:rsidRPr="00857833">
        <w:rPr>
          <w:b/>
          <w:sz w:val="22"/>
        </w:rPr>
        <w:t xml:space="preserve"> </w:t>
      </w:r>
      <w:r w:rsidRPr="00D2403E">
        <w:rPr>
          <w:b/>
          <w:sz w:val="22"/>
        </w:rPr>
        <w:t>Bank Spółdzielczy Rajcza O/ w Ujsołach, o nr 29 8125 1018 0000 0228 2000 0100</w:t>
      </w:r>
      <w:r w:rsidRPr="00857833">
        <w:rPr>
          <w:sz w:val="22"/>
        </w:rPr>
        <w:t>.</w:t>
      </w:r>
    </w:p>
    <w:p w14:paraId="3F870588"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857833">
        <w:rPr>
          <w:sz w:val="22"/>
        </w:rPr>
        <w:t>Terminowe wniesienie</w:t>
      </w:r>
      <w:r w:rsidRPr="00FA3145">
        <w:rPr>
          <w:sz w:val="22"/>
        </w:rPr>
        <w:t xml:space="preserve"> wadium w formie pieniężnej oznacza, że żądana przez Zamawiającego kwota została wpłacona w pełnej wysokości </w:t>
      </w:r>
      <w:r w:rsidRPr="00FA3145">
        <w:rPr>
          <w:b/>
          <w:sz w:val="22"/>
        </w:rPr>
        <w:t>przelewem</w:t>
      </w:r>
      <w:r w:rsidRPr="00FA3145">
        <w:rPr>
          <w:sz w:val="22"/>
        </w:rPr>
        <w:t xml:space="preserve"> na wskazany przez niego rachunek bankowy. Oznacza to, że wniesienie wadium w tej postaci jest skuteczne dopiero z chwilą </w:t>
      </w:r>
      <w:r w:rsidRPr="00FA3145">
        <w:rPr>
          <w:b/>
          <w:sz w:val="22"/>
        </w:rPr>
        <w:t>uznania rachunku Zamawiającego</w:t>
      </w:r>
      <w:r w:rsidRPr="00FA3145">
        <w:rPr>
          <w:sz w:val="22"/>
        </w:rPr>
        <w:t xml:space="preserve"> kwotą wadium </w:t>
      </w:r>
      <w:r w:rsidRPr="00FA3145">
        <w:rPr>
          <w:b/>
          <w:sz w:val="22"/>
        </w:rPr>
        <w:t>przed upływem terminu składania ofert</w:t>
      </w:r>
      <w:r w:rsidRPr="00FA3145">
        <w:rPr>
          <w:sz w:val="22"/>
        </w:rPr>
        <w:t>.</w:t>
      </w:r>
    </w:p>
    <w:p w14:paraId="39EBFE29"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W przypadku wniesienia wadium w formie gwarancji lub poręczenia, o których mowa w ust. 3, Wykonawca przekazuje Zamawiającemu oryginał gwarancji lub poręczenia w postaci elektronicznej, do upływu terminu składania ofert. Zaleca się gwarancję lub poręczenie, o których mowa powyżej, dołączyć do dokumentów składanych wraz z ofertą.</w:t>
      </w:r>
    </w:p>
    <w:p w14:paraId="2D8236E0"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Wadium wniesione w formie poręczeń lub gwarancji będzie akceptowane przez Zamawiającego, jeżeli będzie zawierać wszystkie określone ustawą</w:t>
      </w:r>
      <w:r>
        <w:rPr>
          <w:sz w:val="22"/>
        </w:rPr>
        <w:t xml:space="preserve"> </w:t>
      </w:r>
      <w:proofErr w:type="spellStart"/>
      <w:r>
        <w:rPr>
          <w:sz w:val="22"/>
        </w:rPr>
        <w:t>Pzp</w:t>
      </w:r>
      <w:proofErr w:type="spellEnd"/>
      <w:r w:rsidRPr="00FA3145">
        <w:rPr>
          <w:sz w:val="22"/>
        </w:rPr>
        <w:t xml:space="preserve"> przypadki utraty wadium przez </w:t>
      </w:r>
      <w:r w:rsidRPr="00FA3145">
        <w:rPr>
          <w:sz w:val="22"/>
        </w:rPr>
        <w:lastRenderedPageBreak/>
        <w:t>Wykonawcę, klauzulę o nieodwołalności oraz zapewnienie bezwarunkowej wypłaty przez gwaranta na pierwsze pisemne żądanie Zamawiającego, pełnej kwoty wadium w przypadkach wymienionych w art. 98 ust. 6 ustawy</w:t>
      </w:r>
      <w:r>
        <w:rPr>
          <w:sz w:val="22"/>
        </w:rPr>
        <w:t xml:space="preserve"> </w:t>
      </w:r>
      <w:proofErr w:type="spellStart"/>
      <w:r>
        <w:rPr>
          <w:sz w:val="22"/>
        </w:rPr>
        <w:t>Pzp</w:t>
      </w:r>
      <w:proofErr w:type="spellEnd"/>
      <w:r w:rsidRPr="00FA3145">
        <w:rPr>
          <w:sz w:val="22"/>
        </w:rPr>
        <w:t>.</w:t>
      </w:r>
    </w:p>
    <w:p w14:paraId="777FE9E4"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Oferta niezabezpieczona wadium zostanie odrzucona.</w:t>
      </w:r>
    </w:p>
    <w:p w14:paraId="013CCAB7"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szCs w:val="22"/>
        </w:rPr>
        <w:t>Wadium będzie utrzymane nieprzerwanie do dnia upływu terminu związania ofertą, z wyjątkiem przypadków, o których mowa w art. 98 ust. 1 pkt 2 i 3 oraz ust. 2 ustawy</w:t>
      </w:r>
      <w:r>
        <w:rPr>
          <w:sz w:val="22"/>
          <w:szCs w:val="22"/>
        </w:rPr>
        <w:t xml:space="preserve"> </w:t>
      </w:r>
      <w:proofErr w:type="spellStart"/>
      <w:r>
        <w:rPr>
          <w:sz w:val="22"/>
          <w:szCs w:val="22"/>
        </w:rPr>
        <w:t>Pzp</w:t>
      </w:r>
      <w:proofErr w:type="spellEnd"/>
      <w:r w:rsidRPr="00FA3145">
        <w:rPr>
          <w:sz w:val="22"/>
          <w:szCs w:val="22"/>
        </w:rPr>
        <w:t>.</w:t>
      </w:r>
    </w:p>
    <w:p w14:paraId="14397DC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Złożenie wniosku o zwrot wadium, o którym mowa w art. 98 ust. 2 ustawy</w:t>
      </w:r>
      <w:r>
        <w:rPr>
          <w:sz w:val="22"/>
        </w:rPr>
        <w:t xml:space="preserve"> </w:t>
      </w:r>
      <w:proofErr w:type="spellStart"/>
      <w:r>
        <w:rPr>
          <w:sz w:val="22"/>
        </w:rPr>
        <w:t>Pzp</w:t>
      </w:r>
      <w:proofErr w:type="spellEnd"/>
      <w:r w:rsidRPr="00FA3145">
        <w:rPr>
          <w:sz w:val="22"/>
        </w:rPr>
        <w:t>, powoduje rozwiązanie stosunku prawnego z wykonawcą wraz z utratą przez niego prawa do korzystania ze środków ochrony prawnej, o których mowa w rozdziale XIX SWZ.</w:t>
      </w:r>
    </w:p>
    <w:p w14:paraId="7C9A6CEA"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Zamawiający zatrzymuje wadium wraz z odsetkami, a w przypadku wadium wniesionego w formie gwarancji lub poręczenia, o których mowa w ust. 3 występuje odpowiednio do gwaranta lub poręczyciela z żądaniem zapłaty wadium, jeżeli:</w:t>
      </w:r>
    </w:p>
    <w:p w14:paraId="4B5158DC" w14:textId="77777777" w:rsidR="003F07A4" w:rsidRPr="00FA3145" w:rsidRDefault="003F07A4" w:rsidP="003F07A4">
      <w:pPr>
        <w:pStyle w:val="Tekstpodstawowy"/>
        <w:numPr>
          <w:ilvl w:val="3"/>
          <w:numId w:val="17"/>
        </w:numPr>
        <w:tabs>
          <w:tab w:val="clear" w:pos="142"/>
        </w:tabs>
        <w:spacing w:line="276" w:lineRule="auto"/>
        <w:ind w:left="851" w:hanging="426"/>
        <w:rPr>
          <w:sz w:val="22"/>
        </w:rPr>
      </w:pPr>
      <w:r w:rsidRPr="00FA3145">
        <w:rPr>
          <w:sz w:val="22"/>
        </w:rPr>
        <w:t>wykonawca w odpowiedzi na wezwanie, o którym mowa w art. 107 ust. 2 lub art. 128 ust. 1 ustawy</w:t>
      </w:r>
      <w:r>
        <w:rPr>
          <w:sz w:val="22"/>
        </w:rPr>
        <w:t xml:space="preserve"> </w:t>
      </w:r>
      <w:proofErr w:type="spellStart"/>
      <w:r>
        <w:rPr>
          <w:sz w:val="22"/>
        </w:rPr>
        <w:t>Pzp</w:t>
      </w:r>
      <w:proofErr w:type="spellEnd"/>
      <w:r w:rsidRPr="00FA3145">
        <w:rPr>
          <w:sz w:val="22"/>
        </w:rPr>
        <w:t>, z przyczyn leżących po jego stronie, nie złożył podmiotowych środków dowodowych lub przedmiotowych środków dowodowych potwierdzających okoliczności, o których mowa w art. 57 lub art. 106 ust. 1 ustawy</w:t>
      </w:r>
      <w:r>
        <w:rPr>
          <w:sz w:val="22"/>
        </w:rPr>
        <w:t xml:space="preserve"> </w:t>
      </w:r>
      <w:proofErr w:type="spellStart"/>
      <w:r>
        <w:rPr>
          <w:sz w:val="22"/>
        </w:rPr>
        <w:t>Pzp</w:t>
      </w:r>
      <w:proofErr w:type="spellEnd"/>
      <w:r w:rsidRPr="00FA3145">
        <w:rPr>
          <w:sz w:val="22"/>
        </w:rPr>
        <w:t>, oświadczenia, o którym mowa w art. 125 ust. 1 ustawy</w:t>
      </w:r>
      <w:r>
        <w:rPr>
          <w:sz w:val="22"/>
        </w:rPr>
        <w:t xml:space="preserve"> </w:t>
      </w:r>
      <w:proofErr w:type="spellStart"/>
      <w:r>
        <w:rPr>
          <w:sz w:val="22"/>
        </w:rPr>
        <w:t>Pzp</w:t>
      </w:r>
      <w:proofErr w:type="spellEnd"/>
      <w:r w:rsidRPr="00FA3145">
        <w:rPr>
          <w:sz w:val="22"/>
        </w:rPr>
        <w:t>, innych dokumentów lub oświadczeń, lub nie wyraził zgody na poprawienie omyłki, o której mowa w art. 223 ust. 2 pkt 3) ustawy</w:t>
      </w:r>
      <w:r>
        <w:rPr>
          <w:sz w:val="22"/>
        </w:rPr>
        <w:t xml:space="preserve"> </w:t>
      </w:r>
      <w:proofErr w:type="spellStart"/>
      <w:r>
        <w:rPr>
          <w:sz w:val="22"/>
        </w:rPr>
        <w:t>Pzp</w:t>
      </w:r>
      <w:proofErr w:type="spellEnd"/>
      <w:r w:rsidRPr="00FA3145">
        <w:rPr>
          <w:sz w:val="22"/>
        </w:rPr>
        <w:t>, co spowodowało brak możliwości wybrania oferty złożonej przez wykonawcę jako najkorzystniejszej;</w:t>
      </w:r>
    </w:p>
    <w:p w14:paraId="0ACADE25" w14:textId="77777777" w:rsidR="003F07A4" w:rsidRPr="00FA3145" w:rsidRDefault="003F07A4" w:rsidP="003F07A4">
      <w:pPr>
        <w:pStyle w:val="Tekstpodstawowy"/>
        <w:numPr>
          <w:ilvl w:val="3"/>
          <w:numId w:val="17"/>
        </w:numPr>
        <w:tabs>
          <w:tab w:val="clear" w:pos="142"/>
        </w:tabs>
        <w:spacing w:line="276" w:lineRule="auto"/>
        <w:ind w:left="851" w:hanging="426"/>
        <w:rPr>
          <w:sz w:val="22"/>
        </w:rPr>
      </w:pPr>
      <w:r w:rsidRPr="00FA3145">
        <w:rPr>
          <w:sz w:val="22"/>
        </w:rPr>
        <w:t>wykonawca, którego oferta została wybrana:</w:t>
      </w:r>
    </w:p>
    <w:p w14:paraId="23B8EC56" w14:textId="77777777" w:rsidR="003F07A4" w:rsidRPr="00FA3145" w:rsidRDefault="003F07A4" w:rsidP="003F07A4">
      <w:pPr>
        <w:pStyle w:val="Tekstpodstawowy"/>
        <w:numPr>
          <w:ilvl w:val="7"/>
          <w:numId w:val="17"/>
        </w:numPr>
        <w:tabs>
          <w:tab w:val="clear" w:pos="142"/>
        </w:tabs>
        <w:spacing w:line="276" w:lineRule="auto"/>
        <w:ind w:left="1276" w:hanging="426"/>
        <w:rPr>
          <w:sz w:val="22"/>
        </w:rPr>
      </w:pPr>
      <w:r w:rsidRPr="00FA3145">
        <w:rPr>
          <w:sz w:val="22"/>
        </w:rPr>
        <w:t>odmówił podpisania umowy w sprawie zamówienia publicznego na warunkach określonych w ofercie,</w:t>
      </w:r>
    </w:p>
    <w:p w14:paraId="084F703E" w14:textId="77777777" w:rsidR="003F07A4" w:rsidRDefault="003F07A4" w:rsidP="003F07A4">
      <w:pPr>
        <w:pStyle w:val="Tekstpodstawowy"/>
        <w:numPr>
          <w:ilvl w:val="7"/>
          <w:numId w:val="17"/>
        </w:numPr>
        <w:tabs>
          <w:tab w:val="clear" w:pos="142"/>
        </w:tabs>
        <w:spacing w:line="276" w:lineRule="auto"/>
        <w:ind w:left="1276" w:hanging="426"/>
        <w:rPr>
          <w:sz w:val="22"/>
        </w:rPr>
      </w:pPr>
      <w:r w:rsidRPr="00FA3145">
        <w:rPr>
          <w:sz w:val="22"/>
        </w:rPr>
        <w:t>nie wniósł wymaganego zabezpieczenia należytego wykonania umowy</w:t>
      </w:r>
      <w:r>
        <w:rPr>
          <w:sz w:val="22"/>
        </w:rPr>
        <w:t>,</w:t>
      </w:r>
    </w:p>
    <w:p w14:paraId="6A91BB8F" w14:textId="77777777" w:rsidR="003F07A4" w:rsidRPr="008553F0" w:rsidRDefault="003F07A4" w:rsidP="003F07A4">
      <w:pPr>
        <w:pStyle w:val="Tekstpodstawowy"/>
        <w:numPr>
          <w:ilvl w:val="7"/>
          <w:numId w:val="17"/>
        </w:numPr>
        <w:tabs>
          <w:tab w:val="clear" w:pos="142"/>
        </w:tabs>
        <w:spacing w:line="276" w:lineRule="auto"/>
        <w:ind w:left="1276" w:hanging="426"/>
        <w:rPr>
          <w:sz w:val="22"/>
        </w:rPr>
      </w:pPr>
      <w:r w:rsidRPr="008553F0">
        <w:rPr>
          <w:sz w:val="22"/>
        </w:rPr>
        <w:t>zawarcie umowy w sprawie zamówienia publicznego stało się niemożliwe z przyczyn leżących po stronie wykonawcy, którego oferta została wybrana.</w:t>
      </w:r>
    </w:p>
    <w:p w14:paraId="73D5504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Zamawiający będzie wymagał wniesienia </w:t>
      </w:r>
      <w:r w:rsidRPr="00FA3145">
        <w:rPr>
          <w:b/>
          <w:sz w:val="22"/>
        </w:rPr>
        <w:t>zabezpieczenia należytego wykonania umowy</w:t>
      </w:r>
      <w:r w:rsidRPr="00FA3145">
        <w:rPr>
          <w:sz w:val="22"/>
        </w:rPr>
        <w:t xml:space="preserve"> od Wybranego Wykonawcy w </w:t>
      </w:r>
      <w:r w:rsidRPr="00FA3145">
        <w:rPr>
          <w:b/>
          <w:sz w:val="22"/>
        </w:rPr>
        <w:t>wysokości 5% brutto wartości umowy</w:t>
      </w:r>
      <w:r w:rsidRPr="00FA3145">
        <w:rPr>
          <w:sz w:val="22"/>
        </w:rPr>
        <w:t>.</w:t>
      </w:r>
    </w:p>
    <w:p w14:paraId="59750915"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Zabezpieczenie może być wniesione w jednej lub kilku formach przewidzianych art. 450 ustawy</w:t>
      </w:r>
      <w:r>
        <w:rPr>
          <w:sz w:val="22"/>
        </w:rPr>
        <w:t xml:space="preserve"> </w:t>
      </w:r>
      <w:proofErr w:type="spellStart"/>
      <w:r>
        <w:rPr>
          <w:sz w:val="22"/>
        </w:rPr>
        <w:t>Pzp</w:t>
      </w:r>
      <w:proofErr w:type="spellEnd"/>
      <w:r w:rsidRPr="00FA3145">
        <w:rPr>
          <w:sz w:val="22"/>
        </w:rPr>
        <w:t>.</w:t>
      </w:r>
    </w:p>
    <w:p w14:paraId="79EA564C"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DFDA27D"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wpłacona w pełnej wysokości przelewem na rachunek bankowy Zamawiającego:</w:t>
      </w:r>
      <w:r w:rsidRPr="00790CAC">
        <w:rPr>
          <w:b/>
          <w:sz w:val="22"/>
        </w:rPr>
        <w:t xml:space="preserve"> </w:t>
      </w:r>
      <w:r w:rsidRPr="003505C2">
        <w:rPr>
          <w:b/>
          <w:sz w:val="22"/>
        </w:rPr>
        <w:t>Bank Spółdzielczy Rajcza O/ w Ujsołach, o nr 29 8125 1018 0000 0228 2000 0100</w:t>
      </w:r>
      <w:r w:rsidRPr="00790CAC">
        <w:rPr>
          <w:sz w:val="22"/>
        </w:rPr>
        <w:t>, przed zawarciem umowy. Wniesienie zabezpieczenia należytego wykonania</w:t>
      </w:r>
      <w:r w:rsidRPr="00FA3145">
        <w:rPr>
          <w:sz w:val="22"/>
        </w:rPr>
        <w:t xml:space="preserve"> umowy w w/w postaci jest skuteczne dopiero z chwilą uznania rachunku </w:t>
      </w:r>
      <w:r>
        <w:rPr>
          <w:sz w:val="22"/>
        </w:rPr>
        <w:t>Zamawiającego</w:t>
      </w:r>
      <w:r w:rsidRPr="00FA3145">
        <w:rPr>
          <w:sz w:val="22"/>
        </w:rPr>
        <w:t xml:space="preserve"> kwotą zabezpieczenia. Stosowne dokumenty potwierdzające wniesienie zabezpieczenia w innych formach winny zostać złożone w kasie </w:t>
      </w:r>
      <w:r>
        <w:rPr>
          <w:sz w:val="22"/>
        </w:rPr>
        <w:t>Zamawiającego</w:t>
      </w:r>
      <w:r w:rsidRPr="00FA3145">
        <w:rPr>
          <w:sz w:val="22"/>
        </w:rPr>
        <w:t xml:space="preserve"> przed zawarciem umowy.</w:t>
      </w:r>
    </w:p>
    <w:p w14:paraId="764F5911" w14:textId="77777777" w:rsidR="003F07A4"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 wykonania umowy regulują art. 449</w:t>
      </w:r>
      <w:r w:rsidRPr="00FA3145">
        <w:rPr>
          <w:sz w:val="22"/>
        </w:rPr>
        <w:noBreakHyphen/>
        <w:t>453 ustawy</w:t>
      </w:r>
      <w:r>
        <w:rPr>
          <w:sz w:val="22"/>
        </w:rPr>
        <w:t xml:space="preserve"> </w:t>
      </w:r>
      <w:proofErr w:type="spellStart"/>
      <w:r>
        <w:rPr>
          <w:sz w:val="22"/>
        </w:rPr>
        <w:t>Pzp</w:t>
      </w:r>
      <w:proofErr w:type="spellEnd"/>
      <w:r w:rsidRPr="00FA3145">
        <w:rPr>
          <w:sz w:val="22"/>
        </w:rPr>
        <w:t>.</w:t>
      </w:r>
    </w:p>
    <w:p w14:paraId="5D18E233" w14:textId="77777777" w:rsidR="003F07A4" w:rsidRPr="009E3DA8" w:rsidRDefault="003F07A4" w:rsidP="003F07A4">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lastRenderedPageBreak/>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795D66F5" w:rsidR="00781FA5" w:rsidRPr="00CD0732" w:rsidRDefault="00352090" w:rsidP="00781FA5">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 xml:space="preserve">obiektu budowlanego, </w:t>
      </w:r>
      <w:r w:rsidRPr="006C6D7D">
        <w:rPr>
          <w:sz w:val="22"/>
        </w:rPr>
        <w:t xml:space="preserve">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jednego </w:t>
      </w:r>
      <w:r>
        <w:rPr>
          <w:sz w:val="22"/>
        </w:rPr>
        <w:t xml:space="preserve">obiektu budowlanego, </w:t>
      </w:r>
      <w:r w:rsidRPr="006C6D7D">
        <w:rPr>
          <w:sz w:val="22"/>
        </w:rPr>
        <w:t xml:space="preserve">mogłoby poważnie zagrozić właściwej realizacji zamówienia, gdyż wymagałoby skoordynowania działań różnych wykonawców realizujących poszczególne części zamówienia, tj. poszczególne </w:t>
      </w:r>
      <w:r>
        <w:rPr>
          <w:sz w:val="22"/>
        </w:rPr>
        <w:t xml:space="preserve">części obiektu budowlanego, </w:t>
      </w:r>
      <w:r w:rsidRPr="006C6D7D">
        <w:rPr>
          <w:sz w:val="22"/>
        </w:rPr>
        <w:t>stanowiące</w:t>
      </w:r>
      <w:r>
        <w:rPr>
          <w:sz w:val="22"/>
        </w:rPr>
        <w:t>go</w:t>
      </w:r>
      <w:r w:rsidRPr="006C6D7D">
        <w:rPr>
          <w:sz w:val="22"/>
        </w:rPr>
        <w:t xml:space="preserve"> </w:t>
      </w:r>
      <w:r>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w:t>
      </w:r>
      <w:r w:rsidRPr="00CD0732">
        <w:rPr>
          <w:sz w:val="22"/>
        </w:rPr>
        <w:lastRenderedPageBreak/>
        <w:t xml:space="preserve">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w:t>
      </w:r>
      <w:r w:rsidRPr="00CD0732">
        <w:rPr>
          <w:rFonts w:eastAsia="Calibri"/>
          <w:sz w:val="22"/>
          <w:lang w:eastAsia="en-US"/>
        </w:rPr>
        <w:lastRenderedPageBreak/>
        <w:t>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490D7F82" w14:textId="77777777" w:rsidR="00B00A31" w:rsidRPr="004F1A14" w:rsidRDefault="00B00A31" w:rsidP="00B00A31">
      <w:pPr>
        <w:spacing w:line="276" w:lineRule="auto"/>
        <w:rPr>
          <w:highlight w:val="lightGray"/>
        </w:rPr>
      </w:pPr>
    </w:p>
    <w:p w14:paraId="25E17811" w14:textId="77777777" w:rsidR="00B00A31" w:rsidRPr="00153608" w:rsidRDefault="00B00A31" w:rsidP="00B00A31">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55C7F5D9" w14:textId="77777777" w:rsidR="00B00A31" w:rsidRDefault="00B00A31" w:rsidP="00B00A31">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w szczególnie uzasadnionych przypadkach uniemożliwiających komunikację wykonawcy i Zamawiającego za pośrednictwem Platformy e-Zamówienia,</w:t>
      </w:r>
      <w:r w:rsidRPr="002D79AB">
        <w:rPr>
          <w:rFonts w:eastAsia="Calibri"/>
          <w:sz w:val="22"/>
          <w:lang w:eastAsia="en-US"/>
        </w:rPr>
        <w:t xml:space="preserve"> elektronicznej skrzynki </w:t>
      </w:r>
      <w:r>
        <w:rPr>
          <w:rFonts w:eastAsia="Calibri"/>
          <w:sz w:val="22"/>
          <w:lang w:eastAsia="en-US"/>
        </w:rPr>
        <w:t>e-doręczeń</w:t>
      </w:r>
      <w:r w:rsidRPr="002D79AB">
        <w:rPr>
          <w:rFonts w:eastAsia="Calibri"/>
          <w:sz w:val="22"/>
          <w:lang w:eastAsia="en-US"/>
        </w:rPr>
        <w:t xml:space="preserve">: </w:t>
      </w:r>
      <w:r w:rsidRPr="003C3C60">
        <w:rPr>
          <w:rFonts w:eastAsia="Calibri"/>
          <w:sz w:val="22"/>
          <w:lang w:eastAsia="en-US"/>
        </w:rPr>
        <w:t>AE:PL-32163-90526-DJGFF-17</w:t>
      </w:r>
      <w:r>
        <w:rPr>
          <w:rFonts w:eastAsia="Calibri"/>
          <w:sz w:val="22"/>
          <w:szCs w:val="22"/>
          <w:lang w:eastAsia="en-US"/>
        </w:rPr>
        <w:t>;</w:t>
      </w:r>
    </w:p>
    <w:p w14:paraId="732F5F38"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7B64DBEE" w14:textId="77777777" w:rsidR="00B00A31" w:rsidRPr="006E5DC9" w:rsidRDefault="00B00A31" w:rsidP="00B00A31">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7562B93" w14:textId="77777777" w:rsidR="00B00A31" w:rsidRPr="00101B37" w:rsidRDefault="00B00A31" w:rsidP="00B00A31">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6FD298D1" w14:textId="77777777" w:rsidR="00B00A31" w:rsidRPr="00101B37"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7D3D71C6" w14:textId="7D25C7B5" w:rsidR="00B00A31" w:rsidRPr="00637284"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A93B46" w:rsidRPr="00A93B46">
        <w:rPr>
          <w:rFonts w:eastAsia="Calibri"/>
          <w:sz w:val="22"/>
          <w:lang w:eastAsia="en-US"/>
        </w:rPr>
        <w:t>https://ezamowienia.gov.pl/mp-client/search/list/ocds-148610-01ec3adb-95f1-42b4-b6e2-8bb30e33c4ef</w:t>
      </w:r>
      <w:r w:rsidR="00A93B46">
        <w:rPr>
          <w:rFonts w:eastAsia="Calibri"/>
          <w:sz w:val="22"/>
          <w:lang w:eastAsia="en-US"/>
        </w:rPr>
        <w:t>.</w:t>
      </w:r>
      <w:r w:rsidRPr="009D6E99">
        <w:rPr>
          <w:rFonts w:eastAsia="Calibri"/>
          <w:sz w:val="22"/>
          <w:lang w:eastAsia="en-US"/>
        </w:rPr>
        <w:t xml:space="preserve"> Postępowanie można wyszukać również ze strony głównej Platformy e-Zamówienia (przycisk „Przeglądaj postępowania/konkursy”);</w:t>
      </w:r>
    </w:p>
    <w:p w14:paraId="3942AFB1" w14:textId="4246C269" w:rsidR="00B00A31" w:rsidRPr="00AB4CA4" w:rsidRDefault="00B00A31" w:rsidP="00B00A31">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FA7904" w:rsidRPr="00FA7904">
        <w:rPr>
          <w:rFonts w:eastAsia="Calibri"/>
          <w:b/>
          <w:bCs/>
          <w:sz w:val="22"/>
          <w:lang w:eastAsia="en-US"/>
        </w:rPr>
        <w:t>ocds-148610-01ec3adb-95f1-42b4-b6e2-8bb30e33c4ef</w:t>
      </w:r>
      <w:r w:rsidRPr="00AB4CA4">
        <w:rPr>
          <w:rFonts w:eastAsia="Calibri"/>
          <w:sz w:val="22"/>
          <w:lang w:eastAsia="en-US"/>
        </w:rPr>
        <w:t>;</w:t>
      </w:r>
    </w:p>
    <w:p w14:paraId="4E5AEF65"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119EC438" w14:textId="77777777" w:rsidR="00B00A31" w:rsidRPr="00AB0C50" w:rsidRDefault="00B00A31" w:rsidP="00B00A31">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2DA599C" w14:textId="77777777" w:rsidR="00B00A31" w:rsidRPr="00FA3145" w:rsidRDefault="00B00A31" w:rsidP="00B00A31">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AC712A" w14:textId="77777777" w:rsidR="00B00A31" w:rsidRPr="00AB0C50" w:rsidRDefault="00B00A31" w:rsidP="00B00A31">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w:t>
      </w:r>
      <w:r w:rsidRPr="00AB0C50">
        <w:rPr>
          <w:rFonts w:eastAsia="Calibri"/>
          <w:sz w:val="22"/>
          <w:lang w:eastAsia="en-US"/>
        </w:rPr>
        <w:lastRenderedPageBreak/>
        <w:t>komunikacji umożliwiają również dołączenie załącznika do przesyłanej wiadomości (przycisk „dodaj załącznik”)</w:t>
      </w:r>
      <w:r>
        <w:rPr>
          <w:rFonts w:eastAsia="Calibri"/>
          <w:sz w:val="22"/>
          <w:lang w:eastAsia="en-US"/>
        </w:rPr>
        <w:t>;</w:t>
      </w:r>
    </w:p>
    <w:p w14:paraId="3B7E3AA4"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749C6C02"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2FE87F0A"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055E7548"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13C60C0C"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2FC8E760"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49611E7F" w14:textId="77777777" w:rsidR="00B00A31" w:rsidRPr="00AB0C50"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elektronicznej skrzynki </w:t>
      </w:r>
      <w:r>
        <w:rPr>
          <w:rFonts w:eastAsia="Calibri"/>
          <w:bCs/>
          <w:sz w:val="22"/>
          <w:szCs w:val="22"/>
          <w:lang w:eastAsia="en-US"/>
        </w:rPr>
        <w:t>e-doręczeń</w:t>
      </w:r>
      <w:r w:rsidRPr="002D79AB">
        <w:rPr>
          <w:rFonts w:eastAsia="Calibri"/>
          <w:bCs/>
          <w:sz w:val="22"/>
          <w:szCs w:val="22"/>
          <w:lang w:eastAsia="en-US"/>
        </w:rPr>
        <w:t xml:space="preserve">: </w:t>
      </w:r>
      <w:r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2DDBD910" w14:textId="77777777" w:rsidR="00B00A31" w:rsidRPr="00AB0C50" w:rsidRDefault="00B00A31" w:rsidP="00B00A31">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6622F601"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6644713B"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6AB8E1B6"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51B7F7EE"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lastRenderedPageBreak/>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9AF461F" w14:textId="77777777" w:rsidR="00B00A31" w:rsidRPr="00AB0C50"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B0C50">
        <w:rPr>
          <w:rFonts w:eastAsia="Calibri"/>
          <w:iCs/>
          <w:sz w:val="22"/>
          <w:lang w:eastAsia="en-US"/>
        </w:rPr>
        <w:t>t.j</w:t>
      </w:r>
      <w:proofErr w:type="spellEnd"/>
      <w:r w:rsidRPr="00AB0C50">
        <w:rPr>
          <w:rFonts w:eastAsia="Calibri"/>
          <w:iCs/>
          <w:sz w:val="22"/>
          <w:lang w:eastAsia="en-US"/>
        </w:rPr>
        <w:t>. Dz. U. z 2022 r. poz. 1233</w:t>
      </w:r>
      <w:r>
        <w:rPr>
          <w:rFonts w:eastAsia="Calibri"/>
          <w:iCs/>
          <w:sz w:val="22"/>
          <w:lang w:eastAsia="en-US"/>
        </w:rPr>
        <w:t xml:space="preserve"> z </w:t>
      </w:r>
      <w:proofErr w:type="spellStart"/>
      <w:r>
        <w:rPr>
          <w:rFonts w:eastAsia="Calibri"/>
          <w:iCs/>
          <w:sz w:val="22"/>
          <w:lang w:eastAsia="en-US"/>
        </w:rPr>
        <w:t>późn</w:t>
      </w:r>
      <w:proofErr w:type="spellEnd"/>
      <w:r>
        <w:rPr>
          <w:rFonts w:eastAsia="Calibri"/>
          <w:iCs/>
          <w:sz w:val="22"/>
          <w:lang w:eastAsia="en-US"/>
        </w:rPr>
        <w:t>. zm.</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7421D2DF" w14:textId="77777777" w:rsidR="00B00A31" w:rsidRPr="00FA3145" w:rsidRDefault="00B00A31" w:rsidP="00B00A31">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228892B2" w14:textId="77777777" w:rsidR="00354DF4" w:rsidRPr="009D1B24" w:rsidRDefault="00354DF4" w:rsidP="00956246">
      <w:pPr>
        <w:spacing w:line="276" w:lineRule="auto"/>
        <w:jc w:val="both"/>
        <w:rPr>
          <w:b/>
          <w:iCs/>
          <w:sz w:val="22"/>
        </w:rPr>
      </w:pPr>
    </w:p>
    <w:p w14:paraId="64B055A9"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5BD323BD"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4E0EE05A" w14:textId="2D57B05D"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Pr>
          <w:color w:val="000000" w:themeColor="text1"/>
          <w:sz w:val="22"/>
        </w:rPr>
        <w:t>6</w:t>
      </w:r>
      <w:r w:rsidRPr="00992F65">
        <w:rPr>
          <w:color w:val="000000" w:themeColor="text1"/>
          <w:sz w:val="22"/>
        </w:rPr>
        <w:t xml:space="preserve"> do SWZ – Opisu Przedmiotu Zamówienia</w:t>
      </w:r>
      <w:r w:rsidRPr="00564577">
        <w:rPr>
          <w:color w:val="000000" w:themeColor="text1"/>
          <w:sz w:val="22"/>
        </w:rPr>
        <w:t>, oględzin terenu budowy, uzgodnień, opinii, w tym postanowień umowy. Cena ofertowa winna uwzględniać również wszystkie warunki miejscowe, pogodowe i inne okoliczności mające wpływ na wysokość 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2BC1BC9B" w14:textId="134E4E82"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 xml:space="preserve">Przedmiary </w:t>
      </w:r>
      <w:r w:rsidRPr="00F45C0E">
        <w:rPr>
          <w:color w:val="000000" w:themeColor="text1"/>
          <w:sz w:val="22"/>
        </w:rPr>
        <w:t>robót</w:t>
      </w:r>
      <w:r w:rsidRPr="00564577">
        <w:rPr>
          <w:color w:val="000000" w:themeColor="text1"/>
          <w:sz w:val="22"/>
        </w:rPr>
        <w:t xml:space="preserve">, z uwagi na ryczałtowy charakter ceny ofertowej, </w:t>
      </w:r>
      <w:r>
        <w:rPr>
          <w:color w:val="000000" w:themeColor="text1"/>
          <w:sz w:val="22"/>
        </w:rPr>
        <w:t>są</w:t>
      </w:r>
      <w:r w:rsidRPr="00564577">
        <w:rPr>
          <w:color w:val="000000" w:themeColor="text1"/>
          <w:sz w:val="22"/>
        </w:rPr>
        <w:t xml:space="preserve"> materiałem pomocniczym i poglądowym, dołączonym do SWZ wyłącznie celem ułatwienia Wykonawcy obliczenia ceny oferty. Podane w przedmiar</w:t>
      </w:r>
      <w:r>
        <w:rPr>
          <w:color w:val="000000" w:themeColor="text1"/>
          <w:sz w:val="22"/>
        </w:rPr>
        <w:t>ach</w:t>
      </w:r>
      <w:r w:rsidRPr="00564577">
        <w:rPr>
          <w:color w:val="000000" w:themeColor="text1"/>
          <w:sz w:val="22"/>
        </w:rPr>
        <w:t xml:space="preserve"> podstawy wyceny i ilości prac należy traktować jako orientacyjne.</w:t>
      </w:r>
    </w:p>
    <w:p w14:paraId="426D4CF7" w14:textId="1815B1AF"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6 do SWZ – Opisu Przedmiotu Zamówienia, w tym </w:t>
      </w:r>
      <w:r w:rsidRPr="00F45C0E">
        <w:rPr>
          <w:color w:val="000000" w:themeColor="text1"/>
          <w:sz w:val="22"/>
        </w:rPr>
        <w:t xml:space="preserve">Przedmiarów robót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762E8495"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zgodnie z obowiązującymi normami i przepisami, zarówno te które zostały wyraźnie określone bądź jedynie zasygnalizowane, i że odpowiednio wycenił pozycje kosztorysu</w:t>
      </w:r>
      <w:r>
        <w:rPr>
          <w:color w:val="000000" w:themeColor="text1"/>
          <w:sz w:val="22"/>
        </w:rPr>
        <w:t>(ów)</w:t>
      </w:r>
      <w:r w:rsidRPr="00564577">
        <w:rPr>
          <w:color w:val="000000" w:themeColor="text1"/>
          <w:sz w:val="22"/>
        </w:rPr>
        <w:t xml:space="preserve">. </w:t>
      </w:r>
    </w:p>
    <w:p w14:paraId="71A134B3" w14:textId="18DB2136" w:rsidR="00956246"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w:t>
      </w:r>
      <w:r>
        <w:rPr>
          <w:b/>
          <w:bCs/>
          <w:color w:val="000000" w:themeColor="text1"/>
          <w:sz w:val="22"/>
        </w:rPr>
        <w:t xml:space="preserve"> </w:t>
      </w:r>
      <w:r w:rsidRPr="00295DE1">
        <w:rPr>
          <w:b/>
          <w:bCs/>
          <w:color w:val="000000" w:themeColor="text1"/>
          <w:sz w:val="22"/>
        </w:rPr>
        <w:t>kosztorys(y) ofertowy(e), który(e) powinien(powinny) zawierać wycenę wszystkich pozycji kosztorysowych z podaniem co najmniej ich ilości, cen jednostkowych i wartości.</w:t>
      </w:r>
      <w:r w:rsidRPr="00295DE1">
        <w:rPr>
          <w:color w:val="000000" w:themeColor="text1"/>
          <w:sz w:val="22"/>
        </w:rPr>
        <w:t xml:space="preserve"> Ceny jednostkowe określone przez Wykonawcę w kosztorysie(ach) ofertowym(</w:t>
      </w:r>
      <w:proofErr w:type="spellStart"/>
      <w:r w:rsidRPr="00295DE1">
        <w:rPr>
          <w:color w:val="000000" w:themeColor="text1"/>
          <w:sz w:val="22"/>
        </w:rPr>
        <w:t>ych</w:t>
      </w:r>
      <w:proofErr w:type="spellEnd"/>
      <w:r w:rsidRPr="00295DE1">
        <w:rPr>
          <w:color w:val="000000" w:themeColor="text1"/>
          <w:sz w:val="22"/>
        </w:rPr>
        <w:t>) obowiązywać będą przez okres ważności umowy. Zamawiający wskazuje, iż kosztorys(y) ofertowy(e) składny(e) jest(są)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w:t>
      </w:r>
      <w:r>
        <w:rPr>
          <w:color w:val="000000" w:themeColor="text1"/>
          <w:sz w:val="22"/>
        </w:rPr>
        <w:t>(y)</w:t>
      </w:r>
      <w:r w:rsidRPr="00564577">
        <w:rPr>
          <w:color w:val="000000" w:themeColor="text1"/>
          <w:sz w:val="22"/>
        </w:rPr>
        <w:t xml:space="preserve"> ofertow</w:t>
      </w:r>
      <w:r>
        <w:rPr>
          <w:color w:val="000000" w:themeColor="text1"/>
          <w:sz w:val="22"/>
        </w:rPr>
        <w:t>y(e)</w:t>
      </w:r>
      <w:r w:rsidRPr="00564577">
        <w:rPr>
          <w:color w:val="000000" w:themeColor="text1"/>
          <w:sz w:val="22"/>
        </w:rPr>
        <w:t xml:space="preserve"> nie podlega</w:t>
      </w:r>
      <w:r>
        <w:rPr>
          <w:color w:val="000000" w:themeColor="text1"/>
          <w:sz w:val="22"/>
        </w:rPr>
        <w:t>(ją)</w:t>
      </w:r>
      <w:r w:rsidRPr="00564577">
        <w:rPr>
          <w:color w:val="000000" w:themeColor="text1"/>
          <w:sz w:val="22"/>
        </w:rPr>
        <w:t xml:space="preserve"> ocenie pod kątem zgodności treści </w:t>
      </w:r>
      <w:r w:rsidRPr="00564577">
        <w:rPr>
          <w:color w:val="000000" w:themeColor="text1"/>
          <w:sz w:val="22"/>
        </w:rPr>
        <w:lastRenderedPageBreak/>
        <w:t xml:space="preserve">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u(ów)</w:t>
      </w:r>
      <w:r w:rsidRPr="00C94C04">
        <w:rPr>
          <w:b/>
          <w:bCs/>
          <w:color w:val="000000" w:themeColor="text1"/>
          <w:sz w:val="22"/>
        </w:rPr>
        <w:t xml:space="preserve"> ofertow</w:t>
      </w:r>
      <w:r>
        <w:rPr>
          <w:b/>
          <w:bCs/>
          <w:color w:val="000000" w:themeColor="text1"/>
          <w:sz w:val="22"/>
        </w:rPr>
        <w:t>ego(</w:t>
      </w:r>
      <w:proofErr w:type="spellStart"/>
      <w:r>
        <w:rPr>
          <w:b/>
          <w:bCs/>
          <w:color w:val="000000" w:themeColor="text1"/>
          <w:sz w:val="22"/>
        </w:rPr>
        <w:t>ych</w:t>
      </w:r>
      <w:proofErr w:type="spellEnd"/>
      <w:r>
        <w:rPr>
          <w:b/>
          <w:bCs/>
          <w:color w:val="000000" w:themeColor="text1"/>
          <w:sz w:val="22"/>
        </w:rPr>
        <w:t>)</w:t>
      </w:r>
      <w:r w:rsidRPr="00C94C04">
        <w:rPr>
          <w:b/>
          <w:bCs/>
          <w:color w:val="000000" w:themeColor="text1"/>
          <w:sz w:val="22"/>
        </w:rPr>
        <w:t xml:space="preserve"> spowoduje odrzucenie oferty</w:t>
      </w:r>
      <w:r>
        <w:rPr>
          <w:color w:val="000000" w:themeColor="text1"/>
          <w:sz w:val="22"/>
        </w:rPr>
        <w:t>.</w:t>
      </w:r>
    </w:p>
    <w:p w14:paraId="506F9882"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Pr>
          <w:color w:val="000000" w:themeColor="text1"/>
          <w:sz w:val="22"/>
        </w:rPr>
        <w:t>ofertowym</w:t>
      </w:r>
      <w:r w:rsidRPr="00564577">
        <w:rPr>
          <w:color w:val="000000" w:themeColor="text1"/>
          <w:sz w:val="22"/>
        </w:rPr>
        <w:t xml:space="preserve"> wynikająca z wypełnion</w:t>
      </w:r>
      <w:r>
        <w:rPr>
          <w:color w:val="000000" w:themeColor="text1"/>
          <w:sz w:val="22"/>
        </w:rPr>
        <w:t xml:space="preserve">ego </w:t>
      </w:r>
      <w:r w:rsidRPr="00564577">
        <w:rPr>
          <w:color w:val="000000" w:themeColor="text1"/>
          <w:sz w:val="22"/>
        </w:rPr>
        <w:t>kosztorys</w:t>
      </w:r>
      <w:r>
        <w:rPr>
          <w:color w:val="000000" w:themeColor="text1"/>
          <w:sz w:val="22"/>
        </w:rPr>
        <w:t>u</w:t>
      </w:r>
      <w:r w:rsidRPr="00564577">
        <w:rPr>
          <w:color w:val="000000" w:themeColor="text1"/>
          <w:sz w:val="22"/>
        </w:rPr>
        <w:t xml:space="preserve"> ofertow</w:t>
      </w:r>
      <w:r>
        <w:rPr>
          <w:color w:val="000000" w:themeColor="text1"/>
          <w:sz w:val="22"/>
        </w:rPr>
        <w:t>ego</w:t>
      </w:r>
      <w:r w:rsidRPr="00564577">
        <w:rPr>
          <w:color w:val="000000" w:themeColor="text1"/>
          <w:sz w:val="22"/>
        </w:rPr>
        <w:t xml:space="preserve"> Wykonawcy, sporządzon</w:t>
      </w:r>
      <w:r>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43A9934" w14:textId="77777777" w:rsidR="00956246" w:rsidRPr="00FA3145" w:rsidRDefault="00956246" w:rsidP="00956246">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Pr>
          <w:color w:val="000000" w:themeColor="text1"/>
          <w:sz w:val="22"/>
        </w:rPr>
        <w:t>a</w:t>
      </w:r>
      <w:r w:rsidRPr="00564577">
        <w:rPr>
          <w:color w:val="000000" w:themeColor="text1"/>
          <w:sz w:val="22"/>
        </w:rPr>
        <w:t xml:space="preserve"> </w:t>
      </w:r>
      <w:r>
        <w:rPr>
          <w:color w:val="000000" w:themeColor="text1"/>
          <w:sz w:val="22"/>
        </w:rPr>
        <w:t xml:space="preserve">wskazana </w:t>
      </w:r>
      <w:r w:rsidRPr="00564577">
        <w:rPr>
          <w:color w:val="000000" w:themeColor="text1"/>
          <w:sz w:val="22"/>
        </w:rPr>
        <w:t>w Formularz</w:t>
      </w:r>
      <w:r>
        <w:rPr>
          <w:color w:val="000000" w:themeColor="text1"/>
          <w:sz w:val="22"/>
        </w:rPr>
        <w:t>u</w:t>
      </w:r>
      <w:r w:rsidRPr="00564577">
        <w:rPr>
          <w:color w:val="000000" w:themeColor="text1"/>
          <w:sz w:val="22"/>
        </w:rPr>
        <w:t xml:space="preserve"> </w:t>
      </w:r>
      <w:r>
        <w:rPr>
          <w:color w:val="000000" w:themeColor="text1"/>
          <w:sz w:val="22"/>
        </w:rPr>
        <w:t>ofertowym</w:t>
      </w:r>
      <w:r w:rsidRPr="00564577">
        <w:rPr>
          <w:color w:val="000000" w:themeColor="text1"/>
          <w:sz w:val="22"/>
        </w:rPr>
        <w:t xml:space="preserve"> powinn</w:t>
      </w:r>
      <w:r>
        <w:rPr>
          <w:color w:val="000000" w:themeColor="text1"/>
          <w:sz w:val="22"/>
        </w:rPr>
        <w:t>a</w:t>
      </w:r>
      <w:r w:rsidRPr="00564577">
        <w:rPr>
          <w:color w:val="000000" w:themeColor="text1"/>
          <w:sz w:val="22"/>
        </w:rPr>
        <w:t xml:space="preserve"> być podan</w:t>
      </w:r>
      <w:r>
        <w:rPr>
          <w:color w:val="000000" w:themeColor="text1"/>
          <w:sz w:val="22"/>
        </w:rPr>
        <w:t>a</w:t>
      </w:r>
      <w:r w:rsidRPr="00564577">
        <w:rPr>
          <w:color w:val="000000" w:themeColor="text1"/>
          <w:sz w:val="22"/>
        </w:rPr>
        <w:t xml:space="preserve"> z dokładnością do dwóch miejsc po przecinku.</w:t>
      </w:r>
    </w:p>
    <w:p w14:paraId="371441E6" w14:textId="08AC62D2" w:rsidR="00956246" w:rsidRPr="00FB3E31" w:rsidRDefault="00956246" w:rsidP="00956246">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Pr="00956246">
        <w:rPr>
          <w:sz w:val="22"/>
        </w:rPr>
        <w:t>t.j</w:t>
      </w:r>
      <w:proofErr w:type="spellEnd"/>
      <w:r w:rsidRPr="00956246">
        <w:rPr>
          <w:sz w:val="22"/>
        </w:rPr>
        <w:t xml:space="preserve">. Dz. U. z 2025 r. poz. 775 z </w:t>
      </w:r>
      <w:proofErr w:type="spellStart"/>
      <w:r w:rsidRPr="00956246">
        <w:rPr>
          <w:sz w:val="22"/>
        </w:rPr>
        <w:t>późn</w:t>
      </w:r>
      <w:proofErr w:type="spellEnd"/>
      <w:r w:rsidRPr="00956246">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1F30DE83"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0D505C8"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74B9A5A"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2A6D6097"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411F37EE" w14:textId="77777777" w:rsidR="00956246" w:rsidRPr="00FA3145" w:rsidRDefault="00956246" w:rsidP="00956246">
      <w:pPr>
        <w:spacing w:line="276" w:lineRule="auto"/>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128A9B31" w:rsidR="00AB4066" w:rsidRPr="000C7E77" w:rsidRDefault="004F1A14" w:rsidP="00FB3E31">
      <w:pPr>
        <w:spacing w:line="276" w:lineRule="auto"/>
        <w:jc w:val="both"/>
        <w:rPr>
          <w:sz w:val="22"/>
        </w:rPr>
      </w:pPr>
      <w:r w:rsidRPr="000C7E77">
        <w:rPr>
          <w:sz w:val="22"/>
        </w:rPr>
        <w:t xml:space="preserve">Oferty należy składać w terminie do dnia </w:t>
      </w:r>
      <w:r w:rsidR="005E2E71">
        <w:rPr>
          <w:b/>
          <w:sz w:val="22"/>
        </w:rPr>
        <w:t>27</w:t>
      </w:r>
      <w:r w:rsidR="000A2CC9">
        <w:rPr>
          <w:b/>
          <w:sz w:val="22"/>
        </w:rPr>
        <w:t>.02</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46D24B4E"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5E2E71">
        <w:rPr>
          <w:b/>
          <w:sz w:val="22"/>
        </w:rPr>
        <w:t>27</w:t>
      </w:r>
      <w:r w:rsidR="000A2CC9">
        <w:rPr>
          <w:b/>
          <w:sz w:val="22"/>
        </w:rPr>
        <w:t>.03</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7EF85BEE"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5E2E71">
        <w:rPr>
          <w:b/>
          <w:sz w:val="22"/>
        </w:rPr>
        <w:t>27</w:t>
      </w:r>
      <w:r w:rsidR="000A2CC9">
        <w:rPr>
          <w:b/>
          <w:sz w:val="22"/>
        </w:rPr>
        <w:t>.02</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77FCC034" w14:textId="452FA9C9" w:rsidR="00C42A57" w:rsidRPr="00022934" w:rsidRDefault="00972E78" w:rsidP="00022934">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1799A1F8" w14:textId="77777777" w:rsidR="00C42A57" w:rsidRDefault="00C42A57" w:rsidP="006B3898">
      <w:pPr>
        <w:pStyle w:val="Akapitzlist"/>
        <w:spacing w:line="276" w:lineRule="auto"/>
        <w:ind w:left="851"/>
        <w:jc w:val="both"/>
        <w:rPr>
          <w:sz w:val="22"/>
          <w:szCs w:val="22"/>
        </w:rPr>
      </w:pPr>
    </w:p>
    <w:p w14:paraId="32BF15E2" w14:textId="77777777" w:rsidR="005C0079" w:rsidRPr="00FA3145" w:rsidRDefault="005C0079" w:rsidP="006B3898">
      <w:pPr>
        <w:pStyle w:val="Akapitzlist"/>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lastRenderedPageBreak/>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0C9FC5E2"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lastRenderedPageBreak/>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3C488704" w:rsidR="00456CB2" w:rsidRPr="00FA3145" w:rsidRDefault="00456CB2" w:rsidP="00FB3E31">
      <w:pPr>
        <w:spacing w:line="276" w:lineRule="auto"/>
        <w:jc w:val="both"/>
        <w:rPr>
          <w:sz w:val="22"/>
        </w:rPr>
      </w:pPr>
      <w:r w:rsidRPr="00FA3145">
        <w:rPr>
          <w:sz w:val="22"/>
        </w:rPr>
        <w:t>Zamawiający wymaga zawarcia um</w:t>
      </w:r>
      <w:r w:rsidR="00FB3E31">
        <w:rPr>
          <w:sz w:val="22"/>
        </w:rPr>
        <w:t>owy</w:t>
      </w:r>
      <w:r w:rsidR="005C226E">
        <w:rPr>
          <w:sz w:val="22"/>
        </w:rPr>
        <w:t xml:space="preserve"> </w:t>
      </w:r>
      <w:r w:rsidR="00FB3E31">
        <w:rPr>
          <w:sz w:val="22"/>
        </w:rPr>
        <w:t>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5C226E">
        <w:rPr>
          <w:b/>
          <w:sz w:val="22"/>
          <w:szCs w:val="22"/>
        </w:rPr>
        <w:t>5</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lastRenderedPageBreak/>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lastRenderedPageBreak/>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6B711F">
      <w:pPr>
        <w:pStyle w:val="Akapitzlist"/>
        <w:numPr>
          <w:ilvl w:val="0"/>
          <w:numId w:val="12"/>
        </w:numPr>
        <w:tabs>
          <w:tab w:val="num" w:pos="851"/>
        </w:tabs>
        <w:spacing w:line="276" w:lineRule="auto"/>
        <w:ind w:left="851" w:hanging="425"/>
        <w:jc w:val="both"/>
        <w:rPr>
          <w:sz w:val="22"/>
        </w:rPr>
      </w:pPr>
      <w:r w:rsidRPr="00FA3145">
        <w:rPr>
          <w:sz w:val="22"/>
        </w:rPr>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C4C15B0"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1</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3E003DB5"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475641B1"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263AB1D3" w14:textId="1B296515" w:rsidR="001E1977" w:rsidRPr="00E83257" w:rsidRDefault="001E1977" w:rsidP="00E158FF">
            <w:pPr>
              <w:suppressAutoHyphens/>
              <w:snapToGrid w:val="0"/>
              <w:spacing w:line="276" w:lineRule="auto"/>
              <w:jc w:val="both"/>
              <w:rPr>
                <w:sz w:val="22"/>
                <w:lang w:eastAsia="zh-CN"/>
              </w:rPr>
            </w:pPr>
            <w:r>
              <w:rPr>
                <w:sz w:val="22"/>
                <w:lang w:eastAsia="zh-CN"/>
              </w:rPr>
              <w:t>Wzór wykazu wykonanych robót budowlanych</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E9E5389"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E158F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27B05E48" w:rsidR="001E1977" w:rsidRPr="00E83257" w:rsidRDefault="001E1977" w:rsidP="00E158FF">
            <w:pPr>
              <w:suppressAutoHyphens/>
              <w:snapToGrid w:val="0"/>
              <w:spacing w:line="276" w:lineRule="auto"/>
              <w:rPr>
                <w:sz w:val="22"/>
                <w:lang w:eastAsia="zh-CN"/>
              </w:rPr>
            </w:pPr>
            <w:r>
              <w:rPr>
                <w:sz w:val="22"/>
                <w:lang w:eastAsia="zh-CN"/>
              </w:rPr>
              <w:t xml:space="preserve">Załącznik nr </w:t>
            </w:r>
            <w:r w:rsidR="005C226E">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5C382921" w:rsidR="00081A3F" w:rsidRPr="00081A3F" w:rsidRDefault="00081A3F" w:rsidP="00E158FF">
            <w:pPr>
              <w:suppressAutoHyphens/>
              <w:snapToGrid w:val="0"/>
              <w:spacing w:line="276" w:lineRule="auto"/>
              <w:rPr>
                <w:sz w:val="22"/>
                <w:lang w:eastAsia="zh-CN"/>
              </w:rPr>
            </w:pPr>
            <w:r w:rsidRPr="00081A3F">
              <w:rPr>
                <w:sz w:val="22"/>
                <w:lang w:eastAsia="zh-CN"/>
              </w:rPr>
              <w:t xml:space="preserve">Załącznik nr </w:t>
            </w:r>
            <w:r w:rsidR="005C226E">
              <w:rPr>
                <w:sz w:val="22"/>
                <w:lang w:eastAsia="zh-CN"/>
              </w:rPr>
              <w:t>6</w:t>
            </w:r>
          </w:p>
        </w:tc>
        <w:tc>
          <w:tcPr>
            <w:tcW w:w="6619" w:type="dxa"/>
            <w:tcBorders>
              <w:top w:val="single" w:sz="4" w:space="0" w:color="000000"/>
              <w:left w:val="single" w:sz="4" w:space="0" w:color="000000"/>
              <w:bottom w:val="single" w:sz="4" w:space="0" w:color="000000"/>
              <w:right w:val="single" w:sz="4" w:space="0" w:color="000000"/>
            </w:tcBorders>
          </w:tcPr>
          <w:p w14:paraId="5B23E869" w14:textId="1D08BFC9" w:rsidR="00081A3F" w:rsidRPr="00081A3F" w:rsidRDefault="009522B9" w:rsidP="00E158FF">
            <w:pPr>
              <w:suppressAutoHyphens/>
              <w:snapToGrid w:val="0"/>
              <w:spacing w:line="276" w:lineRule="auto"/>
              <w:jc w:val="both"/>
              <w:rPr>
                <w:sz w:val="22"/>
                <w:lang w:eastAsia="zh-CN"/>
              </w:rPr>
            </w:pPr>
            <w:r>
              <w:rPr>
                <w:sz w:val="22"/>
                <w:szCs w:val="22"/>
              </w:rPr>
              <w:t xml:space="preserve">Opis Przedmiotu Zamówienia (OPZ), </w:t>
            </w:r>
            <w:r w:rsidR="005C226E">
              <w:rPr>
                <w:sz w:val="22"/>
                <w:szCs w:val="22"/>
              </w:rPr>
              <w:t xml:space="preserve">w tym: </w:t>
            </w:r>
            <w:r w:rsidR="005E2E71">
              <w:rPr>
                <w:sz w:val="22"/>
                <w:szCs w:val="22"/>
              </w:rPr>
              <w:t xml:space="preserve">Projekty Budowlane – część budowlana, Projekty Budowlane – część elektryczna, Projekty Budowlane – część instalacyjna, Projekt robót geologicznych, </w:t>
            </w:r>
            <w:r w:rsidR="005E2E71" w:rsidRPr="00573E12">
              <w:rPr>
                <w:sz w:val="22"/>
                <w:szCs w:val="22"/>
              </w:rPr>
              <w:t>Opinia ornitologiczna</w:t>
            </w:r>
            <w:r w:rsidR="005E2E71">
              <w:rPr>
                <w:sz w:val="22"/>
                <w:szCs w:val="22"/>
              </w:rPr>
              <w:t>, Specyfikacje Techniczne Wykonani i Odbioru oraz przedmiary robót (pomocniczo)</w:t>
            </w:r>
          </w:p>
        </w:tc>
      </w:tr>
      <w:tr w:rsidR="005E2E71" w:rsidRPr="00E83257" w14:paraId="22BD790C" w14:textId="77777777" w:rsidTr="00E06057">
        <w:tc>
          <w:tcPr>
            <w:tcW w:w="487" w:type="dxa"/>
            <w:tcBorders>
              <w:top w:val="single" w:sz="4" w:space="0" w:color="000000"/>
              <w:left w:val="single" w:sz="4" w:space="0" w:color="000000"/>
              <w:bottom w:val="single" w:sz="4" w:space="0" w:color="000000"/>
            </w:tcBorders>
          </w:tcPr>
          <w:p w14:paraId="10FC8A0B" w14:textId="77777777" w:rsidR="005E2E71" w:rsidRPr="00E83257" w:rsidRDefault="005E2E71" w:rsidP="005E2E71">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4348909A" w14:textId="00319C11" w:rsidR="005E2E71" w:rsidRPr="00081A3F" w:rsidRDefault="005E2E71" w:rsidP="005E2E71">
            <w:pPr>
              <w:suppressAutoHyphens/>
              <w:snapToGrid w:val="0"/>
              <w:spacing w:line="276" w:lineRule="auto"/>
              <w:rPr>
                <w:sz w:val="22"/>
                <w:lang w:eastAsia="zh-CN"/>
              </w:rPr>
            </w:pPr>
            <w:r w:rsidRPr="001A7918">
              <w:rPr>
                <w:sz w:val="22"/>
                <w:szCs w:val="22"/>
                <w:lang w:eastAsia="zh-CN"/>
              </w:rPr>
              <w:t xml:space="preserve">Załącznik nr </w:t>
            </w:r>
            <w:r>
              <w:rPr>
                <w:sz w:val="22"/>
                <w:szCs w:val="22"/>
                <w:lang w:eastAsia="zh-CN"/>
              </w:rPr>
              <w:t>7</w:t>
            </w:r>
          </w:p>
        </w:tc>
        <w:tc>
          <w:tcPr>
            <w:tcW w:w="6619" w:type="dxa"/>
            <w:tcBorders>
              <w:top w:val="single" w:sz="4" w:space="0" w:color="000000"/>
              <w:left w:val="single" w:sz="4" w:space="0" w:color="000000"/>
              <w:bottom w:val="single" w:sz="4" w:space="0" w:color="000000"/>
              <w:right w:val="single" w:sz="4" w:space="0" w:color="000000"/>
            </w:tcBorders>
          </w:tcPr>
          <w:p w14:paraId="51E03E29" w14:textId="7B6A285A" w:rsidR="005E2E71" w:rsidRDefault="005E2E71" w:rsidP="005E2E71">
            <w:pPr>
              <w:suppressAutoHyphens/>
              <w:snapToGrid w:val="0"/>
              <w:spacing w:line="276" w:lineRule="auto"/>
              <w:jc w:val="both"/>
              <w:rPr>
                <w:sz w:val="22"/>
                <w:szCs w:val="22"/>
              </w:rPr>
            </w:pPr>
            <w:r w:rsidRPr="001A7918">
              <w:rPr>
                <w:sz w:val="22"/>
                <w:szCs w:val="22"/>
              </w:rPr>
              <w:t>Wzór oświadczenia Wykonawcy o spełnieniu wymogu odbycia wizji lokalnej (Protokół)</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CC9936" w14:textId="77777777" w:rsidR="00F37729" w:rsidRDefault="00F37729">
      <w:r>
        <w:separator/>
      </w:r>
    </w:p>
  </w:endnote>
  <w:endnote w:type="continuationSeparator" w:id="0">
    <w:p w14:paraId="32ED3C14" w14:textId="77777777" w:rsidR="00F37729" w:rsidRDefault="00F377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Yu Gothic"/>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3EFD9A" w14:textId="77777777" w:rsidR="00F37729" w:rsidRDefault="00F37729">
      <w:r>
        <w:separator/>
      </w:r>
    </w:p>
  </w:footnote>
  <w:footnote w:type="continuationSeparator" w:id="0">
    <w:p w14:paraId="701140CB" w14:textId="77777777" w:rsidR="00F37729" w:rsidRDefault="00F37729">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597157"/>
    <w:multiLevelType w:val="hybridMultilevel"/>
    <w:tmpl w:val="AD76FD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5"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6"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7"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31"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2"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3" w15:restartNumberingAfterBreak="0">
    <w:nsid w:val="3EA1752B"/>
    <w:multiLevelType w:val="hybridMultilevel"/>
    <w:tmpl w:val="62748B1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5" w15:restartNumberingAfterBreak="0">
    <w:nsid w:val="45FC0EDF"/>
    <w:multiLevelType w:val="hybridMultilevel"/>
    <w:tmpl w:val="5E58E6F0"/>
    <w:lvl w:ilvl="0" w:tplc="661835D8">
      <w:start w:val="1"/>
      <w:numFmt w:val="decimal"/>
      <w:lvlText w:val="%1)"/>
      <w:lvlJc w:val="left"/>
      <w:pPr>
        <w:ind w:left="2053" w:hanging="360"/>
      </w:pPr>
      <w:rPr>
        <w:rFonts w:hint="default"/>
      </w:rPr>
    </w:lvl>
    <w:lvl w:ilvl="1" w:tplc="04150019" w:tentative="1">
      <w:start w:val="1"/>
      <w:numFmt w:val="lowerLetter"/>
      <w:lvlText w:val="%2."/>
      <w:lvlJc w:val="left"/>
      <w:pPr>
        <w:ind w:left="2773" w:hanging="360"/>
      </w:pPr>
    </w:lvl>
    <w:lvl w:ilvl="2" w:tplc="0415001B" w:tentative="1">
      <w:start w:val="1"/>
      <w:numFmt w:val="lowerRoman"/>
      <w:lvlText w:val="%3."/>
      <w:lvlJc w:val="right"/>
      <w:pPr>
        <w:ind w:left="3493" w:hanging="180"/>
      </w:pPr>
    </w:lvl>
    <w:lvl w:ilvl="3" w:tplc="0415000F" w:tentative="1">
      <w:start w:val="1"/>
      <w:numFmt w:val="decimal"/>
      <w:lvlText w:val="%4."/>
      <w:lvlJc w:val="left"/>
      <w:pPr>
        <w:ind w:left="4213" w:hanging="360"/>
      </w:pPr>
    </w:lvl>
    <w:lvl w:ilvl="4" w:tplc="04150019" w:tentative="1">
      <w:start w:val="1"/>
      <w:numFmt w:val="lowerLetter"/>
      <w:lvlText w:val="%5."/>
      <w:lvlJc w:val="left"/>
      <w:pPr>
        <w:ind w:left="4933" w:hanging="360"/>
      </w:pPr>
    </w:lvl>
    <w:lvl w:ilvl="5" w:tplc="0415001B" w:tentative="1">
      <w:start w:val="1"/>
      <w:numFmt w:val="lowerRoman"/>
      <w:lvlText w:val="%6."/>
      <w:lvlJc w:val="right"/>
      <w:pPr>
        <w:ind w:left="5653" w:hanging="180"/>
      </w:pPr>
    </w:lvl>
    <w:lvl w:ilvl="6" w:tplc="0415000F" w:tentative="1">
      <w:start w:val="1"/>
      <w:numFmt w:val="decimal"/>
      <w:lvlText w:val="%7."/>
      <w:lvlJc w:val="left"/>
      <w:pPr>
        <w:ind w:left="6373" w:hanging="360"/>
      </w:pPr>
    </w:lvl>
    <w:lvl w:ilvl="7" w:tplc="04150019" w:tentative="1">
      <w:start w:val="1"/>
      <w:numFmt w:val="lowerLetter"/>
      <w:lvlText w:val="%8."/>
      <w:lvlJc w:val="left"/>
      <w:pPr>
        <w:ind w:left="7093" w:hanging="360"/>
      </w:pPr>
    </w:lvl>
    <w:lvl w:ilvl="8" w:tplc="0415001B" w:tentative="1">
      <w:start w:val="1"/>
      <w:numFmt w:val="lowerRoman"/>
      <w:lvlText w:val="%9."/>
      <w:lvlJc w:val="right"/>
      <w:pPr>
        <w:ind w:left="7813" w:hanging="180"/>
      </w:pPr>
    </w:lvl>
  </w:abstractNum>
  <w:abstractNum w:abstractNumId="36"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7"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CB74390"/>
    <w:multiLevelType w:val="hybridMultilevel"/>
    <w:tmpl w:val="6BB0A9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9134D7"/>
    <w:multiLevelType w:val="hybridMultilevel"/>
    <w:tmpl w:val="D0EC8DE0"/>
    <w:lvl w:ilvl="0" w:tplc="661835D8">
      <w:start w:val="1"/>
      <w:numFmt w:val="decimal"/>
      <w:lvlText w:val="%1)"/>
      <w:lvlJc w:val="left"/>
      <w:pPr>
        <w:ind w:left="1195" w:hanging="360"/>
      </w:pPr>
      <w:rPr>
        <w:rFonts w:hint="default"/>
      </w:rPr>
    </w:lvl>
    <w:lvl w:ilvl="1" w:tplc="04150019" w:tentative="1">
      <w:start w:val="1"/>
      <w:numFmt w:val="lowerLetter"/>
      <w:lvlText w:val="%2."/>
      <w:lvlJc w:val="left"/>
      <w:pPr>
        <w:ind w:left="1915" w:hanging="360"/>
      </w:pPr>
    </w:lvl>
    <w:lvl w:ilvl="2" w:tplc="0415001B" w:tentative="1">
      <w:start w:val="1"/>
      <w:numFmt w:val="lowerRoman"/>
      <w:lvlText w:val="%3."/>
      <w:lvlJc w:val="right"/>
      <w:pPr>
        <w:ind w:left="2635" w:hanging="180"/>
      </w:pPr>
    </w:lvl>
    <w:lvl w:ilvl="3" w:tplc="0415000F" w:tentative="1">
      <w:start w:val="1"/>
      <w:numFmt w:val="decimal"/>
      <w:lvlText w:val="%4."/>
      <w:lvlJc w:val="left"/>
      <w:pPr>
        <w:ind w:left="3355" w:hanging="360"/>
      </w:pPr>
    </w:lvl>
    <w:lvl w:ilvl="4" w:tplc="04150019" w:tentative="1">
      <w:start w:val="1"/>
      <w:numFmt w:val="lowerLetter"/>
      <w:lvlText w:val="%5."/>
      <w:lvlJc w:val="left"/>
      <w:pPr>
        <w:ind w:left="4075" w:hanging="360"/>
      </w:pPr>
    </w:lvl>
    <w:lvl w:ilvl="5" w:tplc="0415001B" w:tentative="1">
      <w:start w:val="1"/>
      <w:numFmt w:val="lowerRoman"/>
      <w:lvlText w:val="%6."/>
      <w:lvlJc w:val="right"/>
      <w:pPr>
        <w:ind w:left="4795" w:hanging="180"/>
      </w:pPr>
    </w:lvl>
    <w:lvl w:ilvl="6" w:tplc="0415000F" w:tentative="1">
      <w:start w:val="1"/>
      <w:numFmt w:val="decimal"/>
      <w:lvlText w:val="%7."/>
      <w:lvlJc w:val="left"/>
      <w:pPr>
        <w:ind w:left="5515" w:hanging="360"/>
      </w:pPr>
    </w:lvl>
    <w:lvl w:ilvl="7" w:tplc="04150019" w:tentative="1">
      <w:start w:val="1"/>
      <w:numFmt w:val="lowerLetter"/>
      <w:lvlText w:val="%8."/>
      <w:lvlJc w:val="left"/>
      <w:pPr>
        <w:ind w:left="6235" w:hanging="360"/>
      </w:pPr>
    </w:lvl>
    <w:lvl w:ilvl="8" w:tplc="0415001B" w:tentative="1">
      <w:start w:val="1"/>
      <w:numFmt w:val="lowerRoman"/>
      <w:lvlText w:val="%9."/>
      <w:lvlJc w:val="right"/>
      <w:pPr>
        <w:ind w:left="6955" w:hanging="180"/>
      </w:pPr>
    </w:lvl>
  </w:abstractNum>
  <w:abstractNum w:abstractNumId="45"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8"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9"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1"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54"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55"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8"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6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3"/>
  </w:num>
  <w:num w:numId="2" w16cid:durableId="1836988436">
    <w:abstractNumId w:val="39"/>
  </w:num>
  <w:num w:numId="3" w16cid:durableId="63921634">
    <w:abstractNumId w:val="45"/>
  </w:num>
  <w:num w:numId="4" w16cid:durableId="35202345">
    <w:abstractNumId w:val="51"/>
  </w:num>
  <w:num w:numId="5" w16cid:durableId="201285052">
    <w:abstractNumId w:val="12"/>
  </w:num>
  <w:num w:numId="6" w16cid:durableId="1281449689">
    <w:abstractNumId w:val="56"/>
  </w:num>
  <w:num w:numId="7" w16cid:durableId="1495023112">
    <w:abstractNumId w:val="18"/>
  </w:num>
  <w:num w:numId="8" w16cid:durableId="541014878">
    <w:abstractNumId w:val="49"/>
  </w:num>
  <w:num w:numId="9" w16cid:durableId="1116874704">
    <w:abstractNumId w:val="17"/>
  </w:num>
  <w:num w:numId="10" w16cid:durableId="592782196">
    <w:abstractNumId w:val="19"/>
  </w:num>
  <w:num w:numId="11" w16cid:durableId="1698120122">
    <w:abstractNumId w:val="28"/>
  </w:num>
  <w:num w:numId="12" w16cid:durableId="234322704">
    <w:abstractNumId w:val="46"/>
  </w:num>
  <w:num w:numId="13" w16cid:durableId="18297138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5"/>
  </w:num>
  <w:num w:numId="15" w16cid:durableId="694502252">
    <w:abstractNumId w:val="24"/>
  </w:num>
  <w:num w:numId="16" w16cid:durableId="1004895938">
    <w:abstractNumId w:val="54"/>
  </w:num>
  <w:num w:numId="17" w16cid:durableId="300892119">
    <w:abstractNumId w:val="30"/>
  </w:num>
  <w:num w:numId="18" w16cid:durableId="959916729">
    <w:abstractNumId w:val="10"/>
  </w:num>
  <w:num w:numId="19" w16cid:durableId="2144880155">
    <w:abstractNumId w:val="41"/>
  </w:num>
  <w:num w:numId="20" w16cid:durableId="45878293">
    <w:abstractNumId w:val="11"/>
  </w:num>
  <w:num w:numId="21" w16cid:durableId="1283683620">
    <w:abstractNumId w:val="61"/>
  </w:num>
  <w:num w:numId="22" w16cid:durableId="1203439637">
    <w:abstractNumId w:val="48"/>
  </w:num>
  <w:num w:numId="23" w16cid:durableId="240334557">
    <w:abstractNumId w:val="5"/>
  </w:num>
  <w:num w:numId="24" w16cid:durableId="611939697">
    <w:abstractNumId w:val="9"/>
  </w:num>
  <w:num w:numId="25" w16cid:durableId="1601523447">
    <w:abstractNumId w:val="6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6"/>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7"/>
  </w:num>
  <w:num w:numId="36" w16cid:durableId="574901146">
    <w:abstractNumId w:val="14"/>
  </w:num>
  <w:num w:numId="37" w16cid:durableId="881751630">
    <w:abstractNumId w:val="29"/>
  </w:num>
  <w:num w:numId="38" w16cid:durableId="925263750">
    <w:abstractNumId w:val="40"/>
  </w:num>
  <w:num w:numId="39" w16cid:durableId="1546139669">
    <w:abstractNumId w:val="32"/>
  </w:num>
  <w:num w:numId="40" w16cid:durableId="1181971211">
    <w:abstractNumId w:val="34"/>
  </w:num>
  <w:num w:numId="41" w16cid:durableId="265966346">
    <w:abstractNumId w:val="47"/>
  </w:num>
  <w:num w:numId="42" w16cid:durableId="1220288645">
    <w:abstractNumId w:val="42"/>
  </w:num>
  <w:num w:numId="43" w16cid:durableId="1036665048">
    <w:abstractNumId w:val="43"/>
  </w:num>
  <w:num w:numId="44" w16cid:durableId="1370373983">
    <w:abstractNumId w:val="59"/>
  </w:num>
  <w:num w:numId="45" w16cid:durableId="5136663">
    <w:abstractNumId w:val="36"/>
  </w:num>
  <w:num w:numId="46" w16cid:durableId="1272392632">
    <w:abstractNumId w:val="57"/>
  </w:num>
  <w:num w:numId="47" w16cid:durableId="500311603">
    <w:abstractNumId w:val="37"/>
  </w:num>
  <w:num w:numId="48" w16cid:durableId="979384266">
    <w:abstractNumId w:val="62"/>
  </w:num>
  <w:num w:numId="49" w16cid:durableId="1483083198">
    <w:abstractNumId w:val="58"/>
  </w:num>
  <w:num w:numId="50" w16cid:durableId="956524861">
    <w:abstractNumId w:val="13"/>
  </w:num>
  <w:num w:numId="51" w16cid:durableId="319309095">
    <w:abstractNumId w:val="20"/>
  </w:num>
  <w:num w:numId="52" w16cid:durableId="558590973">
    <w:abstractNumId w:val="55"/>
  </w:num>
  <w:num w:numId="53" w16cid:durableId="961812074">
    <w:abstractNumId w:val="22"/>
  </w:num>
  <w:num w:numId="54" w16cid:durableId="886261324">
    <w:abstractNumId w:val="16"/>
  </w:num>
  <w:num w:numId="55" w16cid:durableId="408699849">
    <w:abstractNumId w:val="35"/>
  </w:num>
  <w:num w:numId="56" w16cid:durableId="1026712184">
    <w:abstractNumId w:val="44"/>
  </w:num>
  <w:num w:numId="57" w16cid:durableId="2080399386">
    <w:abstractNumId w:val="31"/>
  </w:num>
  <w:num w:numId="58" w16cid:durableId="482425955">
    <w:abstractNumId w:val="50"/>
  </w:num>
  <w:num w:numId="59" w16cid:durableId="422920391">
    <w:abstractNumId w:val="53"/>
  </w:num>
  <w:num w:numId="60" w16cid:durableId="622156360">
    <w:abstractNumId w:val="38"/>
  </w:num>
  <w:num w:numId="61" w16cid:durableId="1508860328">
    <w:abstractNumId w:val="33"/>
  </w:num>
  <w:num w:numId="62" w16cid:durableId="109592076">
    <w:abstractNumId w:val="2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2B7E"/>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1BB"/>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82A"/>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2B63"/>
    <w:rsid w:val="001635B5"/>
    <w:rsid w:val="0016397A"/>
    <w:rsid w:val="00163AB9"/>
    <w:rsid w:val="00163D95"/>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0FA"/>
    <w:rsid w:val="001B4795"/>
    <w:rsid w:val="001B4C7D"/>
    <w:rsid w:val="001B4DC3"/>
    <w:rsid w:val="001B50E2"/>
    <w:rsid w:val="001B5A86"/>
    <w:rsid w:val="001B5D7D"/>
    <w:rsid w:val="001B6379"/>
    <w:rsid w:val="001B6974"/>
    <w:rsid w:val="001B7784"/>
    <w:rsid w:val="001B797F"/>
    <w:rsid w:val="001C00D9"/>
    <w:rsid w:val="001C0462"/>
    <w:rsid w:val="001C0A0B"/>
    <w:rsid w:val="001C1083"/>
    <w:rsid w:val="001C1999"/>
    <w:rsid w:val="001C1D42"/>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67"/>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595"/>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ED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180"/>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27DB6"/>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090"/>
    <w:rsid w:val="0035280D"/>
    <w:rsid w:val="00352899"/>
    <w:rsid w:val="00352AA0"/>
    <w:rsid w:val="00352AAB"/>
    <w:rsid w:val="003531C6"/>
    <w:rsid w:val="003540BA"/>
    <w:rsid w:val="00354120"/>
    <w:rsid w:val="003542E9"/>
    <w:rsid w:val="003548DC"/>
    <w:rsid w:val="00354DF4"/>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7A4"/>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4F2F"/>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467B"/>
    <w:rsid w:val="00444FC8"/>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6DE"/>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74D"/>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3E12"/>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4F5C"/>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079"/>
    <w:rsid w:val="005C0154"/>
    <w:rsid w:val="005C035C"/>
    <w:rsid w:val="005C088E"/>
    <w:rsid w:val="005C0CB6"/>
    <w:rsid w:val="005C0DCB"/>
    <w:rsid w:val="005C121C"/>
    <w:rsid w:val="005C1DFD"/>
    <w:rsid w:val="005C226E"/>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2E71"/>
    <w:rsid w:val="005E33F2"/>
    <w:rsid w:val="005E387D"/>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2FA9"/>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577"/>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990"/>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271"/>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563"/>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5B35"/>
    <w:rsid w:val="0082647C"/>
    <w:rsid w:val="00826727"/>
    <w:rsid w:val="00826BCE"/>
    <w:rsid w:val="008270B1"/>
    <w:rsid w:val="00827418"/>
    <w:rsid w:val="008278E6"/>
    <w:rsid w:val="00827BFF"/>
    <w:rsid w:val="00830525"/>
    <w:rsid w:val="0083067B"/>
    <w:rsid w:val="00830765"/>
    <w:rsid w:val="00830B22"/>
    <w:rsid w:val="00831794"/>
    <w:rsid w:val="008317A1"/>
    <w:rsid w:val="00831BD1"/>
    <w:rsid w:val="0083252A"/>
    <w:rsid w:val="008325F2"/>
    <w:rsid w:val="00832838"/>
    <w:rsid w:val="0083296F"/>
    <w:rsid w:val="00832D21"/>
    <w:rsid w:val="00832E25"/>
    <w:rsid w:val="00832E9D"/>
    <w:rsid w:val="008331F7"/>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1D4"/>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380"/>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246"/>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72A"/>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B24"/>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752"/>
    <w:rsid w:val="00A90C04"/>
    <w:rsid w:val="00A91106"/>
    <w:rsid w:val="00A91417"/>
    <w:rsid w:val="00A9146E"/>
    <w:rsid w:val="00A91601"/>
    <w:rsid w:val="00A91FD2"/>
    <w:rsid w:val="00A92125"/>
    <w:rsid w:val="00A93B46"/>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A31"/>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5056D"/>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BD"/>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4E13"/>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AB8"/>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D61"/>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5CA1"/>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40A"/>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79D"/>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2A1"/>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30"/>
    <w:rsid w:val="00DD5E7E"/>
    <w:rsid w:val="00DD60DE"/>
    <w:rsid w:val="00DD6888"/>
    <w:rsid w:val="00DD718B"/>
    <w:rsid w:val="00DD76E2"/>
    <w:rsid w:val="00DD77A5"/>
    <w:rsid w:val="00DD77A7"/>
    <w:rsid w:val="00DD78B0"/>
    <w:rsid w:val="00DD7A00"/>
    <w:rsid w:val="00DD7B26"/>
    <w:rsid w:val="00DE01CF"/>
    <w:rsid w:val="00DE05C3"/>
    <w:rsid w:val="00DE06CE"/>
    <w:rsid w:val="00DE12B6"/>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095"/>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8E"/>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532"/>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729"/>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8C3"/>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904"/>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0851"/>
    <w:rsid w:val="00FE1514"/>
    <w:rsid w:val="00FE1631"/>
    <w:rsid w:val="00FE169F"/>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352</TotalTime>
  <Pages>25</Pages>
  <Words>10342</Words>
  <Characters>62057</Characters>
  <Application>Microsoft Office Word</Application>
  <DocSecurity>0</DocSecurity>
  <Lines>517</Lines>
  <Paragraphs>144</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72255</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138</cp:revision>
  <cp:lastPrinted>2022-05-24T10:45:00Z</cp:lastPrinted>
  <dcterms:created xsi:type="dcterms:W3CDTF">2023-09-19T09:40:00Z</dcterms:created>
  <dcterms:modified xsi:type="dcterms:W3CDTF">2026-02-05T15:06:00Z</dcterms:modified>
</cp:coreProperties>
</file>