
<file path=[Content_Types].xml><?xml version="1.0" encoding="utf-8"?>
<Types xmlns="http://schemas.openxmlformats.org/package/2006/content-types">
  <Default Extension="jp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A0FE74" w14:textId="77777777" w:rsidR="00FE4B22" w:rsidRPr="00FA3145" w:rsidRDefault="00FE4B22" w:rsidP="00FA3145">
      <w:pPr>
        <w:spacing w:line="276" w:lineRule="auto"/>
        <w:jc w:val="both"/>
      </w:pPr>
    </w:p>
    <w:p w14:paraId="244EAFFD" w14:textId="77777777" w:rsidR="00FE4B22" w:rsidRPr="00FA3145" w:rsidRDefault="00FE4B22" w:rsidP="00FA3145">
      <w:pPr>
        <w:spacing w:line="276" w:lineRule="auto"/>
        <w:jc w:val="both"/>
      </w:pPr>
    </w:p>
    <w:p w14:paraId="79C23C85" w14:textId="77777777" w:rsidR="00FE4B22" w:rsidRPr="00FA3145" w:rsidRDefault="00FE4B22" w:rsidP="00FA3145">
      <w:pPr>
        <w:keepNext/>
        <w:spacing w:line="276" w:lineRule="auto"/>
        <w:jc w:val="both"/>
        <w:outlineLvl w:val="0"/>
        <w:rPr>
          <w:sz w:val="24"/>
        </w:rPr>
      </w:pPr>
    </w:p>
    <w:p w14:paraId="2B98C2B0" w14:textId="77777777" w:rsidR="00FE4B22" w:rsidRPr="00FA3145" w:rsidRDefault="00FE4B22" w:rsidP="00FA3145">
      <w:pPr>
        <w:keepNext/>
        <w:spacing w:line="276" w:lineRule="auto"/>
        <w:jc w:val="center"/>
        <w:outlineLvl w:val="0"/>
        <w:rPr>
          <w:b/>
          <w:sz w:val="36"/>
        </w:rPr>
      </w:pPr>
      <w:r w:rsidRPr="00FA3145">
        <w:rPr>
          <w:b/>
          <w:sz w:val="36"/>
        </w:rPr>
        <w:t>SPECYFIKACJA</w:t>
      </w:r>
    </w:p>
    <w:p w14:paraId="1E71A3E5" w14:textId="77777777" w:rsidR="00FE4B22" w:rsidRPr="00FA3145" w:rsidRDefault="00FE4B22" w:rsidP="00FA3145">
      <w:pPr>
        <w:spacing w:line="276" w:lineRule="auto"/>
        <w:jc w:val="center"/>
        <w:rPr>
          <w:b/>
          <w:sz w:val="36"/>
        </w:rPr>
      </w:pPr>
      <w:r w:rsidRPr="00FA3145">
        <w:rPr>
          <w:b/>
          <w:sz w:val="36"/>
        </w:rPr>
        <w:t>WARUNKÓW ZAMÓWIENIA</w:t>
      </w:r>
    </w:p>
    <w:p w14:paraId="08A94663" w14:textId="77777777" w:rsidR="00FE4B22" w:rsidRPr="00FA3145" w:rsidRDefault="00FE4B22" w:rsidP="00FA3145">
      <w:pPr>
        <w:spacing w:line="276" w:lineRule="auto"/>
        <w:jc w:val="center"/>
        <w:rPr>
          <w:sz w:val="36"/>
        </w:rPr>
      </w:pPr>
      <w:r w:rsidRPr="00FA3145">
        <w:rPr>
          <w:b/>
          <w:sz w:val="36"/>
        </w:rPr>
        <w:t>(Specyfikacja, SWZ)</w:t>
      </w:r>
    </w:p>
    <w:p w14:paraId="60FDEE4C" w14:textId="77777777" w:rsidR="00FE4B22" w:rsidRPr="00FA3145" w:rsidRDefault="00FE4B22" w:rsidP="00FA3145">
      <w:pPr>
        <w:spacing w:line="276" w:lineRule="auto"/>
        <w:jc w:val="both"/>
        <w:rPr>
          <w:b/>
          <w:sz w:val="32"/>
        </w:rPr>
      </w:pPr>
    </w:p>
    <w:p w14:paraId="08ABCB81" w14:textId="77777777" w:rsidR="00FE4B22" w:rsidRPr="00FA3145" w:rsidRDefault="00FE4B22" w:rsidP="00FA3145">
      <w:pPr>
        <w:spacing w:line="276" w:lineRule="auto"/>
        <w:jc w:val="both"/>
        <w:rPr>
          <w:b/>
          <w:sz w:val="32"/>
        </w:rPr>
      </w:pPr>
    </w:p>
    <w:p w14:paraId="41AACAF0" w14:textId="77777777" w:rsidR="00FE4B22" w:rsidRPr="00FA3145" w:rsidRDefault="00FE4B22" w:rsidP="00FA3145">
      <w:pPr>
        <w:spacing w:line="276" w:lineRule="auto"/>
        <w:jc w:val="both"/>
        <w:rPr>
          <w:b/>
          <w:sz w:val="32"/>
        </w:rPr>
      </w:pPr>
    </w:p>
    <w:p w14:paraId="50382012"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43325F0" w14:textId="77777777" w:rsidR="00FE4B22" w:rsidRPr="00FA3145" w:rsidRDefault="00FE4B22" w:rsidP="00FA3145">
      <w:pPr>
        <w:tabs>
          <w:tab w:val="left" w:pos="142"/>
        </w:tabs>
        <w:spacing w:line="276" w:lineRule="auto"/>
        <w:jc w:val="center"/>
        <w:rPr>
          <w:b/>
          <w:sz w:val="28"/>
        </w:rPr>
      </w:pPr>
    </w:p>
    <w:p w14:paraId="09432209" w14:textId="77777777" w:rsidR="00FE4B22" w:rsidRPr="00FA3145" w:rsidRDefault="00FE4B22" w:rsidP="00FA3145">
      <w:pPr>
        <w:tabs>
          <w:tab w:val="left" w:pos="142"/>
        </w:tabs>
        <w:spacing w:line="276" w:lineRule="auto"/>
        <w:jc w:val="center"/>
        <w:rPr>
          <w:b/>
          <w:sz w:val="28"/>
        </w:rPr>
      </w:pPr>
    </w:p>
    <w:p w14:paraId="6F7D6F6F" w14:textId="5A1D8E3E" w:rsidR="00FE4B22" w:rsidRPr="00206A60" w:rsidRDefault="00FA3145" w:rsidP="00206A60">
      <w:pPr>
        <w:spacing w:line="276" w:lineRule="auto"/>
        <w:ind w:left="360"/>
        <w:jc w:val="center"/>
        <w:rPr>
          <w:b/>
          <w:bCs/>
          <w:i/>
          <w:iCs/>
          <w:color w:val="222222"/>
          <w:sz w:val="44"/>
          <w:szCs w:val="44"/>
          <w:shd w:val="clear" w:color="auto" w:fill="FFFFFF"/>
        </w:rPr>
      </w:pPr>
      <w:r w:rsidRPr="00FA3145">
        <w:rPr>
          <w:b/>
          <w:bCs/>
          <w:sz w:val="44"/>
          <w:szCs w:val="28"/>
        </w:rPr>
        <w:t>„</w:t>
      </w:r>
      <w:r w:rsidR="007908AF">
        <w:rPr>
          <w:b/>
          <w:bCs/>
          <w:i/>
          <w:iCs/>
          <w:color w:val="222222"/>
          <w:sz w:val="44"/>
          <w:szCs w:val="44"/>
          <w:shd w:val="clear" w:color="auto" w:fill="FFFFFF"/>
        </w:rPr>
        <w:t>B</w:t>
      </w:r>
      <w:r w:rsidR="007908AF" w:rsidRPr="007908AF">
        <w:rPr>
          <w:b/>
          <w:bCs/>
          <w:i/>
          <w:iCs/>
          <w:color w:val="222222"/>
          <w:sz w:val="44"/>
          <w:szCs w:val="44"/>
          <w:shd w:val="clear" w:color="auto" w:fill="FFFFFF"/>
        </w:rPr>
        <w:t xml:space="preserve">udowa wiaty turystycznej w </w:t>
      </w:r>
      <w:r w:rsidR="007908AF">
        <w:rPr>
          <w:b/>
          <w:bCs/>
          <w:i/>
          <w:iCs/>
          <w:color w:val="222222"/>
          <w:sz w:val="44"/>
          <w:szCs w:val="44"/>
          <w:shd w:val="clear" w:color="auto" w:fill="FFFFFF"/>
        </w:rPr>
        <w:t>Z</w:t>
      </w:r>
      <w:r w:rsidR="007908AF" w:rsidRPr="007908AF">
        <w:rPr>
          <w:b/>
          <w:bCs/>
          <w:i/>
          <w:iCs/>
          <w:color w:val="222222"/>
          <w:sz w:val="44"/>
          <w:szCs w:val="44"/>
          <w:shd w:val="clear" w:color="auto" w:fill="FFFFFF"/>
        </w:rPr>
        <w:t>łatnej</w:t>
      </w:r>
      <w:r w:rsidRPr="00FA3145">
        <w:rPr>
          <w:b/>
          <w:bCs/>
          <w:sz w:val="44"/>
          <w:szCs w:val="28"/>
        </w:rPr>
        <w:t>”</w:t>
      </w:r>
      <w:r w:rsidR="00A664DE">
        <w:rPr>
          <w:b/>
          <w:bCs/>
          <w:i/>
          <w:sz w:val="44"/>
          <w:szCs w:val="28"/>
        </w:rPr>
        <w:t xml:space="preserve"> </w:t>
      </w:r>
    </w:p>
    <w:p w14:paraId="3A28F00F" w14:textId="77777777" w:rsidR="00FE4B22" w:rsidRPr="00FA3145" w:rsidRDefault="00FE4B22" w:rsidP="00FA3145">
      <w:pPr>
        <w:keepNext/>
        <w:spacing w:line="276" w:lineRule="auto"/>
        <w:jc w:val="center"/>
        <w:outlineLvl w:val="6"/>
        <w:rPr>
          <w:b/>
          <w:sz w:val="32"/>
        </w:rPr>
      </w:pPr>
    </w:p>
    <w:p w14:paraId="4F8E374E" w14:textId="77777777" w:rsidR="00FE4B22" w:rsidRPr="00FA3145" w:rsidRDefault="00FE4B22" w:rsidP="00FA3145">
      <w:pPr>
        <w:spacing w:line="276" w:lineRule="auto"/>
      </w:pPr>
    </w:p>
    <w:p w14:paraId="1DEC8C98" w14:textId="77777777" w:rsidR="00FE4B22" w:rsidRPr="00FA3145" w:rsidRDefault="00FE4B22" w:rsidP="00FA3145">
      <w:pPr>
        <w:spacing w:line="276" w:lineRule="auto"/>
      </w:pPr>
    </w:p>
    <w:p w14:paraId="16DA7438" w14:textId="3FC4DC40" w:rsidR="00FE4B22" w:rsidRPr="006C5A10" w:rsidRDefault="00FA3145" w:rsidP="00FA3145">
      <w:pPr>
        <w:keepNext/>
        <w:spacing w:line="276" w:lineRule="auto"/>
        <w:jc w:val="center"/>
        <w:outlineLvl w:val="6"/>
        <w:rPr>
          <w:b/>
          <w:sz w:val="24"/>
        </w:rPr>
      </w:pPr>
      <w:r w:rsidRPr="00FA3145">
        <w:rPr>
          <w:b/>
          <w:bCs/>
          <w:sz w:val="24"/>
        </w:rPr>
        <w:t xml:space="preserve">Oznaczenie </w:t>
      </w:r>
      <w:r w:rsidRPr="00804711">
        <w:rPr>
          <w:b/>
          <w:bCs/>
          <w:sz w:val="24"/>
        </w:rPr>
        <w:t>sprawy</w:t>
      </w:r>
      <w:r w:rsidRPr="000C7E77">
        <w:rPr>
          <w:b/>
          <w:bCs/>
          <w:sz w:val="24"/>
        </w:rPr>
        <w:t xml:space="preserve">: </w:t>
      </w:r>
      <w:r w:rsidR="0044467B" w:rsidRPr="0044467B">
        <w:rPr>
          <w:b/>
          <w:bCs/>
          <w:sz w:val="24"/>
        </w:rPr>
        <w:t>PN/0</w:t>
      </w:r>
      <w:r w:rsidR="007908AF">
        <w:rPr>
          <w:b/>
          <w:bCs/>
          <w:sz w:val="24"/>
        </w:rPr>
        <w:t>5</w:t>
      </w:r>
      <w:r w:rsidR="0044467B" w:rsidRPr="0044467B">
        <w:rPr>
          <w:b/>
          <w:bCs/>
          <w:sz w:val="24"/>
        </w:rPr>
        <w:t>/2026</w:t>
      </w:r>
    </w:p>
    <w:p w14:paraId="55A94961" w14:textId="77777777" w:rsidR="00FE4B22" w:rsidRPr="006C5A10" w:rsidRDefault="00FE4B22" w:rsidP="00FA3145">
      <w:pPr>
        <w:spacing w:line="276" w:lineRule="auto"/>
        <w:jc w:val="both"/>
      </w:pPr>
    </w:p>
    <w:p w14:paraId="5A71018D" w14:textId="77777777" w:rsidR="00FE4B22" w:rsidRPr="006C5A10" w:rsidRDefault="00FE4B22" w:rsidP="00FA3145">
      <w:pPr>
        <w:spacing w:line="276" w:lineRule="auto"/>
        <w:jc w:val="both"/>
      </w:pPr>
    </w:p>
    <w:p w14:paraId="3C556CF8" w14:textId="77777777" w:rsidR="00FE4B22" w:rsidRPr="006C5A10" w:rsidRDefault="00FE4B22" w:rsidP="00FA3145">
      <w:pPr>
        <w:spacing w:line="276" w:lineRule="auto"/>
        <w:jc w:val="both"/>
      </w:pPr>
    </w:p>
    <w:p w14:paraId="34422B67" w14:textId="77777777" w:rsidR="00FA3145" w:rsidRPr="006C5A10" w:rsidRDefault="00FA3145" w:rsidP="00FA3145">
      <w:pPr>
        <w:spacing w:line="276" w:lineRule="auto"/>
        <w:jc w:val="center"/>
      </w:pPr>
    </w:p>
    <w:p w14:paraId="6987E8EE" w14:textId="77777777" w:rsidR="00FA3145" w:rsidRPr="006C5A10" w:rsidRDefault="00FA3145" w:rsidP="00FA3145">
      <w:pPr>
        <w:spacing w:line="276" w:lineRule="auto"/>
        <w:jc w:val="center"/>
      </w:pPr>
    </w:p>
    <w:p w14:paraId="1DFFDC7D" w14:textId="77777777" w:rsidR="00FA3145" w:rsidRPr="006C5A10" w:rsidRDefault="00FA3145" w:rsidP="00FA3145">
      <w:pPr>
        <w:autoSpaceDE w:val="0"/>
        <w:autoSpaceDN w:val="0"/>
        <w:spacing w:line="276" w:lineRule="auto"/>
        <w:ind w:left="6372"/>
        <w:jc w:val="center"/>
        <w:rPr>
          <w:b/>
          <w:bCs/>
          <w:sz w:val="32"/>
          <w:szCs w:val="28"/>
        </w:rPr>
      </w:pPr>
      <w:r w:rsidRPr="006C5A10">
        <w:rPr>
          <w:b/>
          <w:bCs/>
          <w:sz w:val="32"/>
          <w:szCs w:val="28"/>
        </w:rPr>
        <w:t xml:space="preserve">ZATWIERDZIŁ: </w:t>
      </w:r>
    </w:p>
    <w:p w14:paraId="006D1407" w14:textId="77777777" w:rsidR="00F85297" w:rsidRDefault="00F85297" w:rsidP="00206A60">
      <w:pPr>
        <w:autoSpaceDE w:val="0"/>
        <w:autoSpaceDN w:val="0"/>
        <w:spacing w:line="276" w:lineRule="auto"/>
        <w:rPr>
          <w:b/>
          <w:bCs/>
          <w:sz w:val="32"/>
          <w:szCs w:val="28"/>
        </w:rPr>
      </w:pPr>
    </w:p>
    <w:p w14:paraId="2111704A" w14:textId="77777777" w:rsidR="00206A60" w:rsidRDefault="00206A60" w:rsidP="00206A60">
      <w:pPr>
        <w:autoSpaceDE w:val="0"/>
        <w:autoSpaceDN w:val="0"/>
        <w:spacing w:line="276" w:lineRule="auto"/>
        <w:rPr>
          <w:sz w:val="22"/>
        </w:rPr>
      </w:pPr>
    </w:p>
    <w:p w14:paraId="423A44E4" w14:textId="77777777" w:rsidR="00F85297" w:rsidRDefault="00F85297" w:rsidP="00FA3145">
      <w:pPr>
        <w:autoSpaceDE w:val="0"/>
        <w:autoSpaceDN w:val="0"/>
        <w:spacing w:line="276" w:lineRule="auto"/>
        <w:ind w:firstLine="7"/>
        <w:jc w:val="center"/>
        <w:rPr>
          <w:sz w:val="22"/>
        </w:rPr>
      </w:pPr>
    </w:p>
    <w:p w14:paraId="14A37A2D" w14:textId="77777777" w:rsidR="00F85297" w:rsidRDefault="00F85297" w:rsidP="00C13EF8">
      <w:pPr>
        <w:autoSpaceDE w:val="0"/>
        <w:autoSpaceDN w:val="0"/>
        <w:spacing w:line="276" w:lineRule="auto"/>
        <w:rPr>
          <w:sz w:val="22"/>
        </w:rPr>
      </w:pPr>
    </w:p>
    <w:p w14:paraId="4F0F9D43" w14:textId="77777777" w:rsidR="008317A1" w:rsidRDefault="008317A1" w:rsidP="00C13EF8">
      <w:pPr>
        <w:autoSpaceDE w:val="0"/>
        <w:autoSpaceDN w:val="0"/>
        <w:spacing w:line="276" w:lineRule="auto"/>
        <w:rPr>
          <w:sz w:val="22"/>
        </w:rPr>
      </w:pPr>
    </w:p>
    <w:p w14:paraId="70D94826" w14:textId="77777777" w:rsidR="00B15DFA" w:rsidRDefault="00B15DFA" w:rsidP="00C13EF8">
      <w:pPr>
        <w:autoSpaceDE w:val="0"/>
        <w:autoSpaceDN w:val="0"/>
        <w:spacing w:line="276" w:lineRule="auto"/>
        <w:rPr>
          <w:sz w:val="22"/>
        </w:rPr>
      </w:pPr>
    </w:p>
    <w:p w14:paraId="00A958F1" w14:textId="77777777" w:rsidR="00B15DFA" w:rsidRDefault="00B15DFA" w:rsidP="00C13EF8">
      <w:pPr>
        <w:autoSpaceDE w:val="0"/>
        <w:autoSpaceDN w:val="0"/>
        <w:spacing w:line="276" w:lineRule="auto"/>
        <w:rPr>
          <w:sz w:val="22"/>
        </w:rPr>
      </w:pPr>
    </w:p>
    <w:p w14:paraId="27D3514A" w14:textId="77777777" w:rsidR="00DF1A96" w:rsidRDefault="00DF1A96" w:rsidP="007908AF">
      <w:pPr>
        <w:autoSpaceDE w:val="0"/>
        <w:autoSpaceDN w:val="0"/>
        <w:spacing w:line="276" w:lineRule="auto"/>
        <w:rPr>
          <w:sz w:val="22"/>
        </w:rPr>
      </w:pPr>
    </w:p>
    <w:p w14:paraId="4D9A0906" w14:textId="77777777" w:rsidR="00DF1A96" w:rsidRDefault="00DF1A96" w:rsidP="00FA3145">
      <w:pPr>
        <w:autoSpaceDE w:val="0"/>
        <w:autoSpaceDN w:val="0"/>
        <w:spacing w:line="276" w:lineRule="auto"/>
        <w:ind w:firstLine="7"/>
        <w:jc w:val="center"/>
        <w:rPr>
          <w:sz w:val="22"/>
        </w:rPr>
      </w:pPr>
    </w:p>
    <w:p w14:paraId="3F90D8CA" w14:textId="77777777" w:rsidR="00CE136A" w:rsidRDefault="00CE136A" w:rsidP="00FA3145">
      <w:pPr>
        <w:autoSpaceDE w:val="0"/>
        <w:autoSpaceDN w:val="0"/>
        <w:spacing w:line="276" w:lineRule="auto"/>
        <w:ind w:firstLine="7"/>
        <w:jc w:val="center"/>
        <w:rPr>
          <w:sz w:val="22"/>
        </w:rPr>
      </w:pPr>
    </w:p>
    <w:p w14:paraId="622644E2" w14:textId="77777777" w:rsidR="00CE136A" w:rsidRPr="006C5A10" w:rsidRDefault="00CE136A" w:rsidP="00FA3145">
      <w:pPr>
        <w:autoSpaceDE w:val="0"/>
        <w:autoSpaceDN w:val="0"/>
        <w:spacing w:line="276" w:lineRule="auto"/>
        <w:ind w:firstLine="7"/>
        <w:jc w:val="center"/>
        <w:rPr>
          <w:sz w:val="22"/>
        </w:rPr>
      </w:pPr>
    </w:p>
    <w:p w14:paraId="6B1981F8" w14:textId="7B14AA87" w:rsidR="00FA3145" w:rsidRPr="00FA3145" w:rsidRDefault="007908AF" w:rsidP="00FA3145">
      <w:pPr>
        <w:autoSpaceDE w:val="0"/>
        <w:autoSpaceDN w:val="0"/>
        <w:spacing w:line="276" w:lineRule="auto"/>
        <w:ind w:firstLine="7"/>
        <w:jc w:val="center"/>
        <w:rPr>
          <w:sz w:val="22"/>
        </w:rPr>
      </w:pPr>
      <w:r>
        <w:rPr>
          <w:sz w:val="22"/>
        </w:rPr>
        <w:t>16</w:t>
      </w:r>
      <w:r w:rsidR="00CE136A">
        <w:rPr>
          <w:sz w:val="22"/>
        </w:rPr>
        <w:t xml:space="preserve"> marca</w:t>
      </w:r>
      <w:r w:rsidR="008D5CBB" w:rsidRPr="00D8379D">
        <w:rPr>
          <w:sz w:val="22"/>
        </w:rPr>
        <w:t xml:space="preserve"> 2026</w:t>
      </w:r>
      <w:r w:rsidR="00FA3145" w:rsidRPr="00D8379D">
        <w:rPr>
          <w:sz w:val="22"/>
        </w:rPr>
        <w:t xml:space="preserve"> roku</w:t>
      </w:r>
    </w:p>
    <w:p w14:paraId="4C9BFD55"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p w14:paraId="375185AA" w14:textId="77777777" w:rsidR="0044467B" w:rsidRPr="0044467B" w:rsidRDefault="0044467B" w:rsidP="0044467B">
      <w:pPr>
        <w:pStyle w:val="Akapitzlist"/>
        <w:spacing w:line="276" w:lineRule="auto"/>
        <w:ind w:left="1080"/>
        <w:rPr>
          <w:b/>
          <w:bCs/>
          <w:sz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8"/>
        <w:gridCol w:w="2338"/>
      </w:tblGrid>
      <w:tr w:rsidR="0044467B" w:rsidRPr="006710ED" w14:paraId="4081DFCE" w14:textId="77777777" w:rsidTr="0004537A">
        <w:trPr>
          <w:tblCellSpacing w:w="0" w:type="dxa"/>
        </w:trPr>
        <w:tc>
          <w:tcPr>
            <w:tcW w:w="5000" w:type="pct"/>
            <w:gridSpan w:val="3"/>
            <w:vAlign w:val="center"/>
          </w:tcPr>
          <w:p w14:paraId="4D8194C9" w14:textId="77777777" w:rsidR="0044467B" w:rsidRPr="006710ED" w:rsidRDefault="0044467B" w:rsidP="0004537A">
            <w:pPr>
              <w:snapToGrid w:val="0"/>
              <w:spacing w:line="276" w:lineRule="auto"/>
              <w:rPr>
                <w:b/>
                <w:bCs/>
                <w:sz w:val="22"/>
                <w:szCs w:val="22"/>
              </w:rPr>
            </w:pPr>
            <w:r w:rsidRPr="006710ED">
              <w:rPr>
                <w:b/>
                <w:bCs/>
                <w:sz w:val="22"/>
                <w:szCs w:val="22"/>
              </w:rPr>
              <w:t>Gmina Ujsoły</w:t>
            </w:r>
          </w:p>
          <w:p w14:paraId="7F35CE8A" w14:textId="77777777" w:rsidR="0044467B" w:rsidRPr="006710ED" w:rsidRDefault="0044467B" w:rsidP="0004537A">
            <w:pPr>
              <w:snapToGrid w:val="0"/>
              <w:spacing w:line="276" w:lineRule="auto"/>
              <w:rPr>
                <w:bCs/>
                <w:sz w:val="22"/>
                <w:szCs w:val="22"/>
              </w:rPr>
            </w:pPr>
            <w:r w:rsidRPr="006710ED">
              <w:rPr>
                <w:bCs/>
                <w:sz w:val="22"/>
                <w:szCs w:val="22"/>
              </w:rPr>
              <w:t xml:space="preserve">ul. Gminna 1, </w:t>
            </w:r>
          </w:p>
          <w:p w14:paraId="4E417712" w14:textId="77777777" w:rsidR="0044467B" w:rsidRPr="006710ED" w:rsidRDefault="0044467B" w:rsidP="0004537A">
            <w:pPr>
              <w:spacing w:line="276" w:lineRule="auto"/>
              <w:rPr>
                <w:b/>
                <w:bCs/>
                <w:sz w:val="22"/>
                <w:szCs w:val="22"/>
                <w:highlight w:val="yellow"/>
              </w:rPr>
            </w:pPr>
            <w:r w:rsidRPr="006710ED">
              <w:rPr>
                <w:bCs/>
                <w:sz w:val="22"/>
                <w:szCs w:val="22"/>
              </w:rPr>
              <w:t>34-371 Ujsoły.</w:t>
            </w:r>
            <w:r w:rsidRPr="006710ED">
              <w:rPr>
                <w:b/>
                <w:bCs/>
                <w:sz w:val="22"/>
                <w:szCs w:val="22"/>
                <w:highlight w:val="yellow"/>
              </w:rPr>
              <w:br/>
            </w:r>
            <w:r w:rsidRPr="006710ED">
              <w:rPr>
                <w:bCs/>
                <w:sz w:val="22"/>
                <w:szCs w:val="22"/>
              </w:rPr>
              <w:t>NIP: 5532510951</w:t>
            </w:r>
            <w:r w:rsidRPr="006710ED">
              <w:rPr>
                <w:bCs/>
                <w:sz w:val="22"/>
                <w:szCs w:val="22"/>
              </w:rPr>
              <w:br/>
              <w:t>Regon: 072182730</w:t>
            </w:r>
            <w:r w:rsidRPr="006710ED">
              <w:rPr>
                <w:b/>
                <w:bCs/>
                <w:sz w:val="22"/>
                <w:szCs w:val="22"/>
              </w:rPr>
              <w:t xml:space="preserve"> </w:t>
            </w:r>
          </w:p>
        </w:tc>
      </w:tr>
      <w:tr w:rsidR="0044467B" w:rsidRPr="006710ED" w14:paraId="109B0A9A"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5173BBC0" w14:textId="77777777" w:rsidR="0044467B" w:rsidRPr="006710ED" w:rsidRDefault="0044467B" w:rsidP="0004537A">
            <w:pPr>
              <w:spacing w:line="276" w:lineRule="auto"/>
              <w:rPr>
                <w:sz w:val="22"/>
                <w:szCs w:val="22"/>
              </w:rPr>
            </w:pPr>
            <w:r w:rsidRPr="006710ED">
              <w:rPr>
                <w:sz w:val="22"/>
                <w:szCs w:val="22"/>
              </w:rPr>
              <w:t>Telefon</w:t>
            </w:r>
          </w:p>
        </w:tc>
        <w:tc>
          <w:tcPr>
            <w:tcW w:w="0" w:type="auto"/>
            <w:vAlign w:val="center"/>
            <w:hideMark/>
          </w:tcPr>
          <w:p w14:paraId="5FF68D63" w14:textId="77777777" w:rsidR="0044467B" w:rsidRPr="006710ED" w:rsidRDefault="0044467B" w:rsidP="0004537A">
            <w:pPr>
              <w:spacing w:line="276" w:lineRule="auto"/>
              <w:ind w:left="130" w:hanging="18"/>
              <w:rPr>
                <w:sz w:val="22"/>
                <w:szCs w:val="22"/>
              </w:rPr>
            </w:pPr>
            <w:r w:rsidRPr="006710ED">
              <w:rPr>
                <w:bCs/>
                <w:sz w:val="22"/>
                <w:szCs w:val="22"/>
              </w:rPr>
              <w:t>+48 (033) 8647-350</w:t>
            </w:r>
          </w:p>
        </w:tc>
      </w:tr>
      <w:tr w:rsidR="0044467B" w:rsidRPr="006710ED" w14:paraId="08500313"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6F25E2F" w14:textId="77777777" w:rsidR="0044467B" w:rsidRPr="006710ED" w:rsidRDefault="0044467B" w:rsidP="0004537A">
            <w:pPr>
              <w:spacing w:line="276" w:lineRule="auto"/>
              <w:rPr>
                <w:sz w:val="22"/>
                <w:szCs w:val="22"/>
              </w:rPr>
            </w:pPr>
            <w:r w:rsidRPr="006710ED">
              <w:rPr>
                <w:sz w:val="22"/>
                <w:szCs w:val="22"/>
              </w:rPr>
              <w:t>Fax</w:t>
            </w:r>
          </w:p>
        </w:tc>
        <w:tc>
          <w:tcPr>
            <w:tcW w:w="0" w:type="auto"/>
            <w:vAlign w:val="center"/>
            <w:hideMark/>
          </w:tcPr>
          <w:p w14:paraId="3B13F94E" w14:textId="77777777" w:rsidR="0044467B" w:rsidRPr="006710ED" w:rsidRDefault="0044467B" w:rsidP="0004537A">
            <w:pPr>
              <w:spacing w:line="276" w:lineRule="auto"/>
              <w:ind w:left="130" w:hanging="18"/>
              <w:rPr>
                <w:sz w:val="22"/>
                <w:szCs w:val="22"/>
              </w:rPr>
            </w:pPr>
            <w:r w:rsidRPr="006710ED">
              <w:rPr>
                <w:bCs/>
                <w:sz w:val="22"/>
                <w:szCs w:val="22"/>
              </w:rPr>
              <w:t>+48 (033) 8647-354</w:t>
            </w:r>
          </w:p>
        </w:tc>
      </w:tr>
      <w:tr w:rsidR="0044467B" w:rsidRPr="006710ED" w14:paraId="18AFAA07"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092AC4C" w14:textId="77777777" w:rsidR="0044467B" w:rsidRPr="006710ED" w:rsidRDefault="0044467B" w:rsidP="0004537A">
            <w:pPr>
              <w:spacing w:line="276" w:lineRule="auto"/>
              <w:rPr>
                <w:sz w:val="22"/>
                <w:szCs w:val="22"/>
              </w:rPr>
            </w:pPr>
            <w:r w:rsidRPr="006710ED">
              <w:rPr>
                <w:sz w:val="22"/>
                <w:szCs w:val="22"/>
              </w:rPr>
              <w:t>E-Mail</w:t>
            </w:r>
          </w:p>
        </w:tc>
        <w:tc>
          <w:tcPr>
            <w:tcW w:w="0" w:type="auto"/>
            <w:vAlign w:val="center"/>
            <w:hideMark/>
          </w:tcPr>
          <w:p w14:paraId="15E8A286" w14:textId="77777777" w:rsidR="0044467B" w:rsidRPr="006710ED" w:rsidRDefault="0044467B" w:rsidP="0004537A">
            <w:pPr>
              <w:spacing w:line="276" w:lineRule="auto"/>
              <w:ind w:left="130" w:hanging="18"/>
              <w:rPr>
                <w:sz w:val="22"/>
                <w:szCs w:val="22"/>
              </w:rPr>
            </w:pPr>
            <w:r w:rsidRPr="006710ED">
              <w:rPr>
                <w:bCs/>
                <w:sz w:val="22"/>
                <w:szCs w:val="22"/>
                <w:lang w:val="en-US"/>
              </w:rPr>
              <w:t>ugujsoly@ujsoly.com.pl</w:t>
            </w:r>
          </w:p>
        </w:tc>
      </w:tr>
      <w:tr w:rsidR="0044467B" w:rsidRPr="006710ED" w14:paraId="08C809E4"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261A8821" w14:textId="77777777" w:rsidR="0044467B" w:rsidRPr="006710ED" w:rsidRDefault="0044467B" w:rsidP="0004537A">
            <w:pPr>
              <w:spacing w:line="276" w:lineRule="auto"/>
              <w:rPr>
                <w:sz w:val="22"/>
                <w:szCs w:val="22"/>
              </w:rPr>
            </w:pPr>
            <w:r w:rsidRPr="006710ED">
              <w:rPr>
                <w:sz w:val="22"/>
                <w:szCs w:val="22"/>
              </w:rPr>
              <w:t>Strona WWW</w:t>
            </w:r>
          </w:p>
        </w:tc>
        <w:tc>
          <w:tcPr>
            <w:tcW w:w="0" w:type="auto"/>
            <w:vAlign w:val="center"/>
            <w:hideMark/>
          </w:tcPr>
          <w:p w14:paraId="62E510F2" w14:textId="77777777" w:rsidR="0044467B" w:rsidRPr="006710ED" w:rsidRDefault="0044467B" w:rsidP="0004537A">
            <w:pPr>
              <w:spacing w:line="276" w:lineRule="auto"/>
              <w:ind w:left="130" w:hanging="18"/>
              <w:rPr>
                <w:sz w:val="22"/>
                <w:szCs w:val="22"/>
              </w:rPr>
            </w:pPr>
            <w:r w:rsidRPr="006710ED">
              <w:rPr>
                <w:sz w:val="22"/>
                <w:szCs w:val="22"/>
              </w:rPr>
              <w:t xml:space="preserve">http://www.ujsoly.com.pl/ </w:t>
            </w:r>
            <w:r w:rsidRPr="00FA3145">
              <w:rPr>
                <w:sz w:val="22"/>
                <w:szCs w:val="22"/>
              </w:rPr>
              <w:t>http://www.bip.ujsoly.com.pl/</w:t>
            </w:r>
          </w:p>
        </w:tc>
      </w:tr>
      <w:tr w:rsidR="0044467B" w:rsidRPr="006710ED" w14:paraId="03798188" w14:textId="77777777" w:rsidTr="0004537A">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tcPr>
          <w:p w14:paraId="7D303642" w14:textId="77777777" w:rsidR="0044467B" w:rsidRPr="006710ED" w:rsidRDefault="0044467B" w:rsidP="0004537A">
            <w:pPr>
              <w:spacing w:line="276" w:lineRule="auto"/>
              <w:rPr>
                <w:sz w:val="22"/>
                <w:szCs w:val="22"/>
              </w:rPr>
            </w:pPr>
            <w:r w:rsidRPr="003C3C60">
              <w:rPr>
                <w:iCs/>
                <w:sz w:val="22"/>
                <w:szCs w:val="22"/>
              </w:rPr>
              <w:t>Adres e-doręczeń</w:t>
            </w:r>
            <w:r w:rsidRPr="00FA3145">
              <w:rPr>
                <w:iCs/>
                <w:sz w:val="22"/>
                <w:szCs w:val="22"/>
              </w:rPr>
              <w:t>:</w:t>
            </w:r>
          </w:p>
        </w:tc>
        <w:tc>
          <w:tcPr>
            <w:tcW w:w="0" w:type="auto"/>
            <w:vAlign w:val="center"/>
          </w:tcPr>
          <w:p w14:paraId="3D9E784A" w14:textId="77777777" w:rsidR="0044467B" w:rsidRPr="008443E0" w:rsidRDefault="0044467B" w:rsidP="0004537A">
            <w:pPr>
              <w:spacing w:line="276" w:lineRule="auto"/>
              <w:ind w:left="130" w:hanging="18"/>
              <w:rPr>
                <w:sz w:val="22"/>
                <w:szCs w:val="22"/>
              </w:rPr>
            </w:pPr>
            <w:r w:rsidRPr="003C3C60">
              <w:rPr>
                <w:sz w:val="22"/>
                <w:szCs w:val="22"/>
              </w:rPr>
              <w:t>AE:PL-32163-90526-DJGFF-17</w:t>
            </w:r>
          </w:p>
        </w:tc>
      </w:tr>
    </w:tbl>
    <w:p w14:paraId="676AFF4B" w14:textId="77777777" w:rsidR="0044467B" w:rsidRPr="0044467B" w:rsidRDefault="0044467B" w:rsidP="0044467B">
      <w:pPr>
        <w:pStyle w:val="Akapitzlist"/>
        <w:tabs>
          <w:tab w:val="left" w:pos="567"/>
        </w:tabs>
        <w:spacing w:line="276" w:lineRule="auto"/>
        <w:ind w:left="1080" w:right="1"/>
        <w:jc w:val="both"/>
        <w:rPr>
          <w:sz w:val="22"/>
          <w:szCs w:val="22"/>
        </w:rPr>
      </w:pPr>
    </w:p>
    <w:p w14:paraId="0ED0C5A1" w14:textId="77777777" w:rsidR="0044467B" w:rsidRPr="0044467B" w:rsidRDefault="0044467B" w:rsidP="0044467B">
      <w:pPr>
        <w:tabs>
          <w:tab w:val="left" w:pos="567"/>
        </w:tabs>
        <w:spacing w:line="276" w:lineRule="auto"/>
        <w:ind w:right="1"/>
        <w:jc w:val="both"/>
        <w:rPr>
          <w:sz w:val="22"/>
          <w:szCs w:val="22"/>
        </w:rPr>
      </w:pPr>
      <w:r w:rsidRPr="0044467B">
        <w:rPr>
          <w:sz w:val="22"/>
          <w:szCs w:val="22"/>
        </w:rPr>
        <w:t>zwana dalej „Zamawiającym”</w:t>
      </w:r>
    </w:p>
    <w:p w14:paraId="7A3A5BBF" w14:textId="77777777" w:rsidR="0044467B" w:rsidRPr="0044467B" w:rsidRDefault="0044467B" w:rsidP="0044467B">
      <w:pPr>
        <w:tabs>
          <w:tab w:val="left" w:pos="567"/>
        </w:tabs>
        <w:spacing w:line="276" w:lineRule="auto"/>
        <w:ind w:right="1"/>
        <w:jc w:val="both"/>
        <w:rPr>
          <w:sz w:val="22"/>
          <w:szCs w:val="22"/>
        </w:rPr>
      </w:pPr>
    </w:p>
    <w:p w14:paraId="2BDE9950" w14:textId="68AEB820" w:rsidR="0044467B" w:rsidRPr="0044467B" w:rsidRDefault="0044467B" w:rsidP="0044467B">
      <w:pPr>
        <w:spacing w:line="276" w:lineRule="auto"/>
        <w:jc w:val="both"/>
        <w:rPr>
          <w:sz w:val="22"/>
          <w:szCs w:val="22"/>
        </w:rPr>
      </w:pPr>
      <w:r w:rsidRPr="0044467B">
        <w:rPr>
          <w:iCs/>
          <w:sz w:val="22"/>
        </w:rPr>
        <w:t>Adres strony in</w:t>
      </w:r>
      <w:r w:rsidRPr="0044467B">
        <w:rPr>
          <w:iCs/>
          <w:sz w:val="22"/>
          <w:szCs w:val="22"/>
        </w:rPr>
        <w:t>ternetowej prowadzonego postępowania:</w:t>
      </w:r>
      <w:r w:rsidRPr="0044467B">
        <w:rPr>
          <w:iCs/>
          <w:color w:val="FF0000"/>
          <w:sz w:val="22"/>
          <w:szCs w:val="22"/>
        </w:rPr>
        <w:t xml:space="preserve"> </w:t>
      </w:r>
      <w:r w:rsidR="00E247CB" w:rsidRPr="00E247CB">
        <w:rPr>
          <w:b/>
          <w:iCs/>
          <w:sz w:val="22"/>
          <w:szCs w:val="22"/>
        </w:rPr>
        <w:t>https://ezamowienia.gov.pl/mp-client/search/list/ocds-148610-21909780-23e5-4edb-a604-989c77817695</w:t>
      </w:r>
    </w:p>
    <w:p w14:paraId="15AC4D55" w14:textId="77777777" w:rsidR="0044467B" w:rsidRPr="0044467B" w:rsidRDefault="0044467B" w:rsidP="0044467B">
      <w:pPr>
        <w:spacing w:line="276" w:lineRule="auto"/>
        <w:jc w:val="both"/>
        <w:rPr>
          <w:iCs/>
          <w:color w:val="FF0000"/>
          <w:sz w:val="22"/>
          <w:szCs w:val="22"/>
        </w:rPr>
      </w:pPr>
    </w:p>
    <w:p w14:paraId="0E1F835C" w14:textId="488877A2" w:rsidR="0044467B" w:rsidRPr="0044467B" w:rsidRDefault="0044467B" w:rsidP="0044467B">
      <w:pPr>
        <w:spacing w:line="276" w:lineRule="auto"/>
        <w:jc w:val="both"/>
        <w:rPr>
          <w:sz w:val="22"/>
          <w:szCs w:val="22"/>
        </w:rPr>
      </w:pPr>
      <w:r w:rsidRPr="0044467B">
        <w:rPr>
          <w:iCs/>
          <w:sz w:val="22"/>
          <w:szCs w:val="22"/>
        </w:rPr>
        <w:t xml:space="preserve">Adres strony internetowej, na której udostępniane będą zmiany i wyjaśnienia treści SWZ oraz inne dokumenty zamówienia bezpośrednio związane z postępowaniem o udzielenie zamówienia: </w:t>
      </w:r>
      <w:r w:rsidR="00E247CB" w:rsidRPr="00E247CB">
        <w:rPr>
          <w:b/>
          <w:sz w:val="22"/>
          <w:szCs w:val="22"/>
        </w:rPr>
        <w:t>https://ezamowienia.gov.pl/mp-client/search/list/ocds-148610-21909780-23e5-4edb-a604-989c77817695</w:t>
      </w:r>
    </w:p>
    <w:p w14:paraId="69FF0CDA" w14:textId="77777777" w:rsidR="0044467B" w:rsidRPr="0044467B" w:rsidRDefault="0044467B" w:rsidP="0044467B">
      <w:pPr>
        <w:spacing w:line="276" w:lineRule="auto"/>
        <w:jc w:val="both"/>
        <w:rPr>
          <w:b/>
          <w:sz w:val="22"/>
          <w:szCs w:val="22"/>
        </w:rPr>
      </w:pPr>
      <w:r w:rsidRPr="0044467B">
        <w:rPr>
          <w:b/>
          <w:sz w:val="22"/>
          <w:szCs w:val="22"/>
        </w:rPr>
        <w:t>http://www.bip.ujsoly.com.pl/index.php?modul=aktualnosci&amp;kat_id=23</w:t>
      </w:r>
    </w:p>
    <w:p w14:paraId="789CFC61" w14:textId="77777777" w:rsidR="0044467B" w:rsidRPr="0044467B" w:rsidRDefault="0044467B" w:rsidP="0044467B">
      <w:pPr>
        <w:pStyle w:val="Akapitzlist"/>
        <w:tabs>
          <w:tab w:val="left" w:pos="142"/>
        </w:tabs>
        <w:spacing w:line="276" w:lineRule="auto"/>
        <w:ind w:left="1080"/>
        <w:jc w:val="both"/>
        <w:rPr>
          <w:b/>
          <w:bCs/>
          <w:color w:val="FF0000"/>
          <w:sz w:val="22"/>
        </w:rPr>
      </w:pPr>
    </w:p>
    <w:p w14:paraId="187C0179" w14:textId="77777777" w:rsidR="00F85297" w:rsidRDefault="00FE4B22" w:rsidP="00FA3145">
      <w:pPr>
        <w:tabs>
          <w:tab w:val="left" w:pos="142"/>
        </w:tabs>
        <w:spacing w:line="276" w:lineRule="auto"/>
        <w:jc w:val="both"/>
        <w:rPr>
          <w:bCs/>
          <w:sz w:val="22"/>
        </w:rPr>
      </w:pPr>
      <w:r w:rsidRPr="00FA3145">
        <w:rPr>
          <w:b/>
          <w:bCs/>
          <w:sz w:val="22"/>
        </w:rPr>
        <w:t>Wspólny Słownik Zamówień (CPV):</w:t>
      </w:r>
      <w:r w:rsidR="005825F9" w:rsidRPr="00FA3145">
        <w:rPr>
          <w:bCs/>
          <w:sz w:val="22"/>
        </w:rPr>
        <w:tab/>
      </w:r>
    </w:p>
    <w:p w14:paraId="1B74B168" w14:textId="77777777" w:rsidR="00994A71" w:rsidRDefault="00994A71" w:rsidP="00FA3145">
      <w:pPr>
        <w:tabs>
          <w:tab w:val="left" w:pos="142"/>
        </w:tabs>
        <w:spacing w:line="276" w:lineRule="auto"/>
        <w:jc w:val="both"/>
        <w:rPr>
          <w:bCs/>
          <w:sz w:val="22"/>
        </w:rPr>
      </w:pPr>
    </w:p>
    <w:p w14:paraId="51CC6FD7" w14:textId="658B0547" w:rsidR="005825F9" w:rsidRPr="00652FA9" w:rsidRDefault="00F85297" w:rsidP="00FA3145">
      <w:pPr>
        <w:tabs>
          <w:tab w:val="left" w:pos="142"/>
        </w:tabs>
        <w:spacing w:line="276" w:lineRule="auto"/>
        <w:jc w:val="both"/>
        <w:rPr>
          <w:b/>
          <w:bCs/>
          <w:sz w:val="22"/>
        </w:rPr>
      </w:pPr>
      <w:r w:rsidRPr="00652FA9">
        <w:rPr>
          <w:b/>
          <w:color w:val="000000"/>
          <w:sz w:val="22"/>
          <w:szCs w:val="22"/>
        </w:rPr>
        <w:t>45000000-7 – Roboty budowlane</w:t>
      </w:r>
    </w:p>
    <w:p w14:paraId="7A873197" w14:textId="09C4936D" w:rsidR="000F5530" w:rsidRDefault="00CE136A" w:rsidP="00FA3145">
      <w:pPr>
        <w:tabs>
          <w:tab w:val="left" w:pos="142"/>
        </w:tabs>
        <w:spacing w:line="276" w:lineRule="auto"/>
        <w:jc w:val="both"/>
        <w:rPr>
          <w:b/>
          <w:color w:val="000000"/>
          <w:sz w:val="22"/>
          <w:szCs w:val="22"/>
        </w:rPr>
      </w:pPr>
      <w:r w:rsidRPr="00CE136A">
        <w:rPr>
          <w:b/>
          <w:color w:val="000000"/>
          <w:sz w:val="22"/>
          <w:szCs w:val="22"/>
        </w:rPr>
        <w:t>45100000-8</w:t>
      </w:r>
      <w:r>
        <w:rPr>
          <w:b/>
          <w:color w:val="000000"/>
          <w:sz w:val="22"/>
          <w:szCs w:val="22"/>
        </w:rPr>
        <w:t xml:space="preserve"> – </w:t>
      </w:r>
      <w:r w:rsidRPr="00CE136A">
        <w:rPr>
          <w:b/>
          <w:color w:val="000000"/>
          <w:sz w:val="22"/>
          <w:szCs w:val="22"/>
        </w:rPr>
        <w:t>Przygotowanie terenu pod budowę</w:t>
      </w:r>
    </w:p>
    <w:p w14:paraId="58CB234C" w14:textId="6837E46C" w:rsidR="00CE136A" w:rsidRDefault="007908AF" w:rsidP="007908AF">
      <w:pPr>
        <w:tabs>
          <w:tab w:val="left" w:pos="142"/>
        </w:tabs>
        <w:spacing w:line="276" w:lineRule="auto"/>
        <w:jc w:val="both"/>
        <w:rPr>
          <w:b/>
          <w:color w:val="000000"/>
          <w:sz w:val="22"/>
          <w:szCs w:val="22"/>
        </w:rPr>
      </w:pPr>
      <w:r w:rsidRPr="007908AF">
        <w:rPr>
          <w:b/>
          <w:color w:val="000000"/>
          <w:sz w:val="22"/>
          <w:szCs w:val="22"/>
        </w:rPr>
        <w:t>45120000-4</w:t>
      </w:r>
      <w:r>
        <w:rPr>
          <w:b/>
          <w:color w:val="000000"/>
          <w:sz w:val="22"/>
          <w:szCs w:val="22"/>
        </w:rPr>
        <w:t xml:space="preserve"> </w:t>
      </w:r>
      <w:r w:rsidR="00CE136A">
        <w:rPr>
          <w:b/>
          <w:color w:val="000000"/>
          <w:sz w:val="22"/>
          <w:szCs w:val="22"/>
        </w:rPr>
        <w:t xml:space="preserve">– </w:t>
      </w:r>
      <w:r w:rsidRPr="007908AF">
        <w:rPr>
          <w:b/>
          <w:color w:val="000000"/>
          <w:sz w:val="22"/>
          <w:szCs w:val="22"/>
        </w:rPr>
        <w:t>Próbne wiercenia i wykopy</w:t>
      </w:r>
    </w:p>
    <w:p w14:paraId="5588D6FF" w14:textId="7D330347" w:rsidR="007908AF" w:rsidRDefault="007908AF" w:rsidP="007908AF">
      <w:pPr>
        <w:tabs>
          <w:tab w:val="left" w:pos="142"/>
        </w:tabs>
        <w:spacing w:line="276" w:lineRule="auto"/>
        <w:jc w:val="both"/>
        <w:rPr>
          <w:b/>
          <w:color w:val="000000"/>
          <w:sz w:val="22"/>
          <w:szCs w:val="22"/>
        </w:rPr>
      </w:pPr>
      <w:r>
        <w:rPr>
          <w:b/>
          <w:color w:val="000000"/>
          <w:sz w:val="22"/>
          <w:szCs w:val="22"/>
        </w:rPr>
        <w:t>4</w:t>
      </w:r>
      <w:r w:rsidRPr="007908AF">
        <w:rPr>
          <w:b/>
          <w:color w:val="000000"/>
          <w:sz w:val="22"/>
          <w:szCs w:val="22"/>
        </w:rPr>
        <w:t>5212300-9</w:t>
      </w:r>
      <w:r>
        <w:rPr>
          <w:b/>
          <w:color w:val="000000"/>
          <w:sz w:val="22"/>
          <w:szCs w:val="22"/>
        </w:rPr>
        <w:t xml:space="preserve"> – </w:t>
      </w:r>
      <w:r w:rsidRPr="007908AF">
        <w:rPr>
          <w:b/>
          <w:color w:val="000000"/>
          <w:sz w:val="22"/>
          <w:szCs w:val="22"/>
        </w:rPr>
        <w:t>Roboty budowlane w zakresie budowy artystycznych i kulturalnych obiektów budowlanych</w:t>
      </w:r>
    </w:p>
    <w:p w14:paraId="053299C5" w14:textId="46B3339B" w:rsidR="007908AF" w:rsidRDefault="007908AF" w:rsidP="007908AF">
      <w:pPr>
        <w:tabs>
          <w:tab w:val="left" w:pos="142"/>
        </w:tabs>
        <w:spacing w:line="276" w:lineRule="auto"/>
        <w:jc w:val="both"/>
        <w:rPr>
          <w:b/>
          <w:color w:val="000000"/>
          <w:sz w:val="22"/>
          <w:szCs w:val="22"/>
        </w:rPr>
      </w:pPr>
      <w:r w:rsidRPr="007908AF">
        <w:rPr>
          <w:b/>
          <w:color w:val="000000"/>
          <w:sz w:val="22"/>
          <w:szCs w:val="22"/>
        </w:rPr>
        <w:t>45261100-5</w:t>
      </w:r>
      <w:r>
        <w:rPr>
          <w:b/>
          <w:color w:val="000000"/>
          <w:sz w:val="22"/>
          <w:szCs w:val="22"/>
        </w:rPr>
        <w:t xml:space="preserve"> – </w:t>
      </w:r>
      <w:r w:rsidRPr="007908AF">
        <w:rPr>
          <w:b/>
          <w:color w:val="000000"/>
          <w:sz w:val="22"/>
          <w:szCs w:val="22"/>
        </w:rPr>
        <w:t>Wykonywanie konstrukcji dachowych</w:t>
      </w:r>
    </w:p>
    <w:p w14:paraId="28C933E0" w14:textId="7C60E979" w:rsidR="007908AF" w:rsidRDefault="007908AF" w:rsidP="007908AF">
      <w:pPr>
        <w:tabs>
          <w:tab w:val="left" w:pos="142"/>
        </w:tabs>
        <w:spacing w:line="276" w:lineRule="auto"/>
        <w:jc w:val="both"/>
        <w:rPr>
          <w:b/>
          <w:color w:val="000000"/>
          <w:sz w:val="22"/>
          <w:szCs w:val="22"/>
        </w:rPr>
      </w:pPr>
      <w:r w:rsidRPr="007908AF">
        <w:rPr>
          <w:b/>
          <w:color w:val="000000"/>
          <w:sz w:val="22"/>
          <w:szCs w:val="22"/>
        </w:rPr>
        <w:t>45261200-6</w:t>
      </w:r>
      <w:r>
        <w:rPr>
          <w:b/>
          <w:color w:val="000000"/>
          <w:sz w:val="22"/>
          <w:szCs w:val="22"/>
        </w:rPr>
        <w:t xml:space="preserve"> – </w:t>
      </w:r>
      <w:r w:rsidRPr="007908AF">
        <w:rPr>
          <w:b/>
          <w:color w:val="000000"/>
          <w:sz w:val="22"/>
          <w:szCs w:val="22"/>
        </w:rPr>
        <w:t>Wykonywanie pokryć dachowych i malowanie dachów</w:t>
      </w:r>
    </w:p>
    <w:p w14:paraId="4DCCD836" w14:textId="504632C4"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45233223-8</w:t>
      </w:r>
      <w:r>
        <w:rPr>
          <w:b/>
          <w:color w:val="000000"/>
          <w:sz w:val="22"/>
          <w:szCs w:val="22"/>
        </w:rPr>
        <w:t xml:space="preserve"> – </w:t>
      </w:r>
      <w:r w:rsidRPr="007908AF">
        <w:rPr>
          <w:b/>
          <w:color w:val="000000"/>
          <w:sz w:val="22"/>
          <w:szCs w:val="22"/>
        </w:rPr>
        <w:t>Wymiana nawierzchni drogowej</w:t>
      </w:r>
    </w:p>
    <w:p w14:paraId="608366B7" w14:textId="5D9690FD" w:rsidR="007908AF" w:rsidRDefault="007908AF" w:rsidP="007908AF">
      <w:pPr>
        <w:tabs>
          <w:tab w:val="left" w:pos="142"/>
        </w:tabs>
        <w:spacing w:line="276" w:lineRule="auto"/>
        <w:jc w:val="both"/>
        <w:rPr>
          <w:b/>
          <w:color w:val="000000"/>
          <w:sz w:val="22"/>
          <w:szCs w:val="22"/>
        </w:rPr>
      </w:pPr>
      <w:r w:rsidRPr="007908AF">
        <w:rPr>
          <w:b/>
          <w:color w:val="000000"/>
          <w:sz w:val="22"/>
          <w:szCs w:val="22"/>
        </w:rPr>
        <w:t>45233253-7</w:t>
      </w:r>
      <w:r>
        <w:rPr>
          <w:b/>
          <w:color w:val="000000"/>
          <w:sz w:val="22"/>
          <w:szCs w:val="22"/>
        </w:rPr>
        <w:t xml:space="preserve"> – </w:t>
      </w:r>
      <w:r w:rsidRPr="007908AF">
        <w:rPr>
          <w:b/>
          <w:color w:val="000000"/>
          <w:sz w:val="22"/>
          <w:szCs w:val="22"/>
        </w:rPr>
        <w:t>Roboty w zakresie nawierzchni dróg dla pieszych</w:t>
      </w:r>
    </w:p>
    <w:p w14:paraId="6B287B8F" w14:textId="15278264" w:rsidR="00CE136A" w:rsidRDefault="007908AF" w:rsidP="00FA3145">
      <w:pPr>
        <w:tabs>
          <w:tab w:val="left" w:pos="142"/>
        </w:tabs>
        <w:spacing w:line="276" w:lineRule="auto"/>
        <w:jc w:val="both"/>
        <w:rPr>
          <w:b/>
          <w:color w:val="000000"/>
          <w:sz w:val="22"/>
          <w:szCs w:val="22"/>
        </w:rPr>
      </w:pPr>
      <w:r w:rsidRPr="007908AF">
        <w:rPr>
          <w:b/>
          <w:color w:val="000000"/>
          <w:sz w:val="22"/>
          <w:szCs w:val="22"/>
        </w:rPr>
        <w:t>45112710</w:t>
      </w:r>
      <w:r w:rsidR="00846E8A">
        <w:rPr>
          <w:b/>
          <w:color w:val="000000"/>
          <w:sz w:val="22"/>
          <w:szCs w:val="22"/>
        </w:rPr>
        <w:t>-5</w:t>
      </w:r>
      <w:r>
        <w:rPr>
          <w:b/>
          <w:color w:val="000000"/>
          <w:sz w:val="22"/>
          <w:szCs w:val="22"/>
        </w:rPr>
        <w:t xml:space="preserve"> – </w:t>
      </w:r>
      <w:r w:rsidR="00846E8A" w:rsidRPr="00846E8A">
        <w:rPr>
          <w:b/>
          <w:color w:val="000000"/>
          <w:sz w:val="22"/>
          <w:szCs w:val="22"/>
        </w:rPr>
        <w:t>Roboty w zakresie kształtowania terenów zielonych</w:t>
      </w:r>
    </w:p>
    <w:p w14:paraId="7C11FD22" w14:textId="77777777" w:rsidR="00CE136A" w:rsidRPr="00FA3145" w:rsidRDefault="00CE136A" w:rsidP="00FA3145">
      <w:pPr>
        <w:tabs>
          <w:tab w:val="left" w:pos="142"/>
        </w:tabs>
        <w:spacing w:line="276" w:lineRule="auto"/>
        <w:jc w:val="both"/>
        <w:rPr>
          <w:bCs/>
          <w:sz w:val="22"/>
        </w:rPr>
      </w:pPr>
    </w:p>
    <w:p w14:paraId="2517DBF3" w14:textId="7214FF81" w:rsidR="00FE4B22" w:rsidRPr="00841D35"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C13EF8" w:rsidRPr="00C13EF8">
        <w:rPr>
          <w:sz w:val="22"/>
        </w:rPr>
        <w:t>t.j</w:t>
      </w:r>
      <w:proofErr w:type="spellEnd"/>
      <w:r w:rsidR="00C13EF8" w:rsidRPr="00C13EF8">
        <w:rPr>
          <w:sz w:val="22"/>
        </w:rPr>
        <w:t xml:space="preserve">. Dz. U. z 2024 r. poz. 1320 z </w:t>
      </w:r>
      <w:proofErr w:type="spellStart"/>
      <w:r w:rsidR="00C13EF8" w:rsidRPr="00C13EF8">
        <w:rPr>
          <w:sz w:val="22"/>
        </w:rPr>
        <w:t>późn</w:t>
      </w:r>
      <w:proofErr w:type="spellEnd"/>
      <w:r w:rsidR="00C13EF8" w:rsidRPr="00C13EF8">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1D35">
        <w:rPr>
          <w:b/>
          <w:sz w:val="22"/>
        </w:rPr>
        <w:t xml:space="preserve">poniżej </w:t>
      </w:r>
      <w:r w:rsidRPr="00841D35">
        <w:rPr>
          <w:b/>
          <w:bCs/>
          <w:sz w:val="22"/>
        </w:rPr>
        <w:t>progów unijnych</w:t>
      </w:r>
      <w:r w:rsidRPr="00841D35">
        <w:rPr>
          <w:sz w:val="22"/>
        </w:rPr>
        <w:t>, określonych na podstawie art. 3 ustawy</w:t>
      </w:r>
      <w:r w:rsidR="000873DF" w:rsidRPr="00841D35">
        <w:rPr>
          <w:sz w:val="22"/>
        </w:rPr>
        <w:t xml:space="preserve"> </w:t>
      </w:r>
      <w:proofErr w:type="spellStart"/>
      <w:r w:rsidR="000873DF" w:rsidRPr="00841D35">
        <w:rPr>
          <w:sz w:val="22"/>
        </w:rPr>
        <w:t>Pzp</w:t>
      </w:r>
      <w:proofErr w:type="spellEnd"/>
      <w:r w:rsidRPr="00841D35">
        <w:rPr>
          <w:sz w:val="22"/>
        </w:rPr>
        <w:t>.</w:t>
      </w:r>
    </w:p>
    <w:p w14:paraId="1F5DCF99" w14:textId="322328C2" w:rsidR="00A713E9" w:rsidRPr="00846E8A" w:rsidRDefault="008D5CBB" w:rsidP="00846E8A">
      <w:pPr>
        <w:numPr>
          <w:ilvl w:val="0"/>
          <w:numId w:val="5"/>
        </w:numPr>
        <w:tabs>
          <w:tab w:val="clear" w:pos="720"/>
        </w:tabs>
        <w:spacing w:line="276" w:lineRule="auto"/>
        <w:ind w:left="426" w:hanging="426"/>
        <w:jc w:val="both"/>
        <w:rPr>
          <w:sz w:val="22"/>
        </w:rPr>
      </w:pPr>
      <w:r w:rsidRPr="008D5CBB">
        <w:rPr>
          <w:sz w:val="22"/>
        </w:rPr>
        <w:t>Zamówienie realizowane jest w ramach</w:t>
      </w:r>
      <w:r w:rsidR="0044467B">
        <w:rPr>
          <w:sz w:val="22"/>
        </w:rPr>
        <w:t xml:space="preserve"> </w:t>
      </w:r>
      <w:r w:rsidRPr="0044467B">
        <w:rPr>
          <w:sz w:val="22"/>
        </w:rPr>
        <w:t xml:space="preserve">Projektu </w:t>
      </w:r>
      <w:r w:rsidR="00846E8A">
        <w:rPr>
          <w:sz w:val="22"/>
        </w:rPr>
        <w:t>pn.: „</w:t>
      </w:r>
      <w:r w:rsidR="00846E8A" w:rsidRPr="00846E8A">
        <w:rPr>
          <w:sz w:val="22"/>
        </w:rPr>
        <w:t>Pod Lipowską</w:t>
      </w:r>
      <w:r w:rsidR="00846E8A">
        <w:rPr>
          <w:sz w:val="22"/>
        </w:rPr>
        <w:t>”</w:t>
      </w:r>
      <w:r w:rsidR="00846E8A" w:rsidRPr="00846E8A">
        <w:rPr>
          <w:sz w:val="22"/>
        </w:rPr>
        <w:t xml:space="preserve"> współfinansowanego </w:t>
      </w:r>
      <w:r w:rsidR="00846E8A">
        <w:rPr>
          <w:sz w:val="22"/>
        </w:rPr>
        <w:t xml:space="preserve">w </w:t>
      </w:r>
      <w:r w:rsidR="00846E8A" w:rsidRPr="00846E8A">
        <w:rPr>
          <w:sz w:val="22"/>
        </w:rPr>
        <w:t xml:space="preserve">ramach Programu </w:t>
      </w:r>
      <w:proofErr w:type="spellStart"/>
      <w:r w:rsidR="00846E8A" w:rsidRPr="00846E8A">
        <w:rPr>
          <w:sz w:val="22"/>
        </w:rPr>
        <w:t>Interreg</w:t>
      </w:r>
      <w:proofErr w:type="spellEnd"/>
      <w:r w:rsidR="00846E8A" w:rsidRPr="00846E8A">
        <w:rPr>
          <w:sz w:val="22"/>
        </w:rPr>
        <w:t xml:space="preserve"> Polska – Słowacja 2021-2027</w:t>
      </w:r>
      <w:r w:rsidR="0044467B" w:rsidRPr="00846E8A">
        <w:rPr>
          <w:sz w:val="22"/>
        </w:rPr>
        <w:t>.</w:t>
      </w:r>
    </w:p>
    <w:p w14:paraId="6CF1DDA5"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15D1049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0EA911C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lastRenderedPageBreak/>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071CF19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7C6CFAF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E45F51"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0329B03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715A2FAE"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2BE4102A"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674CDFAA" w14:textId="45038687" w:rsidR="00040561"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B44F51" w:rsidRPr="00B44F51">
        <w:rPr>
          <w:rFonts w:eastAsia="Calibri"/>
          <w:sz w:val="22"/>
          <w:lang w:eastAsia="en-US"/>
        </w:rPr>
        <w:t>t.j</w:t>
      </w:r>
      <w:proofErr w:type="spellEnd"/>
      <w:r w:rsidR="00B44F51" w:rsidRPr="00B44F51">
        <w:rPr>
          <w:rFonts w:eastAsia="Calibri"/>
          <w:sz w:val="22"/>
          <w:lang w:eastAsia="en-US"/>
        </w:rPr>
        <w:t>. Dz. U. z 2026 r. poz. 85</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7610E3AF" w14:textId="233734E1" w:rsidR="00A772E7" w:rsidRPr="00FA3145" w:rsidRDefault="00A772E7" w:rsidP="006B711F">
      <w:pPr>
        <w:numPr>
          <w:ilvl w:val="0"/>
          <w:numId w:val="5"/>
        </w:numPr>
        <w:tabs>
          <w:tab w:val="clear" w:pos="720"/>
        </w:tabs>
        <w:spacing w:line="276" w:lineRule="auto"/>
        <w:ind w:left="426" w:hanging="426"/>
        <w:jc w:val="both"/>
        <w:rPr>
          <w:sz w:val="22"/>
        </w:rPr>
      </w:pPr>
      <w:r w:rsidRPr="00A772E7">
        <w:rPr>
          <w:sz w:val="22"/>
        </w:rPr>
        <w:t xml:space="preserve">Zamawiający, na podstawie art. 310 ustawy </w:t>
      </w:r>
      <w:proofErr w:type="spellStart"/>
      <w:r w:rsidRPr="00A772E7">
        <w:rPr>
          <w:sz w:val="22"/>
        </w:rPr>
        <w:t>Pzp</w:t>
      </w:r>
      <w:proofErr w:type="spellEnd"/>
      <w:r w:rsidRPr="00A772E7">
        <w:rPr>
          <w:sz w:val="22"/>
        </w:rPr>
        <w:t>, przewiduje unieważnienie postępowania, jeśli środki publiczne, które zamierzał przeznaczyć na sfinansowanie całości lub części zamówienia nie zostały przyznane.</w:t>
      </w:r>
    </w:p>
    <w:p w14:paraId="0B2D76BF"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52C45E8" w14:textId="77777777" w:rsidR="0044467B" w:rsidRPr="00D86053" w:rsidRDefault="0044467B" w:rsidP="0044467B">
      <w:pPr>
        <w:numPr>
          <w:ilvl w:val="3"/>
          <w:numId w:val="5"/>
        </w:numPr>
        <w:spacing w:line="276" w:lineRule="auto"/>
        <w:ind w:left="851" w:hanging="425"/>
        <w:jc w:val="both"/>
        <w:rPr>
          <w:sz w:val="22"/>
        </w:rPr>
      </w:pPr>
      <w:r w:rsidRPr="00D86053">
        <w:rPr>
          <w:sz w:val="22"/>
        </w:rPr>
        <w:t>administratorem danych osobowych osób fizycznych, jest Wójt Gminy Ujsoły, ul. Gminna 1, 34-371 Ujsoły, tel. +48 (033) 8647-350;</w:t>
      </w:r>
    </w:p>
    <w:p w14:paraId="7A82F318" w14:textId="0E827EA5" w:rsidR="00FE4B22" w:rsidRPr="00FA3145" w:rsidRDefault="0044467B" w:rsidP="0044467B">
      <w:pPr>
        <w:numPr>
          <w:ilvl w:val="3"/>
          <w:numId w:val="5"/>
        </w:numPr>
        <w:spacing w:line="276" w:lineRule="auto"/>
        <w:ind w:left="851" w:hanging="425"/>
        <w:jc w:val="both"/>
        <w:rPr>
          <w:sz w:val="22"/>
        </w:rPr>
      </w:pPr>
      <w:r w:rsidRPr="00D86053">
        <w:rPr>
          <w:sz w:val="22"/>
        </w:rPr>
        <w:t xml:space="preserve">inspektorem ochrony danych osobowych w Gminie Ujsoły jest Pani Julia </w:t>
      </w:r>
      <w:proofErr w:type="spellStart"/>
      <w:r w:rsidRPr="00D86053">
        <w:rPr>
          <w:sz w:val="22"/>
        </w:rPr>
        <w:t>Grygny</w:t>
      </w:r>
      <w:proofErr w:type="spellEnd"/>
      <w:r w:rsidRPr="00D86053">
        <w:rPr>
          <w:sz w:val="22"/>
        </w:rPr>
        <w:t>, tel. (033) 8647-350 wew. 31, email: j.grygny@ujsoly.com.pl;</w:t>
      </w:r>
    </w:p>
    <w:p w14:paraId="0CB4DB94"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115879FC"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0A4C7B63"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33263957"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5C72972B"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331E4149"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2ABB603E"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7167F261" w14:textId="77777777" w:rsidR="00FE4B22" w:rsidRPr="00FA3145" w:rsidRDefault="00FE4B22" w:rsidP="006B711F">
      <w:pPr>
        <w:numPr>
          <w:ilvl w:val="0"/>
          <w:numId w:val="18"/>
        </w:numPr>
        <w:spacing w:line="276" w:lineRule="auto"/>
        <w:ind w:left="1276" w:hanging="426"/>
        <w:jc w:val="both"/>
        <w:rPr>
          <w:sz w:val="22"/>
        </w:rPr>
      </w:pPr>
      <w:r w:rsidRPr="00FA3145">
        <w:rPr>
          <w:sz w:val="22"/>
        </w:rPr>
        <w:lastRenderedPageBreak/>
        <w:t>na podstawie art. 16 RODO prawo do sprostowania Pani/Pana danych osobowych</w:t>
      </w:r>
      <w:r w:rsidRPr="00FA3145">
        <w:rPr>
          <w:sz w:val="22"/>
          <w:vertAlign w:val="superscript"/>
        </w:rPr>
        <w:footnoteReference w:id="1"/>
      </w:r>
      <w:r w:rsidRPr="00FA3145">
        <w:rPr>
          <w:sz w:val="22"/>
        </w:rPr>
        <w:t>;</w:t>
      </w:r>
    </w:p>
    <w:p w14:paraId="3BCA547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5C185D48" w14:textId="57398762"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BC557A" w:rsidRPr="00FA3145">
        <w:rPr>
          <w:sz w:val="22"/>
        </w:rPr>
        <w:t>Osobowych,</w:t>
      </w:r>
      <w:r w:rsidRPr="00FA3145">
        <w:rPr>
          <w:sz w:val="22"/>
        </w:rPr>
        <w:t xml:space="preserve"> gdy uzna Pan/Pani, że przetwarzanie danych osobowych Pani/Pana dotyczących narusza przepisy RODO;</w:t>
      </w:r>
    </w:p>
    <w:p w14:paraId="2DBF887F"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27E434D9"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78CC31F5"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4CA58EFF"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t>na podstawie art. 21 RODO prawo sprzeciwu, wobec przetwarzania danych osobowych, gdyż podstawą prawną przetwarzania Pani/Pana danych osobowych jest art. 6 ust. 1 lit. c RODO;</w:t>
      </w:r>
    </w:p>
    <w:p w14:paraId="066BA462"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6A8DEB9C"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6194BFB9"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228C064F" w14:textId="77777777" w:rsidR="00B818F1" w:rsidRPr="00FA3145" w:rsidRDefault="00B818F1" w:rsidP="00FA3145">
      <w:pPr>
        <w:spacing w:line="276" w:lineRule="auto"/>
        <w:jc w:val="both"/>
        <w:rPr>
          <w:color w:val="FF0000"/>
          <w:sz w:val="22"/>
        </w:rPr>
      </w:pPr>
    </w:p>
    <w:p w14:paraId="70DABFF7"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13035A93" w14:textId="77777777" w:rsidR="00B0221D" w:rsidRPr="00FA3145" w:rsidRDefault="00B0221D" w:rsidP="00FA3145">
      <w:pPr>
        <w:spacing w:line="276" w:lineRule="auto"/>
      </w:pPr>
    </w:p>
    <w:p w14:paraId="02B665FD" w14:textId="0B5D6998" w:rsidR="008A0A42" w:rsidRPr="000C7E77" w:rsidRDefault="00F85297" w:rsidP="00793187">
      <w:pPr>
        <w:pStyle w:val="Tekstpodstawowywcity"/>
        <w:widowControl w:val="0"/>
        <w:numPr>
          <w:ilvl w:val="0"/>
          <w:numId w:val="23"/>
        </w:numPr>
        <w:suppressAutoHyphens/>
        <w:autoSpaceDE w:val="0"/>
        <w:spacing w:after="0" w:line="276" w:lineRule="auto"/>
        <w:ind w:left="426" w:hanging="426"/>
        <w:jc w:val="both"/>
        <w:rPr>
          <w:sz w:val="22"/>
          <w:szCs w:val="22"/>
        </w:rPr>
      </w:pPr>
      <w:bookmarkStart w:id="1" w:name="_Hlk43104095"/>
      <w:r w:rsidRPr="00F85297">
        <w:rPr>
          <w:sz w:val="22"/>
          <w:szCs w:val="22"/>
        </w:rPr>
        <w:t>Przedmiot zamówienia obejmuje realizację zadania inwestycyjnego pod nazwą:</w:t>
      </w:r>
      <w:r w:rsidR="00444FC8">
        <w:rPr>
          <w:b/>
          <w:sz w:val="22"/>
          <w:szCs w:val="22"/>
        </w:rPr>
        <w:t xml:space="preserve"> „</w:t>
      </w:r>
      <w:r w:rsidR="00B15DFA" w:rsidRPr="00B15DFA">
        <w:rPr>
          <w:b/>
          <w:i/>
          <w:iCs/>
          <w:sz w:val="22"/>
          <w:szCs w:val="22"/>
        </w:rPr>
        <w:t>Budowa wiaty turystycznej w Złatnej</w:t>
      </w:r>
      <w:r w:rsidR="00444FC8">
        <w:rPr>
          <w:b/>
          <w:sz w:val="22"/>
          <w:szCs w:val="22"/>
        </w:rPr>
        <w:t>”</w:t>
      </w:r>
      <w:r w:rsidR="00832E25" w:rsidRPr="000C7E77">
        <w:rPr>
          <w:sz w:val="22"/>
          <w:szCs w:val="22"/>
        </w:rPr>
        <w:t>.</w:t>
      </w:r>
      <w:r w:rsidR="001756D0" w:rsidRPr="000C7E77">
        <w:rPr>
          <w:sz w:val="22"/>
          <w:szCs w:val="22"/>
        </w:rPr>
        <w:t xml:space="preserve"> </w:t>
      </w:r>
    </w:p>
    <w:p w14:paraId="65EE6EDE" w14:textId="51E8C32A" w:rsidR="00AD47B9" w:rsidRDefault="00AD47B9"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8F4F35">
        <w:rPr>
          <w:sz w:val="22"/>
          <w:szCs w:val="22"/>
        </w:rPr>
        <w:t>Szczegóły zakres przedmiotu niniejszego zamówienia precyzuj</w:t>
      </w:r>
      <w:r w:rsidR="0044467B">
        <w:rPr>
          <w:sz w:val="22"/>
          <w:szCs w:val="22"/>
        </w:rPr>
        <w:t>ą:</w:t>
      </w:r>
      <w:r w:rsidRPr="00444FC8">
        <w:rPr>
          <w:b/>
          <w:bCs/>
          <w:sz w:val="22"/>
          <w:szCs w:val="22"/>
        </w:rPr>
        <w:t xml:space="preserve"> </w:t>
      </w:r>
      <w:r w:rsidRPr="00444FC8">
        <w:rPr>
          <w:sz w:val="22"/>
          <w:szCs w:val="22"/>
        </w:rPr>
        <w:t xml:space="preserve">załącznik nr </w:t>
      </w:r>
      <w:r w:rsidR="00EF763B">
        <w:rPr>
          <w:sz w:val="22"/>
          <w:szCs w:val="22"/>
        </w:rPr>
        <w:t>4</w:t>
      </w:r>
      <w:r w:rsidRPr="00444FC8">
        <w:rPr>
          <w:sz w:val="22"/>
          <w:szCs w:val="22"/>
        </w:rPr>
        <w:t xml:space="preserve"> do SWZ – Opis Przedmiotu Zamówienia</w:t>
      </w:r>
      <w:r w:rsidR="005E387D">
        <w:rPr>
          <w:sz w:val="22"/>
          <w:szCs w:val="22"/>
        </w:rPr>
        <w:t xml:space="preserve"> (w tym: </w:t>
      </w:r>
      <w:r w:rsidR="00EF56F9">
        <w:rPr>
          <w:sz w:val="22"/>
          <w:szCs w:val="22"/>
        </w:rPr>
        <w:t xml:space="preserve">Projekt Architektoniczno-Budowlany, Projekt Zagospodarowania </w:t>
      </w:r>
      <w:r w:rsidR="00B15DFA">
        <w:rPr>
          <w:sz w:val="22"/>
          <w:szCs w:val="22"/>
        </w:rPr>
        <w:t>Działki</w:t>
      </w:r>
      <w:r w:rsidR="00404F2F">
        <w:rPr>
          <w:sz w:val="22"/>
          <w:szCs w:val="22"/>
        </w:rPr>
        <w:t>, Specyfikacj</w:t>
      </w:r>
      <w:r w:rsidR="00EF56F9">
        <w:rPr>
          <w:sz w:val="22"/>
          <w:szCs w:val="22"/>
        </w:rPr>
        <w:t>a</w:t>
      </w:r>
      <w:r w:rsidR="00404F2F">
        <w:rPr>
          <w:sz w:val="22"/>
          <w:szCs w:val="22"/>
        </w:rPr>
        <w:t xml:space="preserve"> Techniczn</w:t>
      </w:r>
      <w:r w:rsidR="00EF56F9">
        <w:rPr>
          <w:sz w:val="22"/>
          <w:szCs w:val="22"/>
        </w:rPr>
        <w:t>a</w:t>
      </w:r>
      <w:r w:rsidR="00404F2F">
        <w:rPr>
          <w:sz w:val="22"/>
          <w:szCs w:val="22"/>
        </w:rPr>
        <w:t xml:space="preserve"> Wykonani</w:t>
      </w:r>
      <w:r w:rsidR="00EF56F9">
        <w:rPr>
          <w:sz w:val="22"/>
          <w:szCs w:val="22"/>
        </w:rPr>
        <w:t>a</w:t>
      </w:r>
      <w:r w:rsidR="00404F2F">
        <w:rPr>
          <w:sz w:val="22"/>
          <w:szCs w:val="22"/>
        </w:rPr>
        <w:t xml:space="preserve"> i Odbioru oraz przedmiar robót (pomocniczo)</w:t>
      </w:r>
      <w:r w:rsidR="005E387D" w:rsidRPr="00404F2F">
        <w:rPr>
          <w:sz w:val="22"/>
          <w:szCs w:val="22"/>
        </w:rPr>
        <w:t>)</w:t>
      </w:r>
      <w:r w:rsidRPr="00404F2F">
        <w:rPr>
          <w:sz w:val="22"/>
          <w:szCs w:val="22"/>
        </w:rPr>
        <w:t>, zaś wymogi dotyczące realizacji</w:t>
      </w:r>
      <w:r w:rsidR="00444FC8" w:rsidRPr="00404F2F">
        <w:rPr>
          <w:sz w:val="22"/>
          <w:szCs w:val="22"/>
        </w:rPr>
        <w:t xml:space="preserve"> </w:t>
      </w:r>
      <w:r w:rsidRPr="00404F2F">
        <w:rPr>
          <w:sz w:val="22"/>
          <w:szCs w:val="22"/>
        </w:rPr>
        <w:t xml:space="preserve">zamówienia załącznik nr </w:t>
      </w:r>
      <w:r w:rsidR="00EF763B">
        <w:rPr>
          <w:sz w:val="22"/>
          <w:szCs w:val="22"/>
        </w:rPr>
        <w:t>3</w:t>
      </w:r>
      <w:r w:rsidRPr="00404F2F">
        <w:rPr>
          <w:sz w:val="22"/>
          <w:szCs w:val="22"/>
        </w:rPr>
        <w:t xml:space="preserve"> do SWZ – Projekt umowy</w:t>
      </w:r>
      <w:r w:rsidR="00444FC8" w:rsidRPr="00404F2F">
        <w:rPr>
          <w:sz w:val="22"/>
          <w:szCs w:val="22"/>
        </w:rPr>
        <w:t>.</w:t>
      </w:r>
    </w:p>
    <w:p w14:paraId="590AF97E" w14:textId="15123509" w:rsidR="00DD5D07" w:rsidRPr="00404F2F" w:rsidRDefault="00DD5D07" w:rsidP="00404F2F">
      <w:pPr>
        <w:pStyle w:val="Tekstpodstawowywcity"/>
        <w:widowControl w:val="0"/>
        <w:numPr>
          <w:ilvl w:val="0"/>
          <w:numId w:val="23"/>
        </w:numPr>
        <w:tabs>
          <w:tab w:val="clear" w:pos="0"/>
        </w:tabs>
        <w:suppressAutoHyphens/>
        <w:autoSpaceDE w:val="0"/>
        <w:spacing w:after="0" w:line="276" w:lineRule="auto"/>
        <w:ind w:left="426" w:hanging="426"/>
        <w:jc w:val="both"/>
        <w:rPr>
          <w:sz w:val="22"/>
          <w:szCs w:val="22"/>
        </w:rPr>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w:t>
      </w:r>
    </w:p>
    <w:p w14:paraId="3E0EB140" w14:textId="77777777" w:rsidR="003F7ACB" w:rsidRDefault="003F7ACB" w:rsidP="00AB4CA4">
      <w:pPr>
        <w:pStyle w:val="Tekstpodstawowywcity"/>
        <w:widowControl w:val="0"/>
        <w:numPr>
          <w:ilvl w:val="0"/>
          <w:numId w:val="23"/>
        </w:numPr>
        <w:suppressAutoHyphens/>
        <w:autoSpaceDE w:val="0"/>
        <w:spacing w:after="0" w:line="276" w:lineRule="auto"/>
        <w:ind w:left="426" w:hanging="426"/>
        <w:jc w:val="both"/>
      </w:pPr>
      <w:r>
        <w:rPr>
          <w:sz w:val="22"/>
          <w:szCs w:val="22"/>
        </w:rPr>
        <w:t xml:space="preserve">Roboty budowlane stanowiące przedmiot niniejszego zamówienia należy wykonać zgodnie z niniejszą SWZ, </w:t>
      </w:r>
      <w:r w:rsidR="00C44281">
        <w:rPr>
          <w:sz w:val="22"/>
          <w:szCs w:val="22"/>
        </w:rPr>
        <w:t>Opisem Przedmiotu Zamówienia (OPZ)</w:t>
      </w:r>
      <w:r>
        <w:rPr>
          <w:sz w:val="22"/>
          <w:szCs w:val="22"/>
        </w:rPr>
        <w:t xml:space="preserve">, Projektem Umowy oraz zgodnie </w:t>
      </w:r>
      <w:r>
        <w:rPr>
          <w:sz w:val="22"/>
          <w:szCs w:val="22"/>
        </w:rPr>
        <w:lastRenderedPageBreak/>
        <w:t>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54B2C88A" w14:textId="77777777" w:rsidR="003F7AC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69C44806" w14:textId="77777777" w:rsidR="003F7ACB" w:rsidRDefault="003F7ACB" w:rsidP="003F7ACB">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2A0BEB9E" w14:textId="77777777" w:rsidR="003F7ACB" w:rsidRDefault="003F7ACB" w:rsidP="003F7ACB">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265AD348" w14:textId="77777777" w:rsidR="003F7ACB" w:rsidRDefault="003F7ACB" w:rsidP="003F7ACB">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0568448E" w14:textId="77777777" w:rsidR="003F7ACB" w:rsidRDefault="003F7ACB" w:rsidP="003F7ACB">
      <w:pPr>
        <w:pStyle w:val="Tekstpodstawowywcity"/>
        <w:spacing w:after="0" w:line="276" w:lineRule="auto"/>
        <w:ind w:left="850" w:hanging="425"/>
        <w:jc w:val="both"/>
      </w:pPr>
      <w:r>
        <w:rPr>
          <w:sz w:val="22"/>
          <w:szCs w:val="22"/>
        </w:rPr>
        <w:t>4)</w:t>
      </w:r>
      <w:r>
        <w:rPr>
          <w:sz w:val="22"/>
          <w:szCs w:val="22"/>
        </w:rPr>
        <w:tab/>
        <w:t>niewłaściwe zabezpieczenie terenu budowy oraz dopuszczenie na teren budowy osób nieupoważnionych.</w:t>
      </w:r>
    </w:p>
    <w:p w14:paraId="0C1AB56F" w14:textId="030D4007" w:rsidR="003F7ACB" w:rsidRPr="00900482" w:rsidRDefault="003F7ACB" w:rsidP="00AB4CA4">
      <w:pPr>
        <w:pStyle w:val="Tekstpodstawowywcity"/>
        <w:widowControl w:val="0"/>
        <w:numPr>
          <w:ilvl w:val="0"/>
          <w:numId w:val="23"/>
        </w:numPr>
        <w:suppressAutoHyphens/>
        <w:autoSpaceDE w:val="0"/>
        <w:spacing w:after="0" w:line="276" w:lineRule="auto"/>
        <w:ind w:left="425" w:hanging="425"/>
        <w:jc w:val="both"/>
        <w:rPr>
          <w:sz w:val="22"/>
          <w:szCs w:val="22"/>
        </w:rPr>
      </w:pPr>
      <w:r>
        <w:rPr>
          <w:sz w:val="22"/>
          <w:szCs w:val="22"/>
        </w:rPr>
        <w:t xml:space="preserve">Zamawiający, zgodnie z zapisami art. 99 ust. 5 i art. 101 ust. 4 ustawy </w:t>
      </w:r>
      <w:proofErr w:type="spellStart"/>
      <w:r w:rsidR="000873DF">
        <w:rPr>
          <w:sz w:val="22"/>
          <w:szCs w:val="22"/>
        </w:rPr>
        <w:t>P</w:t>
      </w:r>
      <w:r>
        <w:rPr>
          <w:sz w:val="22"/>
          <w:szCs w:val="22"/>
        </w:rPr>
        <w:t>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781FA5">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781FA5">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781FA5">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w:t>
      </w:r>
      <w:r w:rsidRPr="00900482">
        <w:rPr>
          <w:sz w:val="22"/>
          <w:szCs w:val="22"/>
        </w:rPr>
        <w:t>równoważnych opisywanym. W takim wypadku, procedurę opisaną na wstępie niniejszego punktu stosuje się odpowiednio.</w:t>
      </w:r>
    </w:p>
    <w:p w14:paraId="658878AE" w14:textId="3BEA2CCB" w:rsidR="00900482" w:rsidRPr="00900482" w:rsidRDefault="00900482" w:rsidP="00900482">
      <w:pPr>
        <w:pStyle w:val="Tekstpodstawowywcity"/>
        <w:widowControl w:val="0"/>
        <w:numPr>
          <w:ilvl w:val="0"/>
          <w:numId w:val="23"/>
        </w:numPr>
        <w:suppressAutoHyphens/>
        <w:autoSpaceDE w:val="0"/>
        <w:spacing w:after="0" w:line="276" w:lineRule="auto"/>
        <w:ind w:left="425" w:hanging="425"/>
        <w:jc w:val="both"/>
        <w:rPr>
          <w:sz w:val="22"/>
          <w:szCs w:val="22"/>
        </w:rPr>
      </w:pPr>
      <w:r w:rsidRPr="00900482">
        <w:rPr>
          <w:sz w:val="22"/>
          <w:szCs w:val="22"/>
        </w:rPr>
        <w:lastRenderedPageBreak/>
        <w:t xml:space="preserve">Zamawiający wskazuje, stosownie do art. 101 ust. 4 ustawy </w:t>
      </w:r>
      <w:proofErr w:type="spellStart"/>
      <w:r w:rsidRPr="00900482">
        <w:rPr>
          <w:sz w:val="22"/>
          <w:szCs w:val="22"/>
        </w:rPr>
        <w:t>pzp</w:t>
      </w:r>
      <w:proofErr w:type="spellEnd"/>
      <w:r w:rsidRPr="00900482">
        <w:rPr>
          <w:sz w:val="22"/>
          <w:szCs w:val="22"/>
        </w:rPr>
        <w:t>, że wszędzie tam, gdzie opisując przedmiot zamówienia następuje odniesienie się do norm, ocen technicznych, specyfikacji technicznych i systemów referencji technicznych, Zamawiający dopuszcza rozwiązania równoważne opisywanym.</w:t>
      </w:r>
    </w:p>
    <w:p w14:paraId="77AF1F7D" w14:textId="1ACA7F75"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57F925" w14:textId="649B8F5D"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781FA5">
        <w:rPr>
          <w:sz w:val="22"/>
          <w:szCs w:val="22"/>
        </w:rPr>
        <w:t>zgodności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0DFDC84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z projektantem na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5BF9ECDD"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w:t>
      </w:r>
      <w:r w:rsidR="00621E01">
        <w:rPr>
          <w:b/>
          <w:sz w:val="22"/>
          <w:szCs w:val="22"/>
        </w:rPr>
        <w:t xml:space="preserve"> </w:t>
      </w:r>
      <w:r>
        <w:rPr>
          <w:b/>
          <w:sz w:val="22"/>
          <w:szCs w:val="22"/>
        </w:rPr>
        <w:t>w ofercie.</w:t>
      </w:r>
    </w:p>
    <w:p w14:paraId="1E00D1A6" w14:textId="77777777" w:rsidR="003F7ACB" w:rsidRDefault="003F7ACB" w:rsidP="00AB4CA4">
      <w:pPr>
        <w:pStyle w:val="Tekstpodstawowywcity"/>
        <w:widowControl w:val="0"/>
        <w:numPr>
          <w:ilvl w:val="0"/>
          <w:numId w:val="23"/>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20778E58" w14:textId="783EE4C5" w:rsidR="003F7ACB" w:rsidRPr="001B00EB" w:rsidRDefault="003F7ACB" w:rsidP="00AB4CA4">
      <w:pPr>
        <w:pStyle w:val="Tekstpodstawowywcity"/>
        <w:widowControl w:val="0"/>
        <w:numPr>
          <w:ilvl w:val="0"/>
          <w:numId w:val="23"/>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EF763B">
        <w:rPr>
          <w:sz w:val="22"/>
          <w:szCs w:val="22"/>
        </w:rPr>
        <w:t>3</w:t>
      </w:r>
      <w:r>
        <w:rPr>
          <w:sz w:val="22"/>
          <w:szCs w:val="22"/>
        </w:rPr>
        <w:t xml:space="preserve"> do SWZ – Projekcie Umowy.</w:t>
      </w:r>
    </w:p>
    <w:p w14:paraId="259C92EC" w14:textId="11767BBB" w:rsidR="001B00EB" w:rsidRPr="00D5340A" w:rsidRDefault="001B00EB" w:rsidP="00AB4CA4">
      <w:pPr>
        <w:pStyle w:val="Tekstpodstawowywcity"/>
        <w:widowControl w:val="0"/>
        <w:numPr>
          <w:ilvl w:val="0"/>
          <w:numId w:val="23"/>
        </w:numPr>
        <w:suppressAutoHyphens/>
        <w:autoSpaceDE w:val="0"/>
        <w:spacing w:after="0" w:line="276" w:lineRule="auto"/>
        <w:ind w:left="425" w:hanging="426"/>
        <w:jc w:val="both"/>
      </w:pPr>
      <w:r w:rsidRPr="00FA3145">
        <w:rPr>
          <w:sz w:val="22"/>
        </w:rPr>
        <w:t xml:space="preserve">Zamawiający wymaga, aby </w:t>
      </w:r>
      <w:r w:rsidR="00C959F8" w:rsidRPr="00C959F8">
        <w:rPr>
          <w:sz w:val="22"/>
        </w:rPr>
        <w:t xml:space="preserve">osoby wykonujące czynności w trakcie realizacji zamówienia, w szczególności takie jak: prace budowlane, prace </w:t>
      </w:r>
      <w:r w:rsidR="002302F5">
        <w:rPr>
          <w:sz w:val="22"/>
        </w:rPr>
        <w:t>ziemne</w:t>
      </w:r>
      <w:r w:rsidR="00C959F8"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6E2ABF" w:rsidRPr="006E2ABF">
        <w:rPr>
          <w:bCs/>
          <w:sz w:val="22"/>
        </w:rPr>
        <w:t>t.j</w:t>
      </w:r>
      <w:proofErr w:type="spellEnd"/>
      <w:r w:rsidR="006E2ABF" w:rsidRPr="006E2ABF">
        <w:rPr>
          <w:bCs/>
          <w:sz w:val="22"/>
        </w:rPr>
        <w:t xml:space="preserve">. Dz. U. z 2025 r. poz. 277 z </w:t>
      </w:r>
      <w:proofErr w:type="spellStart"/>
      <w:r w:rsidR="006E2ABF" w:rsidRPr="006E2ABF">
        <w:rPr>
          <w:bCs/>
          <w:sz w:val="22"/>
        </w:rPr>
        <w:t>późn</w:t>
      </w:r>
      <w:proofErr w:type="spellEnd"/>
      <w:r w:rsidR="006E2ABF" w:rsidRPr="006E2ABF">
        <w:rPr>
          <w:bCs/>
          <w:sz w:val="22"/>
        </w:rPr>
        <w:t>. zm.</w:t>
      </w:r>
      <w:r w:rsidR="00C959F8" w:rsidRPr="00C959F8">
        <w:rPr>
          <w:sz w:val="22"/>
        </w:rPr>
        <w:t xml:space="preserve">) – z wyłączeniem osób pełniących samodzielne funkcje techniczne w budownictwie, stosowanie do art. 12 </w:t>
      </w:r>
      <w:r w:rsidR="00C959F8">
        <w:rPr>
          <w:sz w:val="22"/>
        </w:rPr>
        <w:t>i nast. ustawy Prawo budowlane,</w:t>
      </w:r>
      <w:r w:rsidRPr="00FA3145">
        <w:rPr>
          <w:sz w:val="22"/>
        </w:rPr>
        <w:t xml:space="preserve"> byli zatrudnieni </w:t>
      </w:r>
      <w:r w:rsidR="00C959F8">
        <w:rPr>
          <w:sz w:val="22"/>
        </w:rPr>
        <w:t xml:space="preserve">przez Wykonawcę </w:t>
      </w:r>
      <w:r w:rsidRPr="00FA3145">
        <w:rPr>
          <w:sz w:val="22"/>
        </w:rPr>
        <w:t>na podstawie stosunku pracy.</w:t>
      </w:r>
      <w:bookmarkEnd w:id="1"/>
    </w:p>
    <w:p w14:paraId="02BD301F" w14:textId="77777777" w:rsidR="00B26CA7" w:rsidRPr="00FA3145" w:rsidRDefault="00B26CA7" w:rsidP="00FA3145">
      <w:pPr>
        <w:tabs>
          <w:tab w:val="left" w:pos="360"/>
        </w:tabs>
        <w:spacing w:line="276" w:lineRule="auto"/>
        <w:jc w:val="both"/>
        <w:rPr>
          <w:sz w:val="22"/>
        </w:rPr>
      </w:pPr>
    </w:p>
    <w:p w14:paraId="2EEBB435" w14:textId="77777777" w:rsidR="007B7170" w:rsidRPr="00981E6C" w:rsidRDefault="007B7170" w:rsidP="006B711F">
      <w:pPr>
        <w:pStyle w:val="Nagwek3"/>
        <w:numPr>
          <w:ilvl w:val="0"/>
          <w:numId w:val="11"/>
        </w:numPr>
        <w:spacing w:line="276" w:lineRule="auto"/>
        <w:ind w:left="567" w:hanging="566"/>
        <w:jc w:val="both"/>
        <w:rPr>
          <w:caps/>
          <w:sz w:val="22"/>
          <w:highlight w:val="lightGray"/>
        </w:rPr>
      </w:pPr>
      <w:r w:rsidRPr="00981E6C">
        <w:rPr>
          <w:caps/>
          <w:sz w:val="22"/>
          <w:highlight w:val="lightGray"/>
        </w:rPr>
        <w:t xml:space="preserve">TERMIN </w:t>
      </w:r>
      <w:r w:rsidRPr="00981E6C">
        <w:rPr>
          <w:caps/>
          <w:sz w:val="22"/>
          <w:highlight w:val="lightGray"/>
          <w:shd w:val="clear" w:color="auto" w:fill="D0CECE" w:themeFill="background2" w:themeFillShade="E6"/>
        </w:rPr>
        <w:t>WYKONANIA ZAMÓWIENIA</w:t>
      </w:r>
    </w:p>
    <w:p w14:paraId="23E13100" w14:textId="77777777" w:rsidR="005261F5" w:rsidRPr="00F85297" w:rsidRDefault="005261F5" w:rsidP="005261F5">
      <w:pPr>
        <w:pStyle w:val="Akapitzlist"/>
        <w:spacing w:line="276" w:lineRule="auto"/>
        <w:jc w:val="both"/>
        <w:rPr>
          <w:sz w:val="22"/>
          <w:szCs w:val="22"/>
        </w:rPr>
      </w:pPr>
    </w:p>
    <w:p w14:paraId="28A2D07C" w14:textId="77777777" w:rsidR="003C7074" w:rsidRPr="005C226E" w:rsidRDefault="003C7074"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Zamówienie należy </w:t>
      </w:r>
      <w:r w:rsidRPr="00C67B67">
        <w:rPr>
          <w:bCs/>
          <w:sz w:val="22"/>
        </w:rPr>
        <w:t xml:space="preserve">wykonać </w:t>
      </w:r>
      <w:r w:rsidRPr="00C67B67">
        <w:rPr>
          <w:b/>
          <w:sz w:val="22"/>
          <w:szCs w:val="22"/>
          <w:lang w:eastAsia="zh-CN"/>
        </w:rPr>
        <w:t>w terminie</w:t>
      </w:r>
      <w:r>
        <w:rPr>
          <w:b/>
          <w:sz w:val="22"/>
          <w:szCs w:val="22"/>
          <w:lang w:eastAsia="zh-CN"/>
        </w:rPr>
        <w:t xml:space="preserve"> do dnia 15 czerwca 2026 roku.</w:t>
      </w:r>
    </w:p>
    <w:p w14:paraId="21C7BE30" w14:textId="77777777" w:rsidR="003C7074" w:rsidRDefault="003C7074" w:rsidP="003C7074">
      <w:pPr>
        <w:numPr>
          <w:ilvl w:val="0"/>
          <w:numId w:val="24"/>
        </w:numPr>
        <w:tabs>
          <w:tab w:val="num" w:pos="426"/>
        </w:tabs>
        <w:autoSpaceDE w:val="0"/>
        <w:autoSpaceDN w:val="0"/>
        <w:spacing w:line="276" w:lineRule="auto"/>
        <w:ind w:left="426" w:hanging="426"/>
        <w:jc w:val="both"/>
        <w:rPr>
          <w:bCs/>
          <w:sz w:val="22"/>
        </w:rPr>
      </w:pPr>
      <w:r w:rsidRPr="00EF56F9">
        <w:rPr>
          <w:bCs/>
          <w:sz w:val="22"/>
        </w:rPr>
        <w:t xml:space="preserve">Stosownie do art. 436 pkt 1) ustawy </w:t>
      </w:r>
      <w:proofErr w:type="spellStart"/>
      <w:r w:rsidRPr="00EF56F9">
        <w:rPr>
          <w:bCs/>
          <w:sz w:val="22"/>
        </w:rPr>
        <w:t>Pzp</w:t>
      </w:r>
      <w:proofErr w:type="spellEnd"/>
      <w:r w:rsidRPr="00EF56F9">
        <w:rPr>
          <w:bCs/>
          <w:sz w:val="22"/>
        </w:rPr>
        <w:t xml:space="preserve">, Zamawiający informuje, że określenie terminu wykonania zamówienia poprzez wskazanie daty, jest uzasadnione obiektywnymi przyczynami, bowiem wynika z faktu, iż termin realizacji Projektu, objętego umową o dofinasowanie, został wyznaczony </w:t>
      </w:r>
      <w:r w:rsidRPr="00EF56F9">
        <w:rPr>
          <w:bCs/>
          <w:sz w:val="22"/>
        </w:rPr>
        <w:lastRenderedPageBreak/>
        <w:t xml:space="preserve">do dnia </w:t>
      </w:r>
      <w:r>
        <w:rPr>
          <w:bCs/>
          <w:sz w:val="22"/>
        </w:rPr>
        <w:t>30 czerwca 2026</w:t>
      </w:r>
      <w:r w:rsidRPr="00EF56F9">
        <w:rPr>
          <w:bCs/>
          <w:sz w:val="22"/>
        </w:rPr>
        <w:t xml:space="preserve"> roku. Dlatego też, termin wykonania niniejszego zamówienia określono do dnia </w:t>
      </w:r>
      <w:r>
        <w:rPr>
          <w:bCs/>
          <w:sz w:val="22"/>
        </w:rPr>
        <w:t>15 czerwca</w:t>
      </w:r>
      <w:r w:rsidRPr="00EF56F9">
        <w:rPr>
          <w:bCs/>
          <w:sz w:val="22"/>
        </w:rPr>
        <w:t xml:space="preserve"> 2026 roku, pozostawiając dodatkowy czas na odbiór zamówienia.</w:t>
      </w:r>
    </w:p>
    <w:p w14:paraId="15951F42" w14:textId="2F852420" w:rsidR="00124FEB" w:rsidRDefault="00124FEB" w:rsidP="003C7074">
      <w:pPr>
        <w:numPr>
          <w:ilvl w:val="0"/>
          <w:numId w:val="24"/>
        </w:numPr>
        <w:tabs>
          <w:tab w:val="num" w:pos="426"/>
        </w:tabs>
        <w:autoSpaceDE w:val="0"/>
        <w:autoSpaceDN w:val="0"/>
        <w:spacing w:line="276" w:lineRule="auto"/>
        <w:ind w:left="426" w:hanging="426"/>
        <w:jc w:val="both"/>
        <w:rPr>
          <w:bCs/>
          <w:sz w:val="22"/>
        </w:rPr>
      </w:pPr>
      <w:r w:rsidRPr="00A75636">
        <w:rPr>
          <w:bCs/>
          <w:sz w:val="22"/>
        </w:rPr>
        <w:t xml:space="preserve">Wymagany okres </w:t>
      </w:r>
      <w:r w:rsidRPr="00A75636">
        <w:rPr>
          <w:b/>
          <w:bCs/>
          <w:sz w:val="22"/>
        </w:rPr>
        <w:t>gwarancji</w:t>
      </w:r>
      <w:r w:rsidRPr="00A75636">
        <w:rPr>
          <w:bCs/>
          <w:sz w:val="22"/>
        </w:rPr>
        <w:t xml:space="preserve"> na wykonane</w:t>
      </w:r>
      <w:r w:rsidR="000351BB">
        <w:rPr>
          <w:bCs/>
          <w:sz w:val="22"/>
        </w:rPr>
        <w:t xml:space="preserve"> </w:t>
      </w:r>
      <w:r w:rsidRPr="00A75636">
        <w:rPr>
          <w:bCs/>
          <w:sz w:val="22"/>
        </w:rPr>
        <w:t xml:space="preserve">roboty (materiały, robociznę, instalacje i urządzenia) wynosi nie mniej niż </w:t>
      </w:r>
      <w:r w:rsidRPr="00A75636">
        <w:rPr>
          <w:b/>
          <w:bCs/>
          <w:sz w:val="22"/>
        </w:rPr>
        <w:t>36 miesięcy, z zastrzeżeniem, że Wykonawcy mogą udzielić Zamawiającemu dłuższej gwarancji</w:t>
      </w:r>
      <w:r w:rsidRPr="00A75636">
        <w:rPr>
          <w:bCs/>
          <w:sz w:val="22"/>
        </w:rPr>
        <w:t>. Gwarancja jakości rozpoczyna bieg w dniu odbioru końcowego i przejęcia robót przez Zamawiającego</w:t>
      </w:r>
      <w:r w:rsidRPr="00124FEB">
        <w:rPr>
          <w:bCs/>
          <w:sz w:val="22"/>
        </w:rPr>
        <w:t>, co zostanie poświadczone podpisaniem (bez uwag) protokołu odbioru końcowego dla całości robót.</w:t>
      </w:r>
    </w:p>
    <w:p w14:paraId="14DCF62E" w14:textId="39505BE5" w:rsidR="00124FEB"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Roboty objęte są </w:t>
      </w:r>
      <w:r w:rsidRPr="00406EA0">
        <w:rPr>
          <w:b/>
          <w:bCs/>
          <w:sz w:val="22"/>
        </w:rPr>
        <w:t>minimum</w:t>
      </w:r>
      <w:r w:rsidRPr="00406EA0">
        <w:rPr>
          <w:bCs/>
          <w:sz w:val="22"/>
        </w:rPr>
        <w:t xml:space="preserve"> </w:t>
      </w:r>
      <w:r w:rsidRPr="00406EA0">
        <w:rPr>
          <w:b/>
          <w:bCs/>
          <w:sz w:val="22"/>
        </w:rPr>
        <w:t>36 miesięcznym</w:t>
      </w:r>
      <w:r w:rsidRPr="00406EA0">
        <w:rPr>
          <w:bCs/>
          <w:sz w:val="22"/>
        </w:rPr>
        <w:t xml:space="preserve"> okresem </w:t>
      </w:r>
      <w:r w:rsidRPr="00406EA0">
        <w:rPr>
          <w:b/>
          <w:bCs/>
          <w:sz w:val="22"/>
        </w:rPr>
        <w:t>rękojmi za wady, z zastrzeżeniem, że Wykonawcy mogą udzielić Zamawiającemu dłuższej rękojmi</w:t>
      </w:r>
      <w:r w:rsidRPr="00406EA0">
        <w:rPr>
          <w:bCs/>
          <w:sz w:val="22"/>
        </w:rPr>
        <w:t>, którego bieg rozpoczyna się w dniu odbioru końcowego i przejęcia robót przez Zamawiającego, co zostanie poświadczone podpisaniem (bez uwag) protokołu odbioru końcowego dla całości robót</w:t>
      </w:r>
      <w:r w:rsidR="00406EA0">
        <w:rPr>
          <w:bCs/>
          <w:sz w:val="22"/>
        </w:rPr>
        <w:t>.</w:t>
      </w:r>
    </w:p>
    <w:p w14:paraId="66D4C17F" w14:textId="3E79DC05" w:rsidR="00832E25" w:rsidRPr="00406EA0" w:rsidRDefault="00124FEB" w:rsidP="00406EA0">
      <w:pPr>
        <w:numPr>
          <w:ilvl w:val="0"/>
          <w:numId w:val="24"/>
        </w:numPr>
        <w:tabs>
          <w:tab w:val="num" w:pos="426"/>
        </w:tabs>
        <w:autoSpaceDE w:val="0"/>
        <w:autoSpaceDN w:val="0"/>
        <w:spacing w:line="276" w:lineRule="auto"/>
        <w:ind w:left="426" w:hanging="426"/>
        <w:jc w:val="both"/>
        <w:rPr>
          <w:bCs/>
          <w:sz w:val="22"/>
        </w:rPr>
      </w:pPr>
      <w:r w:rsidRPr="00406EA0">
        <w:rPr>
          <w:bCs/>
          <w:sz w:val="22"/>
        </w:rPr>
        <w:t xml:space="preserve">Warunki gwarancji i rękojmi określone zostały w Załączniku nr </w:t>
      </w:r>
      <w:r w:rsidR="00EF763B">
        <w:rPr>
          <w:bCs/>
          <w:sz w:val="22"/>
        </w:rPr>
        <w:t>3</w:t>
      </w:r>
      <w:r w:rsidRPr="00406EA0">
        <w:rPr>
          <w:bCs/>
          <w:sz w:val="22"/>
        </w:rPr>
        <w:t xml:space="preserve"> do SWZ – Projekcie Umowy.</w:t>
      </w:r>
    </w:p>
    <w:p w14:paraId="37CC9702" w14:textId="77777777" w:rsidR="00B50CA4" w:rsidRPr="00124FEB" w:rsidRDefault="00B50CA4" w:rsidP="00124FEB">
      <w:pPr>
        <w:tabs>
          <w:tab w:val="num" w:pos="426"/>
        </w:tabs>
        <w:autoSpaceDE w:val="0"/>
        <w:autoSpaceDN w:val="0"/>
        <w:spacing w:line="276" w:lineRule="auto"/>
        <w:ind w:left="426" w:hanging="426"/>
        <w:jc w:val="both"/>
        <w:rPr>
          <w:bCs/>
          <w:sz w:val="22"/>
        </w:rPr>
      </w:pPr>
    </w:p>
    <w:p w14:paraId="0B100AF8"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018179CE" w14:textId="77777777" w:rsidR="007B7170" w:rsidRPr="00FA3145" w:rsidRDefault="007B7170" w:rsidP="00FA3145">
      <w:pPr>
        <w:pStyle w:val="Tekstpodstawowy"/>
        <w:tabs>
          <w:tab w:val="clear" w:pos="142"/>
        </w:tabs>
        <w:spacing w:line="276" w:lineRule="auto"/>
        <w:rPr>
          <w:sz w:val="22"/>
        </w:rPr>
      </w:pPr>
    </w:p>
    <w:p w14:paraId="5F2A7FAB"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5F1E96DD" w14:textId="77777777" w:rsidR="00504D6C" w:rsidRDefault="00504D6C" w:rsidP="00504D6C">
      <w:pPr>
        <w:pStyle w:val="Tekstpodstawowy"/>
        <w:tabs>
          <w:tab w:val="clear" w:pos="142"/>
        </w:tabs>
        <w:spacing w:line="276" w:lineRule="auto"/>
        <w:ind w:left="426"/>
        <w:rPr>
          <w:b/>
          <w:sz w:val="22"/>
        </w:rPr>
      </w:pPr>
    </w:p>
    <w:p w14:paraId="4DA43CB2" w14:textId="625998FF" w:rsidR="001C1083" w:rsidRPr="00BE4E13" w:rsidRDefault="006E5EC7" w:rsidP="00BE4E13">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1A64E87A" w14:textId="77777777" w:rsidR="00352526" w:rsidRDefault="00352526" w:rsidP="00781FA5">
      <w:pPr>
        <w:spacing w:line="276" w:lineRule="auto"/>
        <w:ind w:left="851"/>
        <w:jc w:val="both"/>
        <w:rPr>
          <w:sz w:val="22"/>
          <w:szCs w:val="22"/>
        </w:rPr>
      </w:pPr>
    </w:p>
    <w:p w14:paraId="74105AD9" w14:textId="510A7CDC" w:rsidR="00781FA5" w:rsidRPr="004E2FAB" w:rsidRDefault="00781FA5" w:rsidP="00781FA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327A207B" w14:textId="77777777" w:rsidR="00781FA5" w:rsidRPr="004E2FAB" w:rsidRDefault="00781FA5" w:rsidP="00781FA5">
      <w:pPr>
        <w:spacing w:line="276" w:lineRule="auto"/>
        <w:ind w:left="851"/>
        <w:jc w:val="both"/>
        <w:rPr>
          <w:sz w:val="22"/>
          <w:szCs w:val="22"/>
        </w:rPr>
      </w:pPr>
    </w:p>
    <w:p w14:paraId="123CED05" w14:textId="04449606" w:rsidR="00781FA5" w:rsidRPr="00244E47" w:rsidRDefault="00781FA5" w:rsidP="00781FA5">
      <w:pPr>
        <w:spacing w:line="276" w:lineRule="auto"/>
        <w:ind w:left="851"/>
        <w:jc w:val="both"/>
        <w:rPr>
          <w:sz w:val="22"/>
          <w:szCs w:val="22"/>
        </w:rPr>
      </w:pPr>
      <w:r w:rsidRPr="004E2FAB">
        <w:rPr>
          <w:sz w:val="22"/>
          <w:szCs w:val="22"/>
        </w:rPr>
        <w:t>Zgodnie z art. 7 ust. 1 ustawy z dnia 13 kwietnia 2022 r. o szczególnych rozwiązaniach w zakresie przeciwdziałania wspieraniu agresji na Ukrainę oraz służących ochronie bezpieczeństwa narodowego (</w:t>
      </w:r>
      <w:proofErr w:type="spellStart"/>
      <w:r w:rsidR="006E2ABF" w:rsidRPr="006E2ABF">
        <w:rPr>
          <w:sz w:val="22"/>
          <w:szCs w:val="22"/>
        </w:rPr>
        <w:t>t.j</w:t>
      </w:r>
      <w:proofErr w:type="spellEnd"/>
      <w:r w:rsidR="006E2ABF" w:rsidRPr="006E2ABF">
        <w:rPr>
          <w:sz w:val="22"/>
          <w:szCs w:val="22"/>
        </w:rPr>
        <w:t>. Dz. U. z 2025 r. poz. 514</w:t>
      </w:r>
      <w:r w:rsidRPr="00244E47">
        <w:rPr>
          <w:sz w:val="22"/>
          <w:szCs w:val="22"/>
        </w:rPr>
        <w:t>), Z postępowania o udzielenie zamówienia wyklucza się:</w:t>
      </w:r>
    </w:p>
    <w:p w14:paraId="465DA698"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1CCDD87" w14:textId="77777777" w:rsidR="00781FA5" w:rsidRPr="00244E47" w:rsidRDefault="00781FA5" w:rsidP="00AB4CA4">
      <w:pPr>
        <w:pStyle w:val="Akapitzlist"/>
        <w:numPr>
          <w:ilvl w:val="0"/>
          <w:numId w:val="34"/>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17F4F18E" w14:textId="6585BDDA" w:rsidR="006E2ABF" w:rsidRPr="006E2ABF" w:rsidRDefault="00781FA5" w:rsidP="006E2ABF">
      <w:pPr>
        <w:pStyle w:val="Akapitzlist"/>
        <w:numPr>
          <w:ilvl w:val="0"/>
          <w:numId w:val="34"/>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006E2ABF">
        <w:rPr>
          <w:sz w:val="22"/>
          <w:szCs w:val="22"/>
        </w:rPr>
        <w:t>.</w:t>
      </w:r>
    </w:p>
    <w:p w14:paraId="5AE9298C" w14:textId="77777777" w:rsidR="006E2ABF" w:rsidRDefault="006E2ABF" w:rsidP="00781FA5">
      <w:pPr>
        <w:spacing w:line="276" w:lineRule="auto"/>
        <w:ind w:left="851"/>
        <w:jc w:val="both"/>
        <w:rPr>
          <w:sz w:val="22"/>
          <w:szCs w:val="22"/>
        </w:rPr>
      </w:pPr>
    </w:p>
    <w:p w14:paraId="5F30868B" w14:textId="3AA5A3E7" w:rsidR="00781FA5" w:rsidRPr="001E025A" w:rsidRDefault="00781FA5" w:rsidP="00781FA5">
      <w:pPr>
        <w:spacing w:line="276" w:lineRule="auto"/>
        <w:ind w:left="851"/>
        <w:jc w:val="both"/>
        <w:rPr>
          <w:sz w:val="22"/>
          <w:szCs w:val="22"/>
        </w:rPr>
      </w:pPr>
      <w:r w:rsidRPr="004E2FAB">
        <w:rPr>
          <w:sz w:val="22"/>
          <w:szCs w:val="22"/>
        </w:rPr>
        <w:lastRenderedPageBreak/>
        <w:t xml:space="preserve">Powyższe do potwierdzenia przez Wykonawcę oświadczeniem do oferty – </w:t>
      </w:r>
      <w:r w:rsidRPr="004E2FAB">
        <w:rPr>
          <w:b/>
          <w:bCs/>
          <w:sz w:val="22"/>
          <w:szCs w:val="22"/>
        </w:rPr>
        <w:t xml:space="preserve">Załącznik </w:t>
      </w:r>
      <w:r w:rsidR="005C226E">
        <w:rPr>
          <w:b/>
          <w:bCs/>
          <w:sz w:val="22"/>
          <w:szCs w:val="22"/>
        </w:rPr>
        <w:t>n</w:t>
      </w:r>
      <w:r w:rsidRPr="004E2FAB">
        <w:rPr>
          <w:b/>
          <w:bCs/>
          <w:sz w:val="22"/>
          <w:szCs w:val="22"/>
        </w:rPr>
        <w:t xml:space="preserve">r </w:t>
      </w:r>
      <w:r w:rsidR="005C226E">
        <w:rPr>
          <w:b/>
          <w:bCs/>
          <w:sz w:val="22"/>
          <w:szCs w:val="22"/>
        </w:rPr>
        <w:t>1</w:t>
      </w:r>
      <w:r w:rsidRPr="004E2FAB">
        <w:rPr>
          <w:b/>
          <w:bCs/>
          <w:sz w:val="22"/>
          <w:szCs w:val="22"/>
        </w:rPr>
        <w:t xml:space="preserve"> do SWZ</w:t>
      </w:r>
      <w:r w:rsidRPr="004E2FAB">
        <w:rPr>
          <w:sz w:val="22"/>
          <w:szCs w:val="22"/>
        </w:rPr>
        <w:t>.</w:t>
      </w:r>
    </w:p>
    <w:p w14:paraId="63A66B8B" w14:textId="77777777" w:rsidR="00781FA5" w:rsidRPr="0002197C" w:rsidRDefault="00781FA5" w:rsidP="00781FA5">
      <w:pPr>
        <w:ind w:left="709"/>
        <w:jc w:val="both"/>
        <w:rPr>
          <w:b/>
          <w:strike/>
          <w:sz w:val="22"/>
          <w:szCs w:val="22"/>
        </w:rPr>
      </w:pPr>
    </w:p>
    <w:p w14:paraId="2737F07F" w14:textId="77777777" w:rsidR="001123F4" w:rsidRPr="00FA3145"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2811ED6A" w14:textId="77777777" w:rsidR="00590635" w:rsidRPr="00FA3145" w:rsidRDefault="00590635" w:rsidP="00FA3145">
      <w:pPr>
        <w:pStyle w:val="Akapitzlist"/>
        <w:spacing w:line="276" w:lineRule="auto"/>
        <w:ind w:left="0"/>
        <w:rPr>
          <w:sz w:val="22"/>
        </w:rPr>
      </w:pPr>
    </w:p>
    <w:p w14:paraId="6501FED1" w14:textId="2F3E82E2" w:rsidR="00DD334F" w:rsidRDefault="00B00CAE" w:rsidP="00D5340A">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5B25311F" w14:textId="77777777" w:rsidR="00195A33" w:rsidRPr="000F4775" w:rsidRDefault="00195A33" w:rsidP="00195A33">
      <w:pPr>
        <w:pStyle w:val="Tekstpodstawowy"/>
        <w:tabs>
          <w:tab w:val="clear" w:pos="142"/>
        </w:tabs>
        <w:spacing w:line="276" w:lineRule="auto"/>
        <w:ind w:left="1276"/>
        <w:rPr>
          <w:b/>
          <w:sz w:val="22"/>
          <w:szCs w:val="22"/>
        </w:rPr>
      </w:pPr>
    </w:p>
    <w:p w14:paraId="3558EBB8" w14:textId="33C36367" w:rsidR="009E3DA8" w:rsidRDefault="00B00CAE" w:rsidP="000E7199">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49E203ED" w14:textId="77777777" w:rsidR="00574027" w:rsidRPr="00FA3145" w:rsidRDefault="00574027" w:rsidP="000E7199">
      <w:pPr>
        <w:pStyle w:val="Tekstpodstawowy"/>
        <w:tabs>
          <w:tab w:val="clear" w:pos="142"/>
        </w:tabs>
        <w:spacing w:line="276" w:lineRule="auto"/>
        <w:ind w:left="1276"/>
        <w:rPr>
          <w:bCs/>
          <w:sz w:val="22"/>
          <w:szCs w:val="22"/>
        </w:rPr>
      </w:pPr>
    </w:p>
    <w:p w14:paraId="6A46A72E"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0168A723" w14:textId="77777777" w:rsidR="00504D6C" w:rsidRDefault="00504D6C" w:rsidP="00504D6C">
      <w:pPr>
        <w:pStyle w:val="Tekstpodstawowy"/>
        <w:tabs>
          <w:tab w:val="clear" w:pos="142"/>
        </w:tabs>
        <w:spacing w:line="276" w:lineRule="auto"/>
        <w:ind w:left="1276"/>
        <w:rPr>
          <w:b/>
          <w:sz w:val="22"/>
          <w:szCs w:val="22"/>
        </w:rPr>
      </w:pPr>
    </w:p>
    <w:p w14:paraId="165C945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39254106" w14:textId="77777777" w:rsidR="00B50CA4" w:rsidRDefault="00B50CA4" w:rsidP="005A605A">
      <w:pPr>
        <w:pStyle w:val="Tekstpodstawowy"/>
        <w:tabs>
          <w:tab w:val="clear" w:pos="142"/>
        </w:tabs>
        <w:spacing w:line="276" w:lineRule="auto"/>
        <w:ind w:left="1276"/>
        <w:rPr>
          <w:bCs/>
          <w:sz w:val="22"/>
          <w:szCs w:val="22"/>
        </w:rPr>
      </w:pPr>
    </w:p>
    <w:p w14:paraId="107E9B1E"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6411905C" w14:textId="77777777" w:rsidR="00B00CAE" w:rsidRDefault="00B00CAE" w:rsidP="005A605A">
      <w:pPr>
        <w:pStyle w:val="Tekstpodstawowy"/>
        <w:tabs>
          <w:tab w:val="clear" w:pos="142"/>
        </w:tabs>
        <w:spacing w:line="276" w:lineRule="auto"/>
        <w:ind w:left="1276" w:hanging="425"/>
        <w:rPr>
          <w:b/>
          <w:sz w:val="22"/>
          <w:szCs w:val="22"/>
        </w:rPr>
      </w:pPr>
    </w:p>
    <w:p w14:paraId="201E10B2" w14:textId="2C376105" w:rsidR="00A90752" w:rsidRDefault="00781FA5" w:rsidP="00352526">
      <w:pPr>
        <w:pStyle w:val="Tekstpodstawowy"/>
        <w:tabs>
          <w:tab w:val="clear" w:pos="142"/>
        </w:tabs>
        <w:spacing w:line="276" w:lineRule="auto"/>
        <w:ind w:left="1701" w:hanging="425"/>
        <w:rPr>
          <w:b/>
          <w:sz w:val="22"/>
          <w:szCs w:val="22"/>
        </w:rPr>
      </w:pPr>
      <w:r w:rsidRPr="00FA3145">
        <w:rPr>
          <w:bCs/>
          <w:sz w:val="22"/>
          <w:szCs w:val="22"/>
        </w:rPr>
        <w:t>Zamawiający nie precyzuje w tym zakresie szczegółowych warunków.</w:t>
      </w:r>
    </w:p>
    <w:p w14:paraId="2AB15F40" w14:textId="77777777" w:rsidR="00A90752" w:rsidRPr="00FA3145" w:rsidRDefault="00A90752" w:rsidP="005A605A">
      <w:pPr>
        <w:pStyle w:val="Tekstpodstawowy"/>
        <w:tabs>
          <w:tab w:val="clear" w:pos="142"/>
        </w:tabs>
        <w:spacing w:line="276" w:lineRule="auto"/>
        <w:ind w:left="1276" w:hanging="425"/>
        <w:rPr>
          <w:b/>
          <w:sz w:val="22"/>
          <w:szCs w:val="22"/>
        </w:rPr>
      </w:pPr>
    </w:p>
    <w:p w14:paraId="2A8B82E7"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3D8333E" w14:textId="77777777" w:rsidR="000E7199" w:rsidRDefault="000E7199" w:rsidP="000E7199">
      <w:pPr>
        <w:pStyle w:val="Tekstpodstawowy"/>
        <w:tabs>
          <w:tab w:val="clear" w:pos="142"/>
        </w:tabs>
        <w:spacing w:line="276" w:lineRule="auto"/>
        <w:ind w:left="1276"/>
        <w:rPr>
          <w:b/>
          <w:sz w:val="22"/>
          <w:szCs w:val="22"/>
        </w:rPr>
      </w:pPr>
    </w:p>
    <w:p w14:paraId="606C75BF" w14:textId="303C10A9" w:rsidR="000E7199" w:rsidRPr="00352526" w:rsidRDefault="000E7199" w:rsidP="00352526">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technicznej </w:t>
      </w:r>
      <w:r w:rsidRPr="001A7918">
        <w:rPr>
          <w:sz w:val="22"/>
          <w:szCs w:val="22"/>
        </w:rPr>
        <w:t xml:space="preserve">zostanie spełniony, jeżeli Wykonawca </w:t>
      </w:r>
      <w:r w:rsidRPr="001A7918">
        <w:rPr>
          <w:b/>
          <w:bCs/>
          <w:sz w:val="22"/>
          <w:szCs w:val="22"/>
        </w:rPr>
        <w:t>wykaże</w:t>
      </w:r>
      <w:r w:rsidRPr="001A7918">
        <w:rPr>
          <w:sz w:val="22"/>
          <w:szCs w:val="22"/>
        </w:rPr>
        <w:t>, że</w:t>
      </w:r>
      <w:r w:rsidR="00574027">
        <w:rPr>
          <w:bCs/>
          <w:sz w:val="22"/>
          <w:szCs w:val="22"/>
        </w:rPr>
        <w:t xml:space="preserve"> </w:t>
      </w:r>
      <w:r w:rsidRPr="00574027">
        <w:rPr>
          <w:sz w:val="22"/>
          <w:szCs w:val="22"/>
        </w:rPr>
        <w:t xml:space="preserve">w </w:t>
      </w:r>
      <w:r w:rsidR="00E93532" w:rsidRPr="00E93532">
        <w:rPr>
          <w:kern w:val="3"/>
          <w:sz w:val="22"/>
          <w:lang w:eastAsia="ar-SA"/>
        </w:rPr>
        <w:t>okresie ostatnich 5 lat przed upływem terminu składania ofert, a jeżeli okres prowadzenia działalności jest krótszy – w tym okresie, należycie wykonał co najmniej</w:t>
      </w:r>
      <w:r w:rsidR="00673577">
        <w:rPr>
          <w:kern w:val="3"/>
          <w:sz w:val="22"/>
          <w:lang w:eastAsia="ar-SA"/>
        </w:rPr>
        <w:t>:</w:t>
      </w:r>
      <w:r w:rsidR="00352526">
        <w:rPr>
          <w:sz w:val="22"/>
          <w:szCs w:val="22"/>
        </w:rPr>
        <w:t xml:space="preserve"> </w:t>
      </w:r>
      <w:r w:rsidR="00673577" w:rsidRPr="00352526">
        <w:rPr>
          <w:kern w:val="3"/>
          <w:sz w:val="22"/>
          <w:lang w:eastAsia="ar-SA"/>
        </w:rPr>
        <w:t xml:space="preserve">jedną (1) robotę budowlaną, której zakres obejmował </w:t>
      </w:r>
      <w:r w:rsidR="00673577" w:rsidRPr="00352526">
        <w:rPr>
          <w:b/>
          <w:kern w:val="3"/>
          <w:sz w:val="22"/>
          <w:lang w:eastAsia="ar-SA"/>
        </w:rPr>
        <w:t xml:space="preserve">budowę, przebudowę lub remont </w:t>
      </w:r>
      <w:r w:rsidR="000F4775">
        <w:rPr>
          <w:b/>
          <w:kern w:val="3"/>
          <w:sz w:val="22"/>
          <w:lang w:eastAsia="ar-SA"/>
        </w:rPr>
        <w:t>wiaty</w:t>
      </w:r>
      <w:r w:rsidR="00673577" w:rsidRPr="00352526">
        <w:rPr>
          <w:kern w:val="3"/>
          <w:sz w:val="22"/>
          <w:lang w:eastAsia="ar-SA"/>
        </w:rPr>
        <w:t xml:space="preserve">, a wartość tej budowy, przebudowy lub remontu wyniosła </w:t>
      </w:r>
      <w:r w:rsidR="00673577" w:rsidRPr="00352526">
        <w:rPr>
          <w:b/>
          <w:kern w:val="3"/>
          <w:sz w:val="22"/>
          <w:lang w:eastAsia="ar-SA"/>
        </w:rPr>
        <w:t xml:space="preserve">co najmniej </w:t>
      </w:r>
      <w:r w:rsidR="000F4775">
        <w:rPr>
          <w:b/>
          <w:kern w:val="3"/>
          <w:sz w:val="22"/>
          <w:lang w:eastAsia="ar-SA"/>
        </w:rPr>
        <w:t xml:space="preserve">100 </w:t>
      </w:r>
      <w:r w:rsidR="00673577" w:rsidRPr="00352526">
        <w:rPr>
          <w:b/>
          <w:kern w:val="3"/>
          <w:sz w:val="22"/>
          <w:lang w:eastAsia="ar-SA"/>
        </w:rPr>
        <w:t>000,00 PLN brutt</w:t>
      </w:r>
      <w:r w:rsidR="00352526" w:rsidRPr="00352526">
        <w:rPr>
          <w:b/>
          <w:kern w:val="3"/>
          <w:sz w:val="22"/>
          <w:lang w:eastAsia="ar-SA"/>
        </w:rPr>
        <w:t>o</w:t>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r w:rsidRPr="00352526">
        <w:rPr>
          <w:kern w:val="3"/>
          <w:sz w:val="22"/>
          <w:szCs w:val="22"/>
          <w:lang w:eastAsia="ar-SA"/>
        </w:rPr>
        <w:tab/>
      </w:r>
    </w:p>
    <w:p w14:paraId="37CFC4C3" w14:textId="4585A3B9" w:rsidR="000E7199" w:rsidRDefault="000E7199" w:rsidP="00354DF4">
      <w:pPr>
        <w:pStyle w:val="Tekstpodstawowy"/>
        <w:spacing w:line="276" w:lineRule="auto"/>
        <w:ind w:left="1560"/>
        <w:rPr>
          <w:kern w:val="3"/>
          <w:sz w:val="22"/>
          <w:szCs w:val="22"/>
          <w:lang w:eastAsia="ar-SA"/>
        </w:rPr>
      </w:pPr>
      <w:r w:rsidRPr="001A7918">
        <w:rPr>
          <w:kern w:val="3"/>
          <w:sz w:val="22"/>
          <w:szCs w:val="22"/>
          <w:lang w:eastAsia="ar-SA"/>
        </w:rPr>
        <w:t>Zamawiający wymaga, aby w/w robot</w:t>
      </w:r>
      <w:r w:rsidR="00AF0AD7">
        <w:rPr>
          <w:kern w:val="3"/>
          <w:sz w:val="22"/>
          <w:szCs w:val="22"/>
          <w:lang w:eastAsia="ar-SA"/>
        </w:rPr>
        <w:t>a</w:t>
      </w:r>
      <w:r w:rsidRPr="001A7918">
        <w:rPr>
          <w:kern w:val="3"/>
          <w:sz w:val="22"/>
          <w:szCs w:val="22"/>
          <w:lang w:eastAsia="ar-SA"/>
        </w:rPr>
        <w:t xml:space="preserve"> budowlan</w:t>
      </w:r>
      <w:r w:rsidR="00AF0AD7">
        <w:rPr>
          <w:kern w:val="3"/>
          <w:sz w:val="22"/>
          <w:szCs w:val="22"/>
          <w:lang w:eastAsia="ar-SA"/>
        </w:rPr>
        <w:t>a</w:t>
      </w:r>
      <w:r w:rsidRPr="001A7918">
        <w:rPr>
          <w:kern w:val="3"/>
          <w:sz w:val="22"/>
          <w:szCs w:val="22"/>
          <w:lang w:eastAsia="ar-SA"/>
        </w:rPr>
        <w:t xml:space="preserve"> została wykonane należycie. </w:t>
      </w:r>
    </w:p>
    <w:p w14:paraId="176BD10D" w14:textId="77777777" w:rsidR="00673577" w:rsidRPr="00354DF4" w:rsidRDefault="00673577" w:rsidP="00354DF4">
      <w:pPr>
        <w:pStyle w:val="Tekstpodstawowy"/>
        <w:spacing w:line="276" w:lineRule="auto"/>
        <w:ind w:left="1560"/>
        <w:rPr>
          <w:kern w:val="3"/>
          <w:sz w:val="22"/>
          <w:szCs w:val="22"/>
          <w:lang w:eastAsia="ar-SA"/>
        </w:rPr>
      </w:pPr>
    </w:p>
    <w:p w14:paraId="78941136" w14:textId="0D221E1F" w:rsidR="000E7199" w:rsidRDefault="000E7199" w:rsidP="000E7199">
      <w:pPr>
        <w:pStyle w:val="Tekstpodstawowy"/>
        <w:numPr>
          <w:ilvl w:val="3"/>
          <w:numId w:val="16"/>
        </w:numPr>
        <w:tabs>
          <w:tab w:val="clear" w:pos="142"/>
        </w:tabs>
        <w:spacing w:line="276" w:lineRule="auto"/>
        <w:ind w:left="1560" w:hanging="284"/>
        <w:rPr>
          <w:sz w:val="22"/>
          <w:szCs w:val="22"/>
        </w:rPr>
      </w:pPr>
      <w:r w:rsidRPr="001A7918">
        <w:rPr>
          <w:sz w:val="22"/>
          <w:szCs w:val="22"/>
        </w:rPr>
        <w:t xml:space="preserve">Warunek dotyczący </w:t>
      </w:r>
      <w:r w:rsidRPr="001A7918">
        <w:rPr>
          <w:b/>
          <w:bCs/>
          <w:sz w:val="22"/>
          <w:szCs w:val="22"/>
        </w:rPr>
        <w:t xml:space="preserve">zdolności zawodowej </w:t>
      </w:r>
      <w:r w:rsidRPr="001A7918">
        <w:rPr>
          <w:sz w:val="22"/>
          <w:szCs w:val="22"/>
        </w:rPr>
        <w:t xml:space="preserve">zostanie spełniony, jeżeli wykonawca wykaże, iż </w:t>
      </w:r>
      <w:r w:rsidRPr="001A7918">
        <w:rPr>
          <w:b/>
          <w:bCs/>
          <w:sz w:val="22"/>
          <w:szCs w:val="22"/>
        </w:rPr>
        <w:t>dysponuje osob</w:t>
      </w:r>
      <w:r w:rsidR="00236210">
        <w:rPr>
          <w:b/>
          <w:bCs/>
          <w:sz w:val="22"/>
          <w:szCs w:val="22"/>
        </w:rPr>
        <w:t xml:space="preserve">ą </w:t>
      </w:r>
      <w:r w:rsidR="00236210">
        <w:rPr>
          <w:sz w:val="22"/>
          <w:szCs w:val="22"/>
        </w:rPr>
        <w:t xml:space="preserve">zdolną </w:t>
      </w:r>
      <w:r w:rsidRPr="001A7918">
        <w:rPr>
          <w:sz w:val="22"/>
          <w:szCs w:val="22"/>
        </w:rPr>
        <w:t>do wykonania zamówienia, tj.:</w:t>
      </w:r>
    </w:p>
    <w:p w14:paraId="7294D3C4" w14:textId="77777777" w:rsidR="00E93532" w:rsidRPr="00554C0A" w:rsidRDefault="00E93532" w:rsidP="00E93532">
      <w:pPr>
        <w:widowControl w:val="0"/>
        <w:tabs>
          <w:tab w:val="left" w:pos="1701"/>
        </w:tabs>
        <w:suppressAutoHyphens/>
        <w:autoSpaceDE w:val="0"/>
        <w:autoSpaceDN w:val="0"/>
        <w:spacing w:line="276" w:lineRule="auto"/>
        <w:jc w:val="both"/>
        <w:rPr>
          <w:kern w:val="3"/>
          <w:sz w:val="22"/>
          <w:lang w:eastAsia="ar-SA"/>
        </w:rPr>
      </w:pPr>
    </w:p>
    <w:p w14:paraId="528D0668" w14:textId="198612D5" w:rsidR="00E93532" w:rsidRDefault="00E93532" w:rsidP="00E93532">
      <w:pPr>
        <w:spacing w:line="276" w:lineRule="auto"/>
        <w:ind w:left="1985" w:hanging="425"/>
      </w:pPr>
      <w:r>
        <w:rPr>
          <w:kern w:val="2"/>
          <w:sz w:val="22"/>
          <w:lang w:eastAsia="ar-SA"/>
        </w:rPr>
        <w:t>a</w:t>
      </w:r>
      <w:r w:rsidRPr="00A24B09">
        <w:rPr>
          <w:kern w:val="2"/>
          <w:sz w:val="22"/>
          <w:lang w:eastAsia="ar-SA"/>
        </w:rPr>
        <w:t>)</w:t>
      </w:r>
      <w:r>
        <w:rPr>
          <w:b/>
          <w:kern w:val="2"/>
          <w:sz w:val="22"/>
          <w:lang w:eastAsia="ar-SA"/>
        </w:rPr>
        <w:tab/>
        <w:t>Kierownik budowy</w:t>
      </w:r>
    </w:p>
    <w:p w14:paraId="6B25661E" w14:textId="3186ABF5" w:rsidR="00E44095" w:rsidRPr="00E93532" w:rsidRDefault="00E44095" w:rsidP="00E44095">
      <w:pPr>
        <w:pStyle w:val="Akapitzlist"/>
        <w:numPr>
          <w:ilvl w:val="0"/>
          <w:numId w:val="25"/>
        </w:numPr>
        <w:spacing w:line="276" w:lineRule="auto"/>
        <w:ind w:left="1985" w:hanging="425"/>
        <w:jc w:val="both"/>
        <w:rPr>
          <w:sz w:val="22"/>
        </w:rPr>
      </w:pPr>
      <w:r>
        <w:rPr>
          <w:b/>
          <w:kern w:val="2"/>
          <w:sz w:val="22"/>
          <w:lang w:eastAsia="ar-SA"/>
        </w:rPr>
        <w:t>kwalifikacje i umiejętności:</w:t>
      </w:r>
      <w:r>
        <w:rPr>
          <w:kern w:val="2"/>
          <w:sz w:val="22"/>
          <w:lang w:eastAsia="ar-SA"/>
        </w:rPr>
        <w:t xml:space="preserve"> uprawnienia do kierowania robotami budowlanymi </w:t>
      </w:r>
      <w:r w:rsidRPr="00554C0A">
        <w:rPr>
          <w:b/>
          <w:kern w:val="3"/>
          <w:sz w:val="22"/>
          <w:lang w:eastAsia="ar-SA"/>
        </w:rPr>
        <w:t xml:space="preserve">w specjalności </w:t>
      </w:r>
      <w:r w:rsidR="000F4775">
        <w:rPr>
          <w:b/>
          <w:kern w:val="3"/>
          <w:sz w:val="22"/>
          <w:lang w:eastAsia="ar-SA"/>
        </w:rPr>
        <w:t>konstrukcyjno-budowlanej</w:t>
      </w:r>
      <w:r w:rsidRPr="00D426FC">
        <w:rPr>
          <w:kern w:val="2"/>
          <w:sz w:val="22"/>
          <w:lang w:eastAsia="ar-SA"/>
        </w:rPr>
        <w:t>, uprawniającymi do kierowania robotami budowlanymi związanymi z obiektem budowlanym stanowiącym przedmiot zamówienia</w:t>
      </w:r>
      <w:r w:rsidRPr="00A24B09">
        <w:rPr>
          <w:kern w:val="2"/>
          <w:sz w:val="22"/>
          <w:lang w:eastAsia="ar-SA"/>
        </w:rPr>
        <w:t>* oraz przynależność do Okręgowej Izby Budownictwa</w:t>
      </w:r>
      <w:r>
        <w:rPr>
          <w:kern w:val="2"/>
          <w:sz w:val="22"/>
          <w:lang w:eastAsia="ar-SA"/>
        </w:rPr>
        <w:t>,</w:t>
      </w:r>
    </w:p>
    <w:p w14:paraId="2EFD1EE8" w14:textId="77777777" w:rsidR="00A90752" w:rsidRPr="00825B35" w:rsidRDefault="00A90752" w:rsidP="00A90752">
      <w:pPr>
        <w:pStyle w:val="Akapitzlist"/>
        <w:spacing w:line="276" w:lineRule="auto"/>
        <w:ind w:left="1985"/>
        <w:jc w:val="both"/>
        <w:rPr>
          <w:sz w:val="22"/>
          <w:szCs w:val="22"/>
        </w:rPr>
      </w:pPr>
    </w:p>
    <w:p w14:paraId="238894A5" w14:textId="77777777" w:rsidR="000E7199" w:rsidRPr="001A7918" w:rsidRDefault="000E7199" w:rsidP="000E7199">
      <w:pPr>
        <w:pStyle w:val="Tekstpodstawowy"/>
        <w:spacing w:line="276" w:lineRule="auto"/>
        <w:ind w:left="1560"/>
        <w:rPr>
          <w:sz w:val="22"/>
          <w:szCs w:val="22"/>
        </w:rPr>
      </w:pPr>
      <w:r w:rsidRPr="001A7918">
        <w:rPr>
          <w:sz w:val="22"/>
          <w:szCs w:val="22"/>
        </w:rPr>
        <w:t>* 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1A7918">
        <w:rPr>
          <w:sz w:val="22"/>
          <w:szCs w:val="22"/>
        </w:rPr>
        <w:t>t.j</w:t>
      </w:r>
      <w:proofErr w:type="spellEnd"/>
      <w:r w:rsidRPr="001A7918">
        <w:rPr>
          <w:sz w:val="22"/>
          <w:szCs w:val="22"/>
        </w:rPr>
        <w:t>. Dz. U. z 2023 r. poz. 334).</w:t>
      </w:r>
    </w:p>
    <w:p w14:paraId="3EB2025E" w14:textId="77777777" w:rsidR="00E44095" w:rsidRPr="001A7918" w:rsidRDefault="00E44095" w:rsidP="00DF1A96">
      <w:pPr>
        <w:pStyle w:val="Tekstpodstawowy"/>
        <w:tabs>
          <w:tab w:val="clear" w:pos="142"/>
        </w:tabs>
        <w:spacing w:line="276" w:lineRule="auto"/>
        <w:rPr>
          <w:sz w:val="22"/>
          <w:szCs w:val="22"/>
        </w:rPr>
      </w:pPr>
    </w:p>
    <w:p w14:paraId="14E0B5CC"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lastRenderedPageBreak/>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BAB20E3" w14:textId="7A4510D5"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5C226E">
        <w:rPr>
          <w:b/>
          <w:sz w:val="22"/>
        </w:rPr>
        <w:t>2</w:t>
      </w:r>
      <w:r w:rsidR="009716D1" w:rsidRPr="00FA3145">
        <w:rPr>
          <w:b/>
          <w:sz w:val="22"/>
        </w:rPr>
        <w:t xml:space="preserve"> do SWZ</w:t>
      </w:r>
      <w:r w:rsidR="009716D1" w:rsidRPr="00FA3145">
        <w:rPr>
          <w:sz w:val="22"/>
        </w:rPr>
        <w:t>.</w:t>
      </w:r>
    </w:p>
    <w:p w14:paraId="3F196CC5"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4D6EA645"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28ED83B4"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3AE253AD"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7B0F209"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A42031B"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517E19B8"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6DAD8BDF"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DBD6A9"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4DC6D38E"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w:t>
      </w:r>
      <w:r w:rsidR="005A605A">
        <w:rPr>
          <w:sz w:val="22"/>
          <w:szCs w:val="22"/>
        </w:rPr>
        <w:lastRenderedPageBreak/>
        <w:t xml:space="preserve">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5FAED756"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187D588"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6317B3B2"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1F55A615"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t>Ocena spełniania warunków udziału w postępowaniu zostanie dokonana na podstawie oświadczeń i dokumentów złożonych przez wykonawców na zasadzie SPEŁNIA/NIE SPEŁNIA.</w:t>
      </w:r>
    </w:p>
    <w:p w14:paraId="33D1351E"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7BEF904B"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307F89A1"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7CFAD0C" w14:textId="42F1F840" w:rsidR="00516366" w:rsidRPr="00FA3145" w:rsidRDefault="00516366" w:rsidP="005A605A">
      <w:pPr>
        <w:spacing w:line="276" w:lineRule="auto"/>
        <w:ind w:left="426"/>
        <w:jc w:val="both"/>
        <w:rPr>
          <w:sz w:val="22"/>
          <w:szCs w:val="22"/>
        </w:rPr>
      </w:pPr>
      <w:r w:rsidRPr="00FA3145">
        <w:rPr>
          <w:sz w:val="22"/>
          <w:szCs w:val="22"/>
        </w:rPr>
        <w:t>Zamawiający będzie korzystał z Archiwum kursów średnich – tabela A.</w:t>
      </w:r>
    </w:p>
    <w:p w14:paraId="652E6ABE"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40C1DC81" w14:textId="77777777" w:rsidR="003C664E" w:rsidRPr="00FA3145" w:rsidRDefault="003C664E" w:rsidP="00FA3145">
      <w:pPr>
        <w:pStyle w:val="Tekstpodstawowy"/>
        <w:tabs>
          <w:tab w:val="clear" w:pos="142"/>
        </w:tabs>
        <w:spacing w:line="276" w:lineRule="auto"/>
        <w:rPr>
          <w:sz w:val="22"/>
          <w:szCs w:val="22"/>
        </w:rPr>
      </w:pPr>
    </w:p>
    <w:p w14:paraId="683526C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5A1D083D" w14:textId="77777777" w:rsidR="007B7170" w:rsidRPr="00FA3145" w:rsidRDefault="007B7170" w:rsidP="00FA3145">
      <w:pPr>
        <w:tabs>
          <w:tab w:val="left" w:pos="567"/>
        </w:tabs>
        <w:spacing w:line="276" w:lineRule="auto"/>
        <w:jc w:val="both"/>
        <w:rPr>
          <w:color w:val="FF0000"/>
          <w:sz w:val="22"/>
        </w:rPr>
      </w:pPr>
    </w:p>
    <w:p w14:paraId="26D2009A" w14:textId="54C271C2" w:rsidR="00AC6A0B" w:rsidRPr="00FA3145" w:rsidRDefault="00781FA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oferty musi dołączyć aktualne na dzień składania ofert oświadczenia</w:t>
      </w:r>
      <w:r w:rsidRPr="00691B58">
        <w:rPr>
          <w:rFonts w:eastAsia="Arial"/>
          <w:spacing w:val="-5"/>
          <w:w w:val="105"/>
          <w:sz w:val="22"/>
          <w:szCs w:val="22"/>
        </w:rPr>
        <w:t xml:space="preserve"> </w:t>
      </w:r>
      <w:r w:rsidRPr="00691B58">
        <w:rPr>
          <w:sz w:val="22"/>
        </w:rPr>
        <w:t>w</w:t>
      </w:r>
      <w:r>
        <w:rPr>
          <w:sz w:val="22"/>
        </w:rPr>
        <w:t xml:space="preserve"> </w:t>
      </w:r>
      <w:r w:rsidRPr="00691B58">
        <w:rPr>
          <w:sz w:val="22"/>
        </w:rPr>
        <w:t>zakresie wskazanym przez zamawiającego w </w:t>
      </w:r>
      <w:r w:rsidRPr="00691B58">
        <w:rPr>
          <w:b/>
          <w:sz w:val="22"/>
        </w:rPr>
        <w:t xml:space="preserve">załączniku nr </w:t>
      </w:r>
      <w:r w:rsidR="005C226E">
        <w:rPr>
          <w:b/>
          <w:sz w:val="22"/>
        </w:rPr>
        <w:t>1</w:t>
      </w:r>
      <w:r w:rsidRPr="00691B58">
        <w:rPr>
          <w:b/>
          <w:sz w:val="22"/>
        </w:rPr>
        <w:t xml:space="preserve"> i </w:t>
      </w:r>
      <w:r w:rsidR="005C226E">
        <w:rPr>
          <w:b/>
          <w:sz w:val="22"/>
        </w:rPr>
        <w:t>2</w:t>
      </w:r>
      <w:r w:rsidRPr="00691B58">
        <w:rPr>
          <w:b/>
          <w:sz w:val="22"/>
        </w:rPr>
        <w:t xml:space="preserve"> do SWZ</w:t>
      </w:r>
      <w:r w:rsidRPr="005A66B0">
        <w:rPr>
          <w:sz w:val="22"/>
        </w:rPr>
        <w:t>.</w:t>
      </w:r>
    </w:p>
    <w:p w14:paraId="616DD1C2"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4D14FA0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8C9F195"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lastRenderedPageBreak/>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4E58786D" w14:textId="1D1E08D6" w:rsidR="003505C2" w:rsidRPr="00354DF4" w:rsidRDefault="000B77DB" w:rsidP="00354DF4">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354C62A4" w14:textId="77777777" w:rsidR="00314180" w:rsidRPr="00FA3145" w:rsidRDefault="00314180" w:rsidP="00C44281">
      <w:pPr>
        <w:pStyle w:val="Akapitzlist"/>
        <w:widowControl w:val="0"/>
        <w:spacing w:line="276" w:lineRule="auto"/>
        <w:ind w:left="426" w:right="150"/>
        <w:jc w:val="both"/>
        <w:rPr>
          <w:rFonts w:eastAsia="Arial"/>
          <w:sz w:val="22"/>
          <w:szCs w:val="22"/>
        </w:rPr>
      </w:pPr>
    </w:p>
    <w:p w14:paraId="2CF8F514" w14:textId="66869B84" w:rsidR="00ED522A" w:rsidRPr="00BD2AC0" w:rsidRDefault="002E1D90"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8F4F35">
        <w:rPr>
          <w:caps/>
          <w:sz w:val="22"/>
          <w:highlight w:val="lightGray"/>
        </w:rPr>
        <w:t>WYKAZ podmiotowych</w:t>
      </w:r>
      <w:r>
        <w:rPr>
          <w:caps/>
          <w:sz w:val="22"/>
          <w:highlight w:val="lightGray"/>
        </w:rPr>
        <w:t xml:space="preserve"> ŚRODKÓW DOWODOWYCH</w:t>
      </w:r>
      <w:r w:rsidRPr="008F4F35">
        <w:rPr>
          <w:caps/>
          <w:sz w:val="22"/>
          <w:highlight w:val="lightGray"/>
        </w:rPr>
        <w:t xml:space="preserve"> składanych przez wykonawcę</w:t>
      </w:r>
      <w:r>
        <w:rPr>
          <w:caps/>
          <w:sz w:val="22"/>
          <w:highlight w:val="lightGray"/>
        </w:rPr>
        <w:t xml:space="preserve"> </w:t>
      </w:r>
      <w:r w:rsidRPr="008F4F35">
        <w:rPr>
          <w:caps/>
          <w:sz w:val="22"/>
          <w:highlight w:val="lightGray"/>
          <w:u w:val="single"/>
        </w:rPr>
        <w:t>NA WEZWANIE ZAMAWIAJĄCEGO</w:t>
      </w:r>
      <w:r w:rsidRPr="008F4F35">
        <w:rPr>
          <w:caps/>
          <w:sz w:val="22"/>
          <w:highlight w:val="lightGray"/>
        </w:rPr>
        <w:t xml:space="preserve"> </w:t>
      </w:r>
      <w:r w:rsidRPr="008F4F35">
        <w:rPr>
          <w:rFonts w:eastAsia="Arial"/>
          <w:sz w:val="22"/>
          <w:szCs w:val="22"/>
          <w:highlight w:val="lightGray"/>
        </w:rPr>
        <w:t>W</w:t>
      </w:r>
      <w:r>
        <w:rPr>
          <w:rFonts w:eastAsia="Arial"/>
          <w:sz w:val="22"/>
          <w:szCs w:val="22"/>
          <w:highlight w:val="lightGray"/>
        </w:rPr>
        <w:t xml:space="preserve"> </w:t>
      </w:r>
      <w:r w:rsidRPr="008F4F35">
        <w:rPr>
          <w:rFonts w:eastAsia="Arial"/>
          <w:sz w:val="22"/>
          <w:szCs w:val="22"/>
          <w:highlight w:val="lightGray"/>
        </w:rPr>
        <w:t>CELU POTWIERDZENIA BRAKU PODSTAW WYKLUCZENIA</w:t>
      </w:r>
      <w:r>
        <w:rPr>
          <w:rFonts w:eastAsia="Arial"/>
          <w:sz w:val="22"/>
          <w:szCs w:val="22"/>
          <w:highlight w:val="lightGray"/>
        </w:rPr>
        <w:t xml:space="preserve"> I</w:t>
      </w:r>
      <w:r w:rsidRPr="008F4F35">
        <w:rPr>
          <w:rFonts w:eastAsia="Arial"/>
          <w:sz w:val="22"/>
          <w:szCs w:val="22"/>
          <w:highlight w:val="lightGray"/>
        </w:rPr>
        <w:t xml:space="preserve"> SPEŁNIANIA WARUNKÓW UDZIAŁU W POSTĘPOWANIU ORAZ </w:t>
      </w:r>
      <w:r w:rsidRPr="008F4F35">
        <w:rPr>
          <w:caps/>
          <w:sz w:val="22"/>
          <w:highlight w:val="lightGray"/>
        </w:rPr>
        <w:t>PRZEDMIOTOWYCH środków dowodowych</w:t>
      </w:r>
      <w:r w:rsidRPr="008F4F35">
        <w:rPr>
          <w:rFonts w:eastAsia="Arial"/>
          <w:sz w:val="22"/>
          <w:szCs w:val="22"/>
          <w:highlight w:val="lightGray"/>
        </w:rPr>
        <w:t xml:space="preserve"> </w:t>
      </w:r>
      <w:r w:rsidRPr="008F4F35">
        <w:rPr>
          <w:caps/>
          <w:sz w:val="22"/>
          <w:highlight w:val="lightGray"/>
        </w:rPr>
        <w:t xml:space="preserve">składanych przez wykonawcę </w:t>
      </w:r>
      <w:r>
        <w:rPr>
          <w:caps/>
          <w:sz w:val="22"/>
          <w:highlight w:val="lightGray"/>
          <w:u w:val="single"/>
        </w:rPr>
        <w:t>WRAZ Z OFERTĄ</w:t>
      </w:r>
      <w:r w:rsidRPr="008F4F35">
        <w:rPr>
          <w:caps/>
          <w:sz w:val="22"/>
          <w:highlight w:val="lightGray"/>
        </w:rPr>
        <w:t xml:space="preserve"> </w:t>
      </w:r>
      <w:r w:rsidRPr="008F4F35">
        <w:rPr>
          <w:rFonts w:eastAsia="Arial"/>
          <w:sz w:val="22"/>
          <w:szCs w:val="22"/>
          <w:highlight w:val="lightGray"/>
        </w:rPr>
        <w:t>W CELU POTWIERDZENIA ZGODNOŚCI OFEROWANYCH ROBÓT BUDOWLANYCH, DOSTAW LUB USŁUG Z WYMAGANIAMI</w:t>
      </w:r>
    </w:p>
    <w:p w14:paraId="3525D7E5" w14:textId="77777777" w:rsidR="005C226E" w:rsidRPr="00442F03" w:rsidRDefault="005C226E" w:rsidP="00442F03">
      <w:pPr>
        <w:widowControl w:val="0"/>
        <w:spacing w:line="276" w:lineRule="auto"/>
        <w:ind w:right="151"/>
        <w:jc w:val="both"/>
        <w:rPr>
          <w:rFonts w:eastAsia="Arial"/>
          <w:sz w:val="22"/>
          <w:szCs w:val="22"/>
        </w:rPr>
      </w:pPr>
    </w:p>
    <w:p w14:paraId="203B03D8" w14:textId="64F31EE0" w:rsidR="002E1D90" w:rsidRPr="002E1D90" w:rsidRDefault="00DF1A96" w:rsidP="00DF1A96">
      <w:pPr>
        <w:widowControl w:val="0"/>
        <w:spacing w:line="276" w:lineRule="auto"/>
        <w:ind w:right="151"/>
        <w:jc w:val="both"/>
        <w:rPr>
          <w:rFonts w:eastAsia="Arial"/>
          <w:sz w:val="22"/>
          <w:szCs w:val="22"/>
        </w:rPr>
      </w:pPr>
      <w:r w:rsidRPr="00735AC2">
        <w:rPr>
          <w:rFonts w:eastAsia="Arial"/>
          <w:sz w:val="22"/>
          <w:szCs w:val="22"/>
        </w:rPr>
        <w:t xml:space="preserve">Zgodnie z art. 273 ust. 1 ustawy </w:t>
      </w:r>
      <w:proofErr w:type="spellStart"/>
      <w:r w:rsidRPr="00735AC2">
        <w:rPr>
          <w:rFonts w:eastAsia="Arial"/>
          <w:sz w:val="22"/>
          <w:szCs w:val="22"/>
        </w:rPr>
        <w:t>Pzp</w:t>
      </w:r>
      <w:proofErr w:type="spellEnd"/>
      <w:r w:rsidRPr="00735AC2">
        <w:rPr>
          <w:rFonts w:eastAsia="Arial"/>
          <w:sz w:val="22"/>
          <w:szCs w:val="22"/>
        </w:rPr>
        <w:t xml:space="preserve">, Zamawiający nie będzie wzywał Wykonawcy, do złożenia podmiotowych środków dowodowych, w celu potwierdzenia okoliczności, o których mowa w art. 112 ust. 2 ustawy </w:t>
      </w:r>
      <w:proofErr w:type="spellStart"/>
      <w:r w:rsidRPr="00735AC2">
        <w:rPr>
          <w:rFonts w:eastAsia="Arial"/>
          <w:sz w:val="22"/>
          <w:szCs w:val="22"/>
        </w:rPr>
        <w:t>Pzp</w:t>
      </w:r>
      <w:proofErr w:type="spellEnd"/>
      <w:r w:rsidRPr="00735AC2">
        <w:rPr>
          <w:rFonts w:eastAsia="Arial"/>
          <w:sz w:val="22"/>
          <w:szCs w:val="22"/>
        </w:rPr>
        <w:t>.</w:t>
      </w:r>
    </w:p>
    <w:p w14:paraId="0ED9CB97" w14:textId="77777777" w:rsidR="00CB5D4C" w:rsidRDefault="00CB5D4C" w:rsidP="00442F03">
      <w:pPr>
        <w:widowControl w:val="0"/>
        <w:spacing w:line="276" w:lineRule="auto"/>
        <w:ind w:right="151"/>
        <w:jc w:val="both"/>
        <w:rPr>
          <w:rFonts w:eastAsia="Arial"/>
          <w:sz w:val="22"/>
          <w:szCs w:val="22"/>
        </w:rPr>
      </w:pPr>
    </w:p>
    <w:p w14:paraId="54641FB2"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2020C037" w14:textId="77777777" w:rsidR="003A458D" w:rsidRPr="00FA3145" w:rsidRDefault="003A458D" w:rsidP="00FA3145">
      <w:pPr>
        <w:spacing w:line="276" w:lineRule="auto"/>
      </w:pPr>
    </w:p>
    <w:p w14:paraId="237ABB93" w14:textId="77777777" w:rsidR="0094519A" w:rsidRPr="000351BB" w:rsidRDefault="0094519A" w:rsidP="006B711F">
      <w:pPr>
        <w:pStyle w:val="Akapitzlist"/>
        <w:numPr>
          <w:ilvl w:val="3"/>
          <w:numId w:val="19"/>
        </w:numPr>
        <w:spacing w:line="276" w:lineRule="auto"/>
        <w:ind w:left="426" w:hanging="426"/>
        <w:jc w:val="both"/>
        <w:rPr>
          <w:sz w:val="22"/>
        </w:rPr>
      </w:pPr>
      <w:r w:rsidRPr="000351BB">
        <w:rPr>
          <w:sz w:val="22"/>
        </w:rPr>
        <w:t>Inne dokumenty składane przez wykonawcę wraz z ofertą:</w:t>
      </w:r>
    </w:p>
    <w:p w14:paraId="56470B31" w14:textId="77777777" w:rsidR="00781FA5" w:rsidRPr="000351BB" w:rsidRDefault="00781FA5" w:rsidP="00781FA5">
      <w:pPr>
        <w:numPr>
          <w:ilvl w:val="2"/>
          <w:numId w:val="10"/>
        </w:numPr>
        <w:tabs>
          <w:tab w:val="clear" w:pos="1168"/>
          <w:tab w:val="num" w:pos="851"/>
        </w:tabs>
        <w:spacing w:line="276" w:lineRule="auto"/>
        <w:ind w:left="851" w:hanging="426"/>
        <w:jc w:val="both"/>
        <w:rPr>
          <w:sz w:val="22"/>
        </w:rPr>
      </w:pPr>
      <w:r w:rsidRPr="000351BB">
        <w:rPr>
          <w:sz w:val="22"/>
        </w:rPr>
        <w:t>wypełniony Formularz ofertowy (przy pomocy interaktywnego „</w:t>
      </w:r>
      <w:r w:rsidRPr="000351BB">
        <w:rPr>
          <w:b/>
          <w:bCs/>
          <w:sz w:val="22"/>
        </w:rPr>
        <w:t>Formularza ofertowego</w:t>
      </w:r>
      <w:r w:rsidRPr="000351BB">
        <w:rPr>
          <w:sz w:val="22"/>
        </w:rPr>
        <w:t>” udostępnionego przez Zamawiającego na Platformie e-Zamówienia i zamieszczonego w podglądzie postępowania w zakładce „Informacje podstawowe”),</w:t>
      </w:r>
    </w:p>
    <w:p w14:paraId="367AB5B8" w14:textId="1693A75B" w:rsidR="00F61D51" w:rsidRDefault="000351BB" w:rsidP="00781FA5">
      <w:pPr>
        <w:numPr>
          <w:ilvl w:val="2"/>
          <w:numId w:val="10"/>
        </w:numPr>
        <w:tabs>
          <w:tab w:val="clear" w:pos="1168"/>
          <w:tab w:val="num" w:pos="851"/>
        </w:tabs>
        <w:spacing w:line="276" w:lineRule="auto"/>
        <w:ind w:left="851" w:hanging="426"/>
        <w:jc w:val="both"/>
        <w:rPr>
          <w:sz w:val="22"/>
        </w:rPr>
      </w:pPr>
      <w:r w:rsidRPr="000351BB">
        <w:rPr>
          <w:b/>
          <w:sz w:val="22"/>
        </w:rPr>
        <w:t>kosztorys ofertowy sporządzony przez Wykonawcę metodą kalkulacji uproszczonej, zgodne z treścią Przedmiar</w:t>
      </w:r>
      <w:r w:rsidR="00DF1A96">
        <w:rPr>
          <w:b/>
          <w:sz w:val="22"/>
        </w:rPr>
        <w:t>u</w:t>
      </w:r>
      <w:r w:rsidRPr="000351BB">
        <w:rPr>
          <w:b/>
          <w:sz w:val="22"/>
        </w:rPr>
        <w:t xml:space="preserve"> robót wchodząc</w:t>
      </w:r>
      <w:r w:rsidR="00DF1A96">
        <w:rPr>
          <w:b/>
          <w:sz w:val="22"/>
        </w:rPr>
        <w:t>ego</w:t>
      </w:r>
      <w:r w:rsidRPr="000351BB">
        <w:rPr>
          <w:b/>
          <w:sz w:val="22"/>
        </w:rPr>
        <w:t xml:space="preserve"> w zakres Załącznika nr </w:t>
      </w:r>
      <w:r w:rsidR="00DF1A96">
        <w:rPr>
          <w:b/>
          <w:sz w:val="22"/>
        </w:rPr>
        <w:t>4</w:t>
      </w:r>
      <w:r w:rsidRPr="000351BB">
        <w:rPr>
          <w:b/>
          <w:sz w:val="22"/>
        </w:rPr>
        <w:t xml:space="preserve"> do SW</w:t>
      </w:r>
      <w:r w:rsidR="003F07A4">
        <w:rPr>
          <w:b/>
          <w:sz w:val="22"/>
        </w:rPr>
        <w:t>Z</w:t>
      </w:r>
      <w:r w:rsidR="002E1D90" w:rsidRPr="000351BB">
        <w:rPr>
          <w:sz w:val="22"/>
        </w:rPr>
        <w:t>,</w:t>
      </w:r>
    </w:p>
    <w:p w14:paraId="1C9A19FB"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0351BB">
        <w:rPr>
          <w:sz w:val="22"/>
          <w:szCs w:val="22"/>
        </w:rPr>
        <w:t>odpis lub informacja z Krajowego Rejestru S</w:t>
      </w:r>
      <w:r w:rsidR="007A71BA" w:rsidRPr="000351BB">
        <w:rPr>
          <w:sz w:val="22"/>
          <w:szCs w:val="22"/>
        </w:rPr>
        <w:t>ądowego, Centralnej Ewidencji i </w:t>
      </w:r>
      <w:r w:rsidRPr="000351BB">
        <w:rPr>
          <w:sz w:val="22"/>
          <w:szCs w:val="22"/>
        </w:rPr>
        <w:t>Informacji o Działalności Gospodarczej lub</w:t>
      </w:r>
      <w:r w:rsidRPr="00FA3145">
        <w:rPr>
          <w:sz w:val="22"/>
          <w:szCs w:val="22"/>
        </w:rPr>
        <w:t xml:space="preserve">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5EE36642"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xml:space="preserve">, do osoby działającej w imieniu podmiotu udostępniającego zasoby na zasadach określonych w art. 118 </w:t>
      </w:r>
      <w:r w:rsidR="00FD1921" w:rsidRPr="00FA3145">
        <w:rPr>
          <w:sz w:val="22"/>
        </w:rPr>
        <w:lastRenderedPageBreak/>
        <w:t>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54D6D508"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0B772B1"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potwierdzający, że wykonawca realizując zamówienie, będzie dysponował niez</w:t>
      </w:r>
      <w:r w:rsidR="00F61D51">
        <w:rPr>
          <w:b/>
          <w:sz w:val="22"/>
        </w:rPr>
        <w:t>będnymi zasobami tych podmiotów</w:t>
      </w:r>
      <w:r w:rsidR="00C85D29">
        <w:rPr>
          <w:sz w:val="22"/>
        </w:rPr>
        <w:t>.</w:t>
      </w:r>
    </w:p>
    <w:p w14:paraId="28B7C18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2C8807A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799945B6"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081446FD"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0CF412BB"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0A7F59F7"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209CC34A" w14:textId="78305959" w:rsidR="007A582C" w:rsidRPr="009D1B24" w:rsidRDefault="00516366" w:rsidP="009D1B24">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11BADAF9" w14:textId="77777777" w:rsidR="00163D95" w:rsidRPr="00FA3145" w:rsidRDefault="00163D95" w:rsidP="00FA3145">
      <w:pPr>
        <w:spacing w:line="276" w:lineRule="auto"/>
        <w:jc w:val="both"/>
        <w:rPr>
          <w:b/>
          <w:i/>
          <w:color w:val="FF0000"/>
          <w:sz w:val="22"/>
          <w:szCs w:val="22"/>
        </w:rPr>
      </w:pPr>
    </w:p>
    <w:p w14:paraId="5398E1AF"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40CBBDA1" w14:textId="77777777" w:rsidR="003F07A4" w:rsidRPr="00FA3145" w:rsidRDefault="003F07A4" w:rsidP="003F07A4">
      <w:pPr>
        <w:spacing w:line="276" w:lineRule="auto"/>
      </w:pPr>
    </w:p>
    <w:p w14:paraId="6336A054" w14:textId="29ADACD2" w:rsidR="003F07A4" w:rsidRPr="00AF0AD7" w:rsidRDefault="003F07A4" w:rsidP="003F07A4">
      <w:pPr>
        <w:pStyle w:val="Tekstpodstawowy"/>
        <w:numPr>
          <w:ilvl w:val="0"/>
          <w:numId w:val="8"/>
        </w:numPr>
        <w:tabs>
          <w:tab w:val="clear" w:pos="142"/>
          <w:tab w:val="clear" w:pos="720"/>
        </w:tabs>
        <w:spacing w:line="276" w:lineRule="auto"/>
        <w:ind w:left="426" w:hanging="426"/>
        <w:rPr>
          <w:b/>
          <w:bCs/>
          <w:sz w:val="22"/>
          <w:szCs w:val="22"/>
        </w:rPr>
      </w:pPr>
      <w:r w:rsidRPr="00AF0AD7">
        <w:rPr>
          <w:b/>
          <w:bCs/>
          <w:sz w:val="22"/>
        </w:rPr>
        <w:t xml:space="preserve">Zamawiający </w:t>
      </w:r>
      <w:r w:rsidR="00AF0AD7" w:rsidRPr="00AF0AD7">
        <w:rPr>
          <w:b/>
          <w:bCs/>
          <w:sz w:val="22"/>
        </w:rPr>
        <w:t xml:space="preserve">nie </w:t>
      </w:r>
      <w:r w:rsidRPr="00AF0AD7">
        <w:rPr>
          <w:b/>
          <w:bCs/>
          <w:sz w:val="22"/>
        </w:rPr>
        <w:t>przewiduje obowi</w:t>
      </w:r>
      <w:r w:rsidR="00AF0AD7" w:rsidRPr="00AF0AD7">
        <w:rPr>
          <w:b/>
          <w:bCs/>
          <w:sz w:val="22"/>
        </w:rPr>
        <w:t>ązku</w:t>
      </w:r>
      <w:r w:rsidRPr="00AF0AD7">
        <w:rPr>
          <w:b/>
          <w:bCs/>
          <w:sz w:val="22"/>
        </w:rPr>
        <w:t xml:space="preserve"> wniesienia wadium</w:t>
      </w:r>
      <w:r w:rsidRPr="00AF0AD7">
        <w:rPr>
          <w:b/>
          <w:bCs/>
          <w:sz w:val="22"/>
          <w:szCs w:val="22"/>
        </w:rPr>
        <w:t>.</w:t>
      </w:r>
    </w:p>
    <w:p w14:paraId="73D55043"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Zamawiający będzie wymagał wniesienia </w:t>
      </w:r>
      <w:r w:rsidRPr="00FA3145">
        <w:rPr>
          <w:b/>
          <w:sz w:val="22"/>
        </w:rPr>
        <w:t>zabezpieczenia należytego wykonania umowy</w:t>
      </w:r>
      <w:r w:rsidRPr="00FA3145">
        <w:rPr>
          <w:sz w:val="22"/>
        </w:rPr>
        <w:t xml:space="preserve"> od Wybranego Wykonawcy w </w:t>
      </w:r>
      <w:r w:rsidRPr="00FA3145">
        <w:rPr>
          <w:b/>
          <w:sz w:val="22"/>
        </w:rPr>
        <w:t>wysokości 5% brutto wartości umowy</w:t>
      </w:r>
      <w:r w:rsidRPr="00FA3145">
        <w:rPr>
          <w:sz w:val="22"/>
        </w:rPr>
        <w:t>.</w:t>
      </w:r>
    </w:p>
    <w:p w14:paraId="59750915"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Zabezpieczenie może być wniesione w jednej lub kilku formach przewidzianych art. 450 ustawy</w:t>
      </w:r>
      <w:r>
        <w:rPr>
          <w:sz w:val="22"/>
        </w:rPr>
        <w:t xml:space="preserve"> </w:t>
      </w:r>
      <w:proofErr w:type="spellStart"/>
      <w:r>
        <w:rPr>
          <w:sz w:val="22"/>
        </w:rPr>
        <w:t>Pzp</w:t>
      </w:r>
      <w:proofErr w:type="spellEnd"/>
      <w:r w:rsidRPr="00FA3145">
        <w:rPr>
          <w:sz w:val="22"/>
        </w:rPr>
        <w:t>.</w:t>
      </w:r>
    </w:p>
    <w:p w14:paraId="79EA564C"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 xml:space="preserve">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 </w:t>
      </w:r>
    </w:p>
    <w:p w14:paraId="2DFDA27D" w14:textId="77777777" w:rsidR="003F07A4" w:rsidRPr="00FA3145"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lastRenderedPageBreak/>
        <w:t xml:space="preserve">Obowiązkiem wykonawcy jest wniesienie zabezpieczenia należytego wykonania umowy przed jej zawarciem. W przypadku wniesienia zabezpieczenia w formie pieniężnej żądana przez Zamawiającego kwota winna zostać </w:t>
      </w:r>
      <w:r w:rsidRPr="00790CAC">
        <w:rPr>
          <w:sz w:val="22"/>
        </w:rPr>
        <w:t>wpłacona w pełnej wysokości przelewem na rachunek bankowy Zamawiającego:</w:t>
      </w:r>
      <w:r w:rsidRPr="00790CAC">
        <w:rPr>
          <w:b/>
          <w:sz w:val="22"/>
        </w:rPr>
        <w:t xml:space="preserve"> </w:t>
      </w:r>
      <w:r w:rsidRPr="003505C2">
        <w:rPr>
          <w:b/>
          <w:sz w:val="22"/>
        </w:rPr>
        <w:t>Bank Spółdzielczy Rajcza O/ w Ujsołach, o nr 29 8125 1018 0000 0228 2000 0100</w:t>
      </w:r>
      <w:r w:rsidRPr="00790CAC">
        <w:rPr>
          <w:sz w:val="22"/>
        </w:rPr>
        <w:t>, przed zawarciem umowy. Wniesienie zabezpieczenia należytego wykonania</w:t>
      </w:r>
      <w:r w:rsidRPr="00FA3145">
        <w:rPr>
          <w:sz w:val="22"/>
        </w:rPr>
        <w:t xml:space="preserve"> umowy w w/w postaci jest skuteczne dopiero z chwilą uznania rachunku </w:t>
      </w:r>
      <w:r>
        <w:rPr>
          <w:sz w:val="22"/>
        </w:rPr>
        <w:t>Zamawiającego</w:t>
      </w:r>
      <w:r w:rsidRPr="00FA3145">
        <w:rPr>
          <w:sz w:val="22"/>
        </w:rPr>
        <w:t xml:space="preserve"> kwotą zabezpieczenia. Stosowne dokumenty potwierdzające wniesienie zabezpieczenia w innych formach winny zostać złożone w kasie </w:t>
      </w:r>
      <w:r>
        <w:rPr>
          <w:sz w:val="22"/>
        </w:rPr>
        <w:t>Zamawiającego</w:t>
      </w:r>
      <w:r w:rsidRPr="00FA3145">
        <w:rPr>
          <w:sz w:val="22"/>
        </w:rPr>
        <w:t xml:space="preserve"> przed zawarciem umowy.</w:t>
      </w:r>
    </w:p>
    <w:p w14:paraId="764F5911" w14:textId="77777777" w:rsidR="003F07A4" w:rsidRDefault="003F07A4" w:rsidP="003F07A4">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 wykonania umowy regulują art. 449</w:t>
      </w:r>
      <w:r w:rsidRPr="00FA3145">
        <w:rPr>
          <w:sz w:val="22"/>
        </w:rPr>
        <w:noBreakHyphen/>
        <w:t>453 ustawy</w:t>
      </w:r>
      <w:r>
        <w:rPr>
          <w:sz w:val="22"/>
        </w:rPr>
        <w:t xml:space="preserve"> </w:t>
      </w:r>
      <w:proofErr w:type="spellStart"/>
      <w:r>
        <w:rPr>
          <w:sz w:val="22"/>
        </w:rPr>
        <w:t>Pzp</w:t>
      </w:r>
      <w:proofErr w:type="spellEnd"/>
      <w:r w:rsidRPr="00FA3145">
        <w:rPr>
          <w:sz w:val="22"/>
        </w:rPr>
        <w:t>.</w:t>
      </w:r>
    </w:p>
    <w:p w14:paraId="5D18E233" w14:textId="77777777" w:rsidR="003F07A4" w:rsidRPr="009E3DA8" w:rsidRDefault="003F07A4" w:rsidP="003F07A4">
      <w:pPr>
        <w:pStyle w:val="Tekstpodstawowy"/>
        <w:tabs>
          <w:tab w:val="clear" w:pos="142"/>
        </w:tabs>
        <w:spacing w:line="276" w:lineRule="auto"/>
        <w:ind w:left="426"/>
        <w:rPr>
          <w:sz w:val="22"/>
        </w:rPr>
      </w:pPr>
    </w:p>
    <w:p w14:paraId="75466888"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46956D99" w14:textId="77777777" w:rsidR="00781FA5" w:rsidRPr="00FA3145" w:rsidRDefault="00781FA5" w:rsidP="00781FA5">
      <w:pPr>
        <w:pStyle w:val="Nagwek3"/>
        <w:spacing w:line="276" w:lineRule="auto"/>
        <w:rPr>
          <w:caps/>
          <w:sz w:val="22"/>
        </w:rPr>
      </w:pPr>
    </w:p>
    <w:p w14:paraId="6D9A50FC"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421D28D"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30974091"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Oferta powinna być podpisana przez osobę upoważnioną do reprezentowania wykonawcy i zaciągania zobowiązań w wysokości odpowiadającej cenie oferty.</w:t>
      </w:r>
    </w:p>
    <w:p w14:paraId="3594D03F"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2905C500" w14:textId="77777777" w:rsidR="00781FA5" w:rsidRPr="00FA3145" w:rsidRDefault="00781FA5" w:rsidP="00781FA5">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5D6348BF" w14:textId="4259B8B6" w:rsidR="00781FA5" w:rsidRPr="00CD0732" w:rsidRDefault="00352090" w:rsidP="00781FA5">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jednego </w:t>
      </w:r>
      <w:r>
        <w:rPr>
          <w:sz w:val="22"/>
        </w:rPr>
        <w:t xml:space="preserve">obiektu budowlanego, </w:t>
      </w:r>
      <w:r w:rsidRPr="006C6D7D">
        <w:rPr>
          <w:sz w:val="22"/>
        </w:rPr>
        <w:t xml:space="preserve">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jednego </w:t>
      </w:r>
      <w:r>
        <w:rPr>
          <w:sz w:val="22"/>
        </w:rPr>
        <w:t xml:space="preserve">obiektu budowlanego, </w:t>
      </w:r>
      <w:r w:rsidRPr="006C6D7D">
        <w:rPr>
          <w:sz w:val="22"/>
        </w:rPr>
        <w:t xml:space="preserve">mogłoby poważnie zagrozić właściwej realizacji zamówienia, gdyż wymagałoby skoordynowania działań różnych wykonawców realizujących poszczególne części zamówienia, tj. poszczególne </w:t>
      </w:r>
      <w:r>
        <w:rPr>
          <w:sz w:val="22"/>
        </w:rPr>
        <w:t xml:space="preserve">części obiektu budowlanego, </w:t>
      </w:r>
      <w:r w:rsidRPr="006C6D7D">
        <w:rPr>
          <w:sz w:val="22"/>
        </w:rPr>
        <w:t>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xml:space="preserve">.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w:t>
      </w:r>
      <w:r w:rsidRPr="006C6D7D">
        <w:rPr>
          <w:sz w:val="22"/>
        </w:rPr>
        <w:lastRenderedPageBreak/>
        <w:t>różnych wykonawców realizujących poszczególne części zamówienia mogłaby poważnie zagrozić właściwemu wykonaniu zamówienia (…)”.</w:t>
      </w:r>
    </w:p>
    <w:p w14:paraId="44EAA69F" w14:textId="77777777" w:rsidR="00781FA5" w:rsidRPr="00CD0732" w:rsidRDefault="00781FA5" w:rsidP="00781FA5">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7906F66D"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B28BD8B"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04FC4069" w14:textId="77777777" w:rsidR="00781FA5" w:rsidRPr="00CD0732" w:rsidRDefault="00781FA5" w:rsidP="00781FA5">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5C3FB77D"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081CCAEB" w14:textId="53A146B4" w:rsidR="009E3DA8" w:rsidRDefault="009E3DA8" w:rsidP="00781FA5">
      <w:pPr>
        <w:numPr>
          <w:ilvl w:val="0"/>
          <w:numId w:val="20"/>
        </w:numPr>
        <w:tabs>
          <w:tab w:val="clear" w:pos="700"/>
        </w:tabs>
        <w:spacing w:line="276" w:lineRule="auto"/>
        <w:ind w:left="851" w:hanging="425"/>
        <w:jc w:val="both"/>
        <w:rPr>
          <w:rFonts w:eastAsia="Calibri"/>
          <w:sz w:val="22"/>
          <w:lang w:eastAsia="en-US"/>
        </w:rPr>
      </w:pPr>
      <w:r>
        <w:rPr>
          <w:rFonts w:eastAsia="Calibri"/>
          <w:b/>
          <w:bCs/>
          <w:sz w:val="22"/>
          <w:lang w:eastAsia="en-US"/>
        </w:rPr>
        <w:t>W przypadku podpisywania „Formularza ofertowego” podpisem zaufanym, Wykonawca zobowiązany jest zapisać interaktywny „Formularz ofertowy” w postaci nieedytowalnego pliku (najlepiej .pdf), a dopiero potem tak przygotowany plik podpisać profilem zaufanym</w:t>
      </w:r>
      <w:r>
        <w:rPr>
          <w:rFonts w:eastAsia="Calibri"/>
          <w:sz w:val="22"/>
          <w:lang w:eastAsia="en-US"/>
        </w:rPr>
        <w:t>;</w:t>
      </w:r>
    </w:p>
    <w:p w14:paraId="136F0ADB"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2600423C" w14:textId="77777777" w:rsidR="00781FA5"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72F9C6FE"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7353FE40" w14:textId="77777777" w:rsidR="00781FA5" w:rsidRPr="00CD0732" w:rsidRDefault="00781FA5" w:rsidP="00781FA5">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xml:space="preserve">. W </w:t>
      </w:r>
      <w:r w:rsidRPr="00CD0732">
        <w:rPr>
          <w:rFonts w:eastAsia="Calibri"/>
          <w:sz w:val="22"/>
          <w:lang w:eastAsia="en-US"/>
        </w:rPr>
        <w:lastRenderedPageBreak/>
        <w:t>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784DC061"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59DA2F11"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24C7353"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69F0E9F4" w14:textId="77777777" w:rsidR="00781FA5"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5A4C1553" w14:textId="77777777" w:rsidR="00781FA5" w:rsidRPr="00CD0732" w:rsidRDefault="00781FA5" w:rsidP="00781FA5">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33DAE945" w14:textId="77777777" w:rsidR="00781FA5" w:rsidRDefault="00781FA5" w:rsidP="00781FA5">
      <w:pPr>
        <w:spacing w:line="276" w:lineRule="auto"/>
        <w:jc w:val="both"/>
        <w:rPr>
          <w:sz w:val="22"/>
        </w:rPr>
      </w:pPr>
    </w:p>
    <w:p w14:paraId="6F6055FA" w14:textId="77777777" w:rsidR="007B7170" w:rsidRPr="00153608"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t>INFORMACJE O SPOSOBIE POROZUMIEWANIA SIĘ ZAMAWIAJĄCEGO Z WYKONAWCAMI ORAZ PRZEKAZYWANIA OŚWIADCZEŃ LUB DOKUMENTÓW, A TAKŻE WSKAZANIE OSÓB UPRAWNIONYCH DO POROZUMIEWANIA SIĘ Z WYKONAWCAMI</w:t>
      </w:r>
    </w:p>
    <w:p w14:paraId="490D7F82" w14:textId="77777777" w:rsidR="00B00A31" w:rsidRPr="004F1A14" w:rsidRDefault="00B00A31" w:rsidP="00B00A31">
      <w:pPr>
        <w:spacing w:line="276" w:lineRule="auto"/>
        <w:rPr>
          <w:highlight w:val="lightGray"/>
        </w:rPr>
      </w:pPr>
    </w:p>
    <w:p w14:paraId="25E17811" w14:textId="77777777" w:rsidR="00B00A31" w:rsidRPr="00153608" w:rsidRDefault="00B00A31" w:rsidP="00B00A31">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55C7F5D9" w14:textId="77777777" w:rsidR="00B00A31" w:rsidRDefault="00B00A31" w:rsidP="00B00A31">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w:t>
      </w:r>
      <w:r>
        <w:rPr>
          <w:rFonts w:eastAsia="Calibri"/>
          <w:sz w:val="22"/>
          <w:lang w:eastAsia="en-US"/>
        </w:rPr>
        <w:t>e-doręczeń</w:t>
      </w:r>
      <w:r w:rsidRPr="002D79AB">
        <w:rPr>
          <w:rFonts w:eastAsia="Calibri"/>
          <w:sz w:val="22"/>
          <w:lang w:eastAsia="en-US"/>
        </w:rPr>
        <w:t xml:space="preserve">: </w:t>
      </w:r>
      <w:r w:rsidRPr="003C3C60">
        <w:rPr>
          <w:rFonts w:eastAsia="Calibri"/>
          <w:sz w:val="22"/>
          <w:lang w:eastAsia="en-US"/>
        </w:rPr>
        <w:t>AE:PL-32163-90526-DJGFF-17</w:t>
      </w:r>
      <w:r>
        <w:rPr>
          <w:rFonts w:eastAsia="Calibri"/>
          <w:sz w:val="22"/>
          <w:szCs w:val="22"/>
          <w:lang w:eastAsia="en-US"/>
        </w:rPr>
        <w:t>;</w:t>
      </w:r>
    </w:p>
    <w:p w14:paraId="732F5F38"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7B64DBEE" w14:textId="77777777" w:rsidR="00B00A31" w:rsidRPr="006E5DC9" w:rsidRDefault="00B00A31" w:rsidP="00B00A31">
      <w:pPr>
        <w:pStyle w:val="Tekstpodstawowy"/>
        <w:numPr>
          <w:ilvl w:val="1"/>
          <w:numId w:val="21"/>
        </w:numPr>
        <w:spacing w:line="276" w:lineRule="auto"/>
        <w:ind w:left="1276" w:hanging="425"/>
        <w:rPr>
          <w:bCs/>
          <w:sz w:val="22"/>
        </w:rPr>
      </w:pPr>
      <w:r w:rsidRPr="006E5DC9">
        <w:rPr>
          <w:bCs/>
          <w:sz w:val="22"/>
        </w:rPr>
        <w:t>W sprawach merytorycznych i opisu przedmiotu zamówienia – Pan Bartosz Kostka, tel. (033) 8647-350 wew. 36;</w:t>
      </w:r>
    </w:p>
    <w:p w14:paraId="67562B93" w14:textId="77777777" w:rsidR="00B00A31" w:rsidRPr="00101B37" w:rsidRDefault="00B00A31" w:rsidP="00B00A31">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w:t>
      </w:r>
      <w:r>
        <w:rPr>
          <w:bCs/>
          <w:sz w:val="22"/>
        </w:rPr>
        <w:t> </w:t>
      </w:r>
      <w:r w:rsidRPr="006E5DC9">
        <w:rPr>
          <w:bCs/>
          <w:sz w:val="22"/>
        </w:rPr>
        <w:t>740</w:t>
      </w:r>
      <w:r>
        <w:rPr>
          <w:bCs/>
          <w:sz w:val="22"/>
        </w:rPr>
        <w:t>;</w:t>
      </w:r>
    </w:p>
    <w:p w14:paraId="6FD298D1" w14:textId="77777777" w:rsidR="00B00A31" w:rsidRPr="00101B37"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Korzystanie z Platformy e-Zamówienia jest bezpłatne;</w:t>
      </w:r>
    </w:p>
    <w:p w14:paraId="7D3D71C6" w14:textId="25E33CBA" w:rsidR="00B00A31" w:rsidRPr="00637284" w:rsidRDefault="00B00A31" w:rsidP="00B00A31">
      <w:pPr>
        <w:numPr>
          <w:ilvl w:val="0"/>
          <w:numId w:val="21"/>
        </w:numPr>
        <w:spacing w:line="276" w:lineRule="auto"/>
        <w:ind w:left="851" w:hanging="426"/>
        <w:jc w:val="both"/>
        <w:rPr>
          <w:rFonts w:eastAsia="Calibri"/>
          <w:sz w:val="22"/>
          <w:lang w:eastAsia="en-US"/>
        </w:rPr>
      </w:pPr>
      <w:r w:rsidRPr="00101B37">
        <w:rPr>
          <w:rFonts w:eastAsia="Calibri"/>
          <w:sz w:val="22"/>
          <w:lang w:eastAsia="en-US"/>
        </w:rPr>
        <w:t>Adres strony internetowej prowadzonego postępowania (link prowadzący bezpośrednio do widoku postępowania na Platformie e-</w:t>
      </w:r>
      <w:r w:rsidRPr="009D6E99">
        <w:rPr>
          <w:rFonts w:eastAsia="Calibri"/>
          <w:sz w:val="22"/>
          <w:lang w:eastAsia="en-US"/>
        </w:rPr>
        <w:t xml:space="preserve">Zamówienia): </w:t>
      </w:r>
      <w:r w:rsidR="00E247CB" w:rsidRPr="00E247CB">
        <w:rPr>
          <w:rFonts w:eastAsia="Calibri"/>
          <w:sz w:val="22"/>
          <w:lang w:eastAsia="en-US"/>
        </w:rPr>
        <w:t>https://ezamowienia.gov.pl/mp-client/search/list/ocds-148610-21909780-23e5-4edb-a604-989c77817695</w:t>
      </w:r>
      <w:r w:rsidR="00E247CB">
        <w:rPr>
          <w:rFonts w:eastAsia="Calibri"/>
          <w:sz w:val="22"/>
          <w:lang w:eastAsia="en-US"/>
        </w:rPr>
        <w:t xml:space="preserve">. </w:t>
      </w:r>
      <w:r w:rsidRPr="009D6E99">
        <w:rPr>
          <w:rFonts w:eastAsia="Calibri"/>
          <w:sz w:val="22"/>
          <w:lang w:eastAsia="en-US"/>
        </w:rPr>
        <w:t>Postępowanie można wyszukać również ze strony głównej Platformy e-Zamówienia (przycisk „Przeglądaj postępowania/konkursy”);</w:t>
      </w:r>
    </w:p>
    <w:p w14:paraId="3942AFB1" w14:textId="0BC551FB" w:rsidR="00B00A31" w:rsidRPr="00AB4CA4" w:rsidRDefault="00B00A31" w:rsidP="00B00A31">
      <w:pPr>
        <w:numPr>
          <w:ilvl w:val="0"/>
          <w:numId w:val="21"/>
        </w:numPr>
        <w:spacing w:line="276" w:lineRule="auto"/>
        <w:ind w:left="851" w:hanging="426"/>
        <w:jc w:val="both"/>
        <w:rPr>
          <w:rFonts w:eastAsia="Calibri"/>
          <w:b/>
          <w:bCs/>
          <w:sz w:val="22"/>
          <w:lang w:eastAsia="en-US"/>
        </w:rPr>
      </w:pPr>
      <w:r w:rsidRPr="00637284">
        <w:rPr>
          <w:rFonts w:eastAsia="Calibri"/>
          <w:b/>
          <w:bCs/>
          <w:sz w:val="22"/>
          <w:lang w:eastAsia="en-US"/>
        </w:rPr>
        <w:t>Identyfikator (</w:t>
      </w:r>
      <w:r w:rsidRPr="00AB4CA4">
        <w:rPr>
          <w:rFonts w:eastAsia="Calibri"/>
          <w:b/>
          <w:bCs/>
          <w:sz w:val="22"/>
          <w:lang w:eastAsia="en-US"/>
        </w:rPr>
        <w:t xml:space="preserve">ID) postępowania na Platformie e-Zamówienia: </w:t>
      </w:r>
      <w:r w:rsidR="00E247CB" w:rsidRPr="00E247CB">
        <w:rPr>
          <w:rFonts w:eastAsia="Calibri"/>
          <w:b/>
          <w:bCs/>
          <w:sz w:val="22"/>
          <w:lang w:eastAsia="en-US"/>
        </w:rPr>
        <w:t>ocds-148610-21909780-23e5-4edb-a604-989c77817695</w:t>
      </w:r>
      <w:r w:rsidRPr="00AB4CA4">
        <w:rPr>
          <w:rFonts w:eastAsia="Calibri"/>
          <w:sz w:val="22"/>
          <w:lang w:eastAsia="en-US"/>
        </w:rPr>
        <w:t>;</w:t>
      </w:r>
    </w:p>
    <w:p w14:paraId="4E5AEF65" w14:textId="77777777" w:rsidR="00B00A31" w:rsidRPr="00FA3145" w:rsidRDefault="00B00A31" w:rsidP="00B00A31">
      <w:pPr>
        <w:numPr>
          <w:ilvl w:val="0"/>
          <w:numId w:val="21"/>
        </w:numPr>
        <w:spacing w:line="276" w:lineRule="auto"/>
        <w:ind w:left="851" w:hanging="426"/>
        <w:jc w:val="both"/>
        <w:rPr>
          <w:rFonts w:eastAsia="Calibri"/>
          <w:sz w:val="22"/>
          <w:lang w:eastAsia="en-US"/>
        </w:rPr>
      </w:pPr>
      <w:r w:rsidRPr="00AB4CA4">
        <w:rPr>
          <w:rFonts w:eastAsia="Calibri"/>
          <w:sz w:val="22"/>
          <w:lang w:eastAsia="en-US"/>
        </w:rPr>
        <w:t>Wykonawca zamierzający wziąć udział w postępowaniu o udzielenie zamówienia publicznego musi posiadać konto podmiotu</w:t>
      </w:r>
      <w:r w:rsidRPr="00637284">
        <w:rPr>
          <w:rFonts w:eastAsia="Calibri"/>
          <w:sz w:val="22"/>
          <w:lang w:eastAsia="en-US"/>
        </w:rPr>
        <w:t xml:space="preserve"> „Wykonawca” na Platformie e-Zamówienia. Szczegółowe informacje na temat zakładania kont podmiotów oraz zasady i warunki korzystania z </w:t>
      </w:r>
      <w:r w:rsidRPr="00637284">
        <w:rPr>
          <w:rFonts w:eastAsia="Calibri"/>
          <w:sz w:val="22"/>
          <w:lang w:eastAsia="en-US"/>
        </w:rPr>
        <w:lastRenderedPageBreak/>
        <w:t>Platformy e-Zamówienia określa Regulamin Platformy e-Zamówienia, dostępny na stronie internetowej https://ezamowienia.gov.</w:t>
      </w:r>
      <w:r w:rsidRPr="00AB0C50">
        <w:rPr>
          <w:rFonts w:eastAsia="Calibri"/>
          <w:sz w:val="22"/>
          <w:lang w:eastAsia="en-US"/>
        </w:rPr>
        <w:t>pl oraz informacje zamieszczone w zakładce „Centrum Pomocy”</w:t>
      </w:r>
      <w:r>
        <w:rPr>
          <w:rFonts w:eastAsia="Calibri"/>
          <w:sz w:val="22"/>
          <w:lang w:eastAsia="en-US"/>
        </w:rPr>
        <w:t>;</w:t>
      </w:r>
    </w:p>
    <w:p w14:paraId="119EC438" w14:textId="77777777" w:rsidR="00B00A31" w:rsidRPr="00AB0C50" w:rsidRDefault="00B00A31" w:rsidP="00B00A31">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12DA599C" w14:textId="77777777" w:rsidR="00B00A31" w:rsidRPr="00FA3145" w:rsidRDefault="00B00A31" w:rsidP="00B00A31">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5DAC712A" w14:textId="77777777" w:rsidR="00B00A31" w:rsidRPr="00AB0C50" w:rsidRDefault="00B00A31" w:rsidP="00B00A31">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3B7E3AA4"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r>
        <w:rPr>
          <w:rFonts w:eastAsia="Calibri"/>
          <w:bCs/>
          <w:sz w:val="22"/>
          <w:szCs w:val="22"/>
          <w:lang w:eastAsia="en-US"/>
        </w:rPr>
        <w:t>;</w:t>
      </w:r>
    </w:p>
    <w:p w14:paraId="749C6C02"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2FE87F0A"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055E7548"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3C60C0C"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2FC8E760" w14:textId="77777777" w:rsidR="00B00A31"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49611E7F" w14:textId="77777777" w:rsidR="00B00A31" w:rsidRPr="00AB0C50" w:rsidRDefault="00B00A31" w:rsidP="00B00A31">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w:t>
      </w:r>
      <w:r>
        <w:rPr>
          <w:rFonts w:eastAsia="Calibri"/>
          <w:bCs/>
          <w:sz w:val="22"/>
          <w:szCs w:val="22"/>
          <w:lang w:eastAsia="en-US"/>
        </w:rPr>
        <w:t>e-doręczeń</w:t>
      </w:r>
      <w:r w:rsidRPr="002D79AB">
        <w:rPr>
          <w:rFonts w:eastAsia="Calibri"/>
          <w:bCs/>
          <w:sz w:val="22"/>
          <w:szCs w:val="22"/>
          <w:lang w:eastAsia="en-US"/>
        </w:rPr>
        <w:t xml:space="preserve">: </w:t>
      </w:r>
      <w:r w:rsidRPr="003C3C60">
        <w:rPr>
          <w:rFonts w:eastAsia="Calibri"/>
          <w:sz w:val="22"/>
          <w:lang w:eastAsia="en-US"/>
        </w:rPr>
        <w:t>AE:PL-32163-90526-DJGFF-17</w:t>
      </w:r>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2DDBD910" w14:textId="77777777" w:rsidR="00B00A31" w:rsidRPr="00AB0C50" w:rsidRDefault="00B00A31" w:rsidP="00B00A31">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622F601"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lastRenderedPageBreak/>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6644713B" w14:textId="77777777" w:rsidR="00B00A31"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6AB8E1B6"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51B7F7EE" w14:textId="77777777" w:rsidR="00B00A31" w:rsidRDefault="00B00A31" w:rsidP="00B00A31">
      <w:pPr>
        <w:pStyle w:val="Akapitzlist"/>
        <w:numPr>
          <w:ilvl w:val="1"/>
          <w:numId w:val="35"/>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19AF461F" w14:textId="63513655" w:rsidR="00B00A31" w:rsidRPr="00AB0C50" w:rsidRDefault="00B00A31" w:rsidP="00B00A31">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B44F51" w:rsidRPr="00B44F51">
        <w:rPr>
          <w:rFonts w:eastAsia="Calibri"/>
          <w:iCs/>
          <w:sz w:val="22"/>
          <w:lang w:eastAsia="en-US"/>
        </w:rPr>
        <w:t>t.j</w:t>
      </w:r>
      <w:proofErr w:type="spellEnd"/>
      <w:r w:rsidR="00B44F51" w:rsidRPr="00B44F51">
        <w:rPr>
          <w:rFonts w:eastAsia="Calibri"/>
          <w:iCs/>
          <w:sz w:val="22"/>
          <w:lang w:eastAsia="en-US"/>
        </w:rPr>
        <w:t>. Dz. U. z 2026 r. poz. 85</w:t>
      </w:r>
      <w:r w:rsidRPr="00AB0C50">
        <w:rPr>
          <w:rFonts w:eastAsia="Calibri"/>
          <w:iCs/>
          <w:sz w:val="22"/>
          <w:lang w:eastAsia="en-US"/>
        </w:rPr>
        <w:t>) wykonawca, w celu utrzymania w poufności tych informacji, przekazuje je w wydzielonym i odpowiednio oznaczonym pliku, wraz z jednoczesnym zaznaczeniem w nazwie pliku „Dokument stanowiący tajemnicę przedsiębiorstwa”.</w:t>
      </w:r>
    </w:p>
    <w:p w14:paraId="7421D2DF" w14:textId="77777777" w:rsidR="00B00A31" w:rsidRPr="00FA3145" w:rsidRDefault="00B00A31" w:rsidP="00B00A31">
      <w:pPr>
        <w:spacing w:line="276" w:lineRule="auto"/>
        <w:jc w:val="both"/>
        <w:rPr>
          <w:i/>
          <w:sz w:val="22"/>
        </w:rPr>
      </w:pPr>
    </w:p>
    <w:p w14:paraId="0CC4912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228892B2" w14:textId="77777777" w:rsidR="00354DF4" w:rsidRPr="009D1B24" w:rsidRDefault="00354DF4" w:rsidP="00956246">
      <w:pPr>
        <w:spacing w:line="276" w:lineRule="auto"/>
        <w:jc w:val="both"/>
        <w:rPr>
          <w:b/>
          <w:iCs/>
          <w:sz w:val="22"/>
        </w:rPr>
      </w:pPr>
    </w:p>
    <w:p w14:paraId="64B055A9"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5BD323BD"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4E0EE05A" w14:textId="4334C30C"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DF1A96">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w:t>
      </w:r>
      <w:r w:rsidR="00DF1A96">
        <w:rPr>
          <w:color w:val="000000" w:themeColor="text1"/>
          <w:sz w:val="22"/>
        </w:rPr>
        <w:t xml:space="preserve"> (o ile wykonano)</w:t>
      </w:r>
      <w:r w:rsidRPr="00564577">
        <w:rPr>
          <w:color w:val="000000" w:themeColor="text1"/>
          <w:sz w:val="22"/>
        </w:rPr>
        <w:t>,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2BC1BC9B" w14:textId="755C278D" w:rsidR="00956246" w:rsidRPr="00EF763B" w:rsidRDefault="00956246" w:rsidP="00EF763B">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 xml:space="preserve">Przedmiar </w:t>
      </w:r>
      <w:r w:rsidRPr="00F45C0E">
        <w:rPr>
          <w:color w:val="000000" w:themeColor="text1"/>
          <w:sz w:val="22"/>
        </w:rPr>
        <w:t>robót</w:t>
      </w:r>
      <w:r w:rsidRPr="00564577">
        <w:rPr>
          <w:color w:val="000000" w:themeColor="text1"/>
          <w:sz w:val="22"/>
        </w:rPr>
        <w:t>, z uwagi na ryczałtowy charakter ceny ofertowej,</w:t>
      </w:r>
      <w:r w:rsidR="00DF1A96">
        <w:rPr>
          <w:color w:val="000000" w:themeColor="text1"/>
          <w:sz w:val="22"/>
        </w:rPr>
        <w:t xml:space="preserve"> jest</w:t>
      </w:r>
      <w:r w:rsidRPr="00564577">
        <w:rPr>
          <w:color w:val="000000" w:themeColor="text1"/>
          <w:sz w:val="22"/>
        </w:rPr>
        <w:t xml:space="preserve"> materiałem pomocniczym i poglądowym, dołączonym do SWZ wyłącznie celem ułatwienia Wykonawcy obliczenia ceny oferty. Podane w przedmiar</w:t>
      </w:r>
      <w:r w:rsidR="00EF763B">
        <w:rPr>
          <w:color w:val="000000" w:themeColor="text1"/>
          <w:sz w:val="22"/>
        </w:rPr>
        <w:t>ze</w:t>
      </w:r>
      <w:r w:rsidRPr="00EF763B">
        <w:rPr>
          <w:color w:val="000000" w:themeColor="text1"/>
          <w:sz w:val="22"/>
        </w:rPr>
        <w:t xml:space="preserve"> podstawy wyceny i ilości prac należy traktować jako orientacyjne.</w:t>
      </w:r>
    </w:p>
    <w:p w14:paraId="426D4CF7" w14:textId="28B440A1"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EF763B">
        <w:rPr>
          <w:color w:val="000000" w:themeColor="text1"/>
          <w:sz w:val="22"/>
        </w:rPr>
        <w:t>4</w:t>
      </w:r>
      <w:r>
        <w:rPr>
          <w:color w:val="000000" w:themeColor="text1"/>
          <w:sz w:val="22"/>
        </w:rPr>
        <w:t xml:space="preserve"> do SWZ – Opisu Przedmiotu Zamówienia, w tym </w:t>
      </w:r>
      <w:r w:rsidRPr="00F45C0E">
        <w:rPr>
          <w:color w:val="000000" w:themeColor="text1"/>
          <w:sz w:val="22"/>
        </w:rPr>
        <w:t>Przedmiar</w:t>
      </w:r>
      <w:r w:rsidR="00EF763B">
        <w:rPr>
          <w:color w:val="000000" w:themeColor="text1"/>
          <w:sz w:val="22"/>
        </w:rPr>
        <w:t>u</w:t>
      </w:r>
      <w:r w:rsidRPr="00F45C0E">
        <w:rPr>
          <w:color w:val="000000" w:themeColor="text1"/>
          <w:sz w:val="22"/>
        </w:rPr>
        <w:t xml:space="preserve">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762E8495" w14:textId="7C981B88"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xml:space="preserve">, zgodnie z </w:t>
      </w:r>
      <w:r w:rsidRPr="00564577">
        <w:rPr>
          <w:color w:val="000000" w:themeColor="text1"/>
          <w:sz w:val="22"/>
        </w:rPr>
        <w:lastRenderedPageBreak/>
        <w:t xml:space="preserve">obowiązującymi normami i przepisami, zarówno te które zostały wyraźnie określone bądź jedynie zasygnalizowane, i że odpowiednio wycenił pozycje kosztorysu. </w:t>
      </w:r>
    </w:p>
    <w:p w14:paraId="71A134B3" w14:textId="2F3B1FFD" w:rsidR="00956246"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w:t>
      </w:r>
      <w:r>
        <w:rPr>
          <w:b/>
          <w:bCs/>
          <w:color w:val="000000" w:themeColor="text1"/>
          <w:sz w:val="22"/>
        </w:rPr>
        <w:t xml:space="preserve"> </w:t>
      </w:r>
      <w:r w:rsidRPr="00295DE1">
        <w:rPr>
          <w:b/>
          <w:bCs/>
          <w:color w:val="000000" w:themeColor="text1"/>
          <w:sz w:val="22"/>
        </w:rPr>
        <w:t>kosztorys ofertowy, który powinien zawierać wycenę wszystkich pozycji kosztorysowych z podaniem co najmniej ich ilości, cen jednostkowych i wartości.</w:t>
      </w:r>
      <w:r w:rsidRPr="00295DE1">
        <w:rPr>
          <w:color w:val="000000" w:themeColor="text1"/>
          <w:sz w:val="22"/>
        </w:rPr>
        <w:t xml:space="preserve"> Ceny jednostkowe określone przez Wykonawcę w kosztorysie ofertowym obowiązywać będą przez okres ważności umowy. Zamawiający wskazuje, iż kosztorys ofertowy składny jest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 ofertow</w:t>
      </w:r>
      <w:r>
        <w:rPr>
          <w:color w:val="000000" w:themeColor="text1"/>
          <w:sz w:val="22"/>
        </w:rPr>
        <w:t>y</w:t>
      </w:r>
      <w:r w:rsidRPr="00564577">
        <w:rPr>
          <w:color w:val="000000" w:themeColor="text1"/>
          <w:sz w:val="22"/>
        </w:rPr>
        <w:t xml:space="preserve"> nie podlega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w:t>
      </w:r>
      <w:r w:rsidRPr="00C94C04">
        <w:rPr>
          <w:b/>
          <w:bCs/>
          <w:color w:val="000000" w:themeColor="text1"/>
          <w:sz w:val="22"/>
        </w:rPr>
        <w:t xml:space="preserve"> ofertow</w:t>
      </w:r>
      <w:r>
        <w:rPr>
          <w:b/>
          <w:bCs/>
          <w:color w:val="000000" w:themeColor="text1"/>
          <w:sz w:val="22"/>
        </w:rPr>
        <w:t>ego</w:t>
      </w:r>
      <w:r w:rsidRPr="00C94C04">
        <w:rPr>
          <w:b/>
          <w:bCs/>
          <w:color w:val="000000" w:themeColor="text1"/>
          <w:sz w:val="22"/>
        </w:rPr>
        <w:t xml:space="preserve"> spowoduje odrzucenie oferty</w:t>
      </w:r>
      <w:r>
        <w:rPr>
          <w:color w:val="000000" w:themeColor="text1"/>
          <w:sz w:val="22"/>
        </w:rPr>
        <w:t>.</w:t>
      </w:r>
    </w:p>
    <w:p w14:paraId="506F9882" w14:textId="77777777" w:rsidR="00956246" w:rsidRPr="00564577" w:rsidRDefault="00956246" w:rsidP="00956246">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Pr>
          <w:color w:val="000000" w:themeColor="text1"/>
          <w:sz w:val="22"/>
        </w:rPr>
        <w:t>ofertowym</w:t>
      </w:r>
      <w:r w:rsidRPr="00564577">
        <w:rPr>
          <w:color w:val="000000" w:themeColor="text1"/>
          <w:sz w:val="22"/>
        </w:rPr>
        <w:t xml:space="preserve"> wynikająca z wypełnion</w:t>
      </w:r>
      <w:r>
        <w:rPr>
          <w:color w:val="000000" w:themeColor="text1"/>
          <w:sz w:val="22"/>
        </w:rPr>
        <w:t xml:space="preserve">ego </w:t>
      </w:r>
      <w:r w:rsidRPr="00564577">
        <w:rPr>
          <w:color w:val="000000" w:themeColor="text1"/>
          <w:sz w:val="22"/>
        </w:rPr>
        <w:t>kosztorys</w:t>
      </w:r>
      <w:r>
        <w:rPr>
          <w:color w:val="000000" w:themeColor="text1"/>
          <w:sz w:val="22"/>
        </w:rPr>
        <w:t>u</w:t>
      </w:r>
      <w:r w:rsidRPr="00564577">
        <w:rPr>
          <w:color w:val="000000" w:themeColor="text1"/>
          <w:sz w:val="22"/>
        </w:rPr>
        <w:t xml:space="preserve"> ofertow</w:t>
      </w:r>
      <w:r>
        <w:rPr>
          <w:color w:val="000000" w:themeColor="text1"/>
          <w:sz w:val="22"/>
        </w:rPr>
        <w:t>ego</w:t>
      </w:r>
      <w:r w:rsidRPr="00564577">
        <w:rPr>
          <w:color w:val="000000" w:themeColor="text1"/>
          <w:sz w:val="22"/>
        </w:rPr>
        <w:t xml:space="preserve"> Wykonawcy, sporządzon</w:t>
      </w:r>
      <w:r>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43A9934" w14:textId="77777777" w:rsidR="00956246" w:rsidRPr="00FA3145" w:rsidRDefault="00956246" w:rsidP="00956246">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Pr>
          <w:color w:val="000000" w:themeColor="text1"/>
          <w:sz w:val="22"/>
        </w:rPr>
        <w:t>a</w:t>
      </w:r>
      <w:r w:rsidRPr="00564577">
        <w:rPr>
          <w:color w:val="000000" w:themeColor="text1"/>
          <w:sz w:val="22"/>
        </w:rPr>
        <w:t xml:space="preserve"> </w:t>
      </w:r>
      <w:r>
        <w:rPr>
          <w:color w:val="000000" w:themeColor="text1"/>
          <w:sz w:val="22"/>
        </w:rPr>
        <w:t xml:space="preserve">wskazana </w:t>
      </w:r>
      <w:r w:rsidRPr="00564577">
        <w:rPr>
          <w:color w:val="000000" w:themeColor="text1"/>
          <w:sz w:val="22"/>
        </w:rPr>
        <w:t>w Formularz</w:t>
      </w:r>
      <w:r>
        <w:rPr>
          <w:color w:val="000000" w:themeColor="text1"/>
          <w:sz w:val="22"/>
        </w:rPr>
        <w:t>u</w:t>
      </w:r>
      <w:r w:rsidRPr="00564577">
        <w:rPr>
          <w:color w:val="000000" w:themeColor="text1"/>
          <w:sz w:val="22"/>
        </w:rPr>
        <w:t xml:space="preserve"> </w:t>
      </w:r>
      <w:r>
        <w:rPr>
          <w:color w:val="000000" w:themeColor="text1"/>
          <w:sz w:val="22"/>
        </w:rPr>
        <w:t>ofertowym</w:t>
      </w:r>
      <w:r w:rsidRPr="00564577">
        <w:rPr>
          <w:color w:val="000000" w:themeColor="text1"/>
          <w:sz w:val="22"/>
        </w:rPr>
        <w:t xml:space="preserve"> powinn</w:t>
      </w:r>
      <w:r>
        <w:rPr>
          <w:color w:val="000000" w:themeColor="text1"/>
          <w:sz w:val="22"/>
        </w:rPr>
        <w:t>a</w:t>
      </w:r>
      <w:r w:rsidRPr="00564577">
        <w:rPr>
          <w:color w:val="000000" w:themeColor="text1"/>
          <w:sz w:val="22"/>
        </w:rPr>
        <w:t xml:space="preserve"> być podan</w:t>
      </w:r>
      <w:r>
        <w:rPr>
          <w:color w:val="000000" w:themeColor="text1"/>
          <w:sz w:val="22"/>
        </w:rPr>
        <w:t>a</w:t>
      </w:r>
      <w:r w:rsidRPr="00564577">
        <w:rPr>
          <w:color w:val="000000" w:themeColor="text1"/>
          <w:sz w:val="22"/>
        </w:rPr>
        <w:t xml:space="preserve"> z dokładnością do dwóch miejsc po przecinku.</w:t>
      </w:r>
    </w:p>
    <w:p w14:paraId="371441E6" w14:textId="08AC62D2" w:rsidR="00956246" w:rsidRPr="00FB3E31" w:rsidRDefault="00956246" w:rsidP="00956246">
      <w:pPr>
        <w:numPr>
          <w:ilvl w:val="0"/>
          <w:numId w:val="13"/>
        </w:numPr>
        <w:tabs>
          <w:tab w:val="clear" w:pos="720"/>
          <w:tab w:val="num" w:pos="426"/>
        </w:tabs>
        <w:spacing w:line="276" w:lineRule="auto"/>
        <w:ind w:left="426" w:hanging="426"/>
        <w:jc w:val="both"/>
        <w:rPr>
          <w:sz w:val="22"/>
        </w:rPr>
      </w:pPr>
      <w:r w:rsidRPr="00FB3E31">
        <w:rPr>
          <w:sz w:val="22"/>
        </w:rPr>
        <w:t>Jeżeli zostanie złożona oferta, której wybór prowadziłby do powstania u Zamawiającego obowiązku podatkowego zgodnie z ustawą z dnia 11 marca 2004 r. o podatku od towarów i usług (</w:t>
      </w:r>
      <w:proofErr w:type="spellStart"/>
      <w:r w:rsidRPr="00956246">
        <w:rPr>
          <w:sz w:val="22"/>
        </w:rPr>
        <w:t>t.j</w:t>
      </w:r>
      <w:proofErr w:type="spellEnd"/>
      <w:r w:rsidRPr="00956246">
        <w:rPr>
          <w:sz w:val="22"/>
        </w:rPr>
        <w:t xml:space="preserve">. Dz. U. z 2025 r. poz. 775 z </w:t>
      </w:r>
      <w:proofErr w:type="spellStart"/>
      <w:r w:rsidRPr="00956246">
        <w:rPr>
          <w:sz w:val="22"/>
        </w:rPr>
        <w:t>późn</w:t>
      </w:r>
      <w:proofErr w:type="spellEnd"/>
      <w:r w:rsidRPr="00956246">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1F30DE83"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0D505C8"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74B9A5A"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6D6097" w14:textId="77777777" w:rsidR="00956246" w:rsidRPr="00FA3145" w:rsidRDefault="00956246" w:rsidP="00956246">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411F37EE" w14:textId="77777777" w:rsidR="00956246" w:rsidRPr="00FA3145" w:rsidRDefault="00956246" w:rsidP="00956246">
      <w:pPr>
        <w:spacing w:line="276" w:lineRule="auto"/>
        <w:jc w:val="both"/>
        <w:rPr>
          <w:sz w:val="22"/>
        </w:rPr>
      </w:pPr>
    </w:p>
    <w:p w14:paraId="195410C9" w14:textId="77777777" w:rsidR="007B7170" w:rsidRPr="00804711" w:rsidRDefault="007B7170" w:rsidP="006B711F">
      <w:pPr>
        <w:pStyle w:val="Nagwek3"/>
        <w:numPr>
          <w:ilvl w:val="0"/>
          <w:numId w:val="11"/>
        </w:numPr>
        <w:spacing w:line="276" w:lineRule="auto"/>
        <w:ind w:left="567" w:hanging="567"/>
        <w:jc w:val="both"/>
        <w:rPr>
          <w:caps/>
          <w:sz w:val="22"/>
          <w:highlight w:val="lightGray"/>
        </w:rPr>
      </w:pPr>
      <w:r w:rsidRPr="00804711">
        <w:rPr>
          <w:caps/>
          <w:sz w:val="22"/>
          <w:highlight w:val="lightGray"/>
        </w:rPr>
        <w:t xml:space="preserve">MIEJSCE I TERMIN SKŁADANIA </w:t>
      </w:r>
      <w:r w:rsidR="002A5C24" w:rsidRPr="00804711">
        <w:rPr>
          <w:caps/>
          <w:sz w:val="22"/>
          <w:highlight w:val="lightGray"/>
        </w:rPr>
        <w:t xml:space="preserve">i otwarcia </w:t>
      </w:r>
      <w:r w:rsidRPr="00804711">
        <w:rPr>
          <w:caps/>
          <w:sz w:val="22"/>
          <w:highlight w:val="lightGray"/>
        </w:rPr>
        <w:t>OFERT</w:t>
      </w:r>
    </w:p>
    <w:p w14:paraId="4914A1E5" w14:textId="77777777" w:rsidR="007B7170" w:rsidRPr="00790CAC" w:rsidRDefault="007B7170" w:rsidP="00FA3145">
      <w:pPr>
        <w:pStyle w:val="Nagwek3"/>
        <w:spacing w:line="276" w:lineRule="auto"/>
        <w:rPr>
          <w:caps/>
          <w:sz w:val="22"/>
        </w:rPr>
      </w:pPr>
    </w:p>
    <w:p w14:paraId="3793B4D8" w14:textId="7FF8911E" w:rsidR="00AB4066" w:rsidRPr="000C7E77" w:rsidRDefault="004F1A14" w:rsidP="00FB3E31">
      <w:pPr>
        <w:spacing w:line="276" w:lineRule="auto"/>
        <w:jc w:val="both"/>
        <w:rPr>
          <w:sz w:val="22"/>
        </w:rPr>
      </w:pPr>
      <w:r w:rsidRPr="000C7E77">
        <w:rPr>
          <w:sz w:val="22"/>
        </w:rPr>
        <w:t xml:space="preserve">Oferty należy składać w terminie do dnia </w:t>
      </w:r>
      <w:r w:rsidR="003625F5">
        <w:rPr>
          <w:b/>
          <w:sz w:val="22"/>
        </w:rPr>
        <w:t>31</w:t>
      </w:r>
      <w:r w:rsidR="000A2CC9">
        <w:rPr>
          <w:b/>
          <w:sz w:val="22"/>
        </w:rPr>
        <w:t>.0</w:t>
      </w:r>
      <w:r w:rsidR="00EF763B">
        <w:rPr>
          <w:b/>
          <w:sz w:val="22"/>
        </w:rPr>
        <w:t>3</w:t>
      </w:r>
      <w:r w:rsidR="00DB0C0A">
        <w:rPr>
          <w:b/>
          <w:sz w:val="22"/>
        </w:rPr>
        <w:t>.2026</w:t>
      </w:r>
      <w:r w:rsidRPr="000C7E77">
        <w:rPr>
          <w:b/>
          <w:sz w:val="22"/>
        </w:rPr>
        <w:t xml:space="preserve"> r. do godz. 09:00 </w:t>
      </w:r>
      <w:r w:rsidRPr="000C7E77">
        <w:rPr>
          <w:bCs/>
          <w:sz w:val="22"/>
        </w:rPr>
        <w:t>przy pomocy interaktywnego „Formularza ofertowego” udostępnionego przez Zamawiającego na Platformie e-Zamówienia i zamieszczonego w podglądzie postępowania w zakładce „Informacje podstawowe”</w:t>
      </w:r>
      <w:r w:rsidRPr="000C7E77">
        <w:rPr>
          <w:sz w:val="22"/>
          <w:szCs w:val="22"/>
        </w:rPr>
        <w:t>.</w:t>
      </w:r>
    </w:p>
    <w:p w14:paraId="686AAB8F" w14:textId="77777777" w:rsidR="00DB0C0A" w:rsidRPr="00790CAC" w:rsidRDefault="00DB0C0A" w:rsidP="00DB0C0A">
      <w:pPr>
        <w:pStyle w:val="Akapitzlist"/>
        <w:spacing w:line="276" w:lineRule="auto"/>
        <w:ind w:left="851"/>
        <w:jc w:val="both"/>
        <w:rPr>
          <w:sz w:val="22"/>
        </w:rPr>
      </w:pPr>
    </w:p>
    <w:p w14:paraId="5F44844F" w14:textId="4E52F6FF"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TERMIN ZWIĄZANIA OFERTĄ</w:t>
      </w:r>
    </w:p>
    <w:p w14:paraId="2C2A71A4" w14:textId="77777777" w:rsidR="00DB0C0A" w:rsidRDefault="00DB0C0A" w:rsidP="00FA3145">
      <w:pPr>
        <w:spacing w:line="276" w:lineRule="auto"/>
        <w:jc w:val="both"/>
        <w:rPr>
          <w:sz w:val="22"/>
        </w:rPr>
      </w:pPr>
    </w:p>
    <w:p w14:paraId="1AEB9154" w14:textId="1B09AEB8" w:rsidR="007B7170" w:rsidRPr="000C7E77" w:rsidRDefault="004F1A14" w:rsidP="00FA3145">
      <w:pPr>
        <w:spacing w:line="276" w:lineRule="auto"/>
        <w:jc w:val="both"/>
        <w:rPr>
          <w:sz w:val="22"/>
        </w:rPr>
      </w:pPr>
      <w:r w:rsidRPr="000C7E77">
        <w:rPr>
          <w:sz w:val="22"/>
        </w:rPr>
        <w:t xml:space="preserve">Wykonawcy pozostają związani złożoną przez siebie ofertą od dnia upływu terminu składania ofert do dnia </w:t>
      </w:r>
      <w:r w:rsidR="005E2E71">
        <w:rPr>
          <w:b/>
          <w:sz w:val="22"/>
        </w:rPr>
        <w:t>2</w:t>
      </w:r>
      <w:r w:rsidR="003625F5">
        <w:rPr>
          <w:b/>
          <w:sz w:val="22"/>
        </w:rPr>
        <w:t>9</w:t>
      </w:r>
      <w:r w:rsidR="000A2CC9">
        <w:rPr>
          <w:b/>
          <w:sz w:val="22"/>
        </w:rPr>
        <w:t>.0</w:t>
      </w:r>
      <w:r w:rsidR="00EF763B">
        <w:rPr>
          <w:b/>
          <w:sz w:val="22"/>
        </w:rPr>
        <w:t>4</w:t>
      </w:r>
      <w:r w:rsidR="00DB0C0A">
        <w:rPr>
          <w:b/>
          <w:sz w:val="22"/>
        </w:rPr>
        <w:t>.2026</w:t>
      </w:r>
      <w:r w:rsidRPr="000C7E77">
        <w:rPr>
          <w:b/>
          <w:sz w:val="22"/>
        </w:rPr>
        <w:t xml:space="preserve"> r.</w:t>
      </w:r>
      <w:r w:rsidRPr="000C7E77">
        <w:rPr>
          <w:sz w:val="22"/>
        </w:rPr>
        <w:t>, przy czym pierwszym dniem terminu związania ofertą jest dzień, w którym upływa termin składania ofert.</w:t>
      </w:r>
    </w:p>
    <w:p w14:paraId="110A70B6" w14:textId="77777777" w:rsidR="00DB0C0A" w:rsidRPr="00790CAC" w:rsidRDefault="00DB0C0A" w:rsidP="00DB0C0A">
      <w:pPr>
        <w:pStyle w:val="Akapitzlist"/>
        <w:spacing w:line="276" w:lineRule="auto"/>
        <w:ind w:left="851"/>
        <w:jc w:val="both"/>
        <w:rPr>
          <w:sz w:val="22"/>
        </w:rPr>
      </w:pPr>
    </w:p>
    <w:p w14:paraId="5892B5F4" w14:textId="76F7BBAC" w:rsidR="00DB0C0A" w:rsidRPr="00804711" w:rsidRDefault="00DB0C0A" w:rsidP="00DB0C0A">
      <w:pPr>
        <w:pStyle w:val="Nagwek3"/>
        <w:numPr>
          <w:ilvl w:val="0"/>
          <w:numId w:val="11"/>
        </w:numPr>
        <w:spacing w:line="276" w:lineRule="auto"/>
        <w:ind w:left="567" w:hanging="567"/>
        <w:jc w:val="both"/>
        <w:rPr>
          <w:caps/>
          <w:sz w:val="22"/>
          <w:highlight w:val="lightGray"/>
        </w:rPr>
      </w:pPr>
      <w:r w:rsidRPr="00DB0C0A">
        <w:rPr>
          <w:caps/>
          <w:sz w:val="22"/>
          <w:shd w:val="clear" w:color="auto" w:fill="D0CECE" w:themeFill="background2" w:themeFillShade="E6"/>
        </w:rPr>
        <w:t>TRYB OTWARCIA OFERT</w:t>
      </w:r>
    </w:p>
    <w:p w14:paraId="74C94B70" w14:textId="77777777" w:rsidR="007B7170" w:rsidRPr="000C7E77" w:rsidRDefault="007B7170" w:rsidP="00DB0C0A">
      <w:pPr>
        <w:shd w:val="clear" w:color="auto" w:fill="FFFFFF" w:themeFill="background1"/>
        <w:spacing w:line="276" w:lineRule="auto"/>
        <w:rPr>
          <w:sz w:val="22"/>
        </w:rPr>
      </w:pPr>
    </w:p>
    <w:p w14:paraId="695FEFE9" w14:textId="40C2AA3E" w:rsidR="00EB0C98" w:rsidRPr="000C7E77" w:rsidRDefault="004F1A14" w:rsidP="00FB3E31">
      <w:pPr>
        <w:numPr>
          <w:ilvl w:val="0"/>
          <w:numId w:val="2"/>
        </w:numPr>
        <w:tabs>
          <w:tab w:val="clear" w:pos="720"/>
          <w:tab w:val="num" w:pos="426"/>
        </w:tabs>
        <w:spacing w:line="276" w:lineRule="auto"/>
        <w:ind w:left="426" w:hanging="426"/>
        <w:jc w:val="both"/>
        <w:rPr>
          <w:sz w:val="22"/>
        </w:rPr>
      </w:pPr>
      <w:r w:rsidRPr="000C7E77">
        <w:rPr>
          <w:sz w:val="22"/>
        </w:rPr>
        <w:t xml:space="preserve">Otwarcie ofert nastąpi w dniu </w:t>
      </w:r>
      <w:r w:rsidR="003625F5">
        <w:rPr>
          <w:b/>
          <w:sz w:val="22"/>
        </w:rPr>
        <w:t>31</w:t>
      </w:r>
      <w:r w:rsidR="000A2CC9">
        <w:rPr>
          <w:b/>
          <w:sz w:val="22"/>
        </w:rPr>
        <w:t>.0</w:t>
      </w:r>
      <w:r w:rsidR="00EF763B">
        <w:rPr>
          <w:b/>
          <w:sz w:val="22"/>
        </w:rPr>
        <w:t>3</w:t>
      </w:r>
      <w:r w:rsidR="00DB0C0A">
        <w:rPr>
          <w:b/>
          <w:sz w:val="22"/>
        </w:rPr>
        <w:t xml:space="preserve">.2026 </w:t>
      </w:r>
      <w:r w:rsidRPr="000C7E77">
        <w:rPr>
          <w:b/>
          <w:sz w:val="22"/>
        </w:rPr>
        <w:t>r. o godz. 11.00</w:t>
      </w:r>
      <w:r w:rsidRPr="000C7E77">
        <w:rPr>
          <w:sz w:val="22"/>
        </w:rPr>
        <w:t>, poprzez użycie mechanizmu do odszyfrowania ofert dostępnego Platformie e-Zamówienia.</w:t>
      </w:r>
    </w:p>
    <w:p w14:paraId="2083B0F6"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0C7E77">
        <w:rPr>
          <w:sz w:val="22"/>
        </w:rPr>
        <w:lastRenderedPageBreak/>
        <w:t xml:space="preserve">Zamawiający najpóźniej </w:t>
      </w:r>
      <w:r w:rsidR="00685217" w:rsidRPr="000C7E77">
        <w:rPr>
          <w:sz w:val="22"/>
        </w:rPr>
        <w:t xml:space="preserve">przed otwarciem ofert </w:t>
      </w:r>
      <w:r w:rsidRPr="000C7E77">
        <w:rPr>
          <w:sz w:val="22"/>
        </w:rPr>
        <w:t>udostępni</w:t>
      </w:r>
      <w:r w:rsidRPr="00790CAC">
        <w:rPr>
          <w:sz w:val="22"/>
        </w:rPr>
        <w:t xml:space="preserve"> na stronie internetowej prowadzonego postępowania informację o kwocie</w:t>
      </w:r>
      <w:r w:rsidR="00685217" w:rsidRPr="00790CAC">
        <w:rPr>
          <w:sz w:val="22"/>
        </w:rPr>
        <w:t xml:space="preserve"> jaką zamierza przeznaczyć</w:t>
      </w:r>
      <w:r w:rsidR="00685217" w:rsidRPr="00FA3145">
        <w:rPr>
          <w:sz w:val="22"/>
        </w:rPr>
        <w:t xml:space="preserve"> na sfinansowanie zamówienia,</w:t>
      </w:r>
    </w:p>
    <w:p w14:paraId="772895BF"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6B05AC0E"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1FCF06DE" w14:textId="1152D493" w:rsidR="003625F5" w:rsidRPr="00E247CB" w:rsidRDefault="00972E78" w:rsidP="00E247CB">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269B370A" w14:textId="77777777" w:rsidR="003625F5" w:rsidRPr="00F72FE1" w:rsidRDefault="003625F5" w:rsidP="003625F5">
      <w:pPr>
        <w:pStyle w:val="Akapitzlist"/>
        <w:tabs>
          <w:tab w:val="num" w:pos="851"/>
        </w:tabs>
        <w:spacing w:line="276" w:lineRule="auto"/>
        <w:ind w:left="851"/>
        <w:jc w:val="both"/>
        <w:rPr>
          <w:sz w:val="22"/>
          <w:szCs w:val="22"/>
        </w:rPr>
      </w:pPr>
    </w:p>
    <w:p w14:paraId="22D068C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304F81F7"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539B000"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4121F6F2" w14:textId="0C9FC5E2"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4F0B80FF"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0760A3BC" w14:textId="77777777" w:rsidR="00FB3E31" w:rsidRPr="00FB3E31" w:rsidRDefault="00FB3E31" w:rsidP="00AB4CA4">
      <w:pPr>
        <w:numPr>
          <w:ilvl w:val="0"/>
          <w:numId w:val="26"/>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217628C2" w14:textId="77777777" w:rsidR="00FB3E31" w:rsidRPr="00FB3E31" w:rsidRDefault="00FB3E31" w:rsidP="00AB4CA4">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Najniższa Cena (C).</w:t>
      </w:r>
    </w:p>
    <w:p w14:paraId="4D065C90"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0819E219"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64038E21" w14:textId="77777777" w:rsidR="00FB3E31" w:rsidRPr="00FB3E31" w:rsidRDefault="00FB3E31" w:rsidP="00FB3E31">
      <w:pPr>
        <w:tabs>
          <w:tab w:val="left" w:pos="1276"/>
        </w:tabs>
        <w:spacing w:line="276" w:lineRule="auto"/>
        <w:ind w:left="1276" w:hanging="425"/>
        <w:jc w:val="both"/>
        <w:rPr>
          <w:sz w:val="22"/>
          <w:szCs w:val="22"/>
        </w:rPr>
      </w:pPr>
    </w:p>
    <w:p w14:paraId="777078E7" w14:textId="02CC7205"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2ABE164E" wp14:editId="596A6EFF">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30DB2BDB"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35006A35" w14:textId="77777777" w:rsidTr="00FB3E31">
        <w:tc>
          <w:tcPr>
            <w:tcW w:w="1417" w:type="dxa"/>
            <w:tcBorders>
              <w:top w:val="single" w:sz="4" w:space="0" w:color="000000"/>
              <w:left w:val="single" w:sz="4" w:space="0" w:color="000000"/>
              <w:bottom w:val="single" w:sz="4" w:space="0" w:color="000000"/>
            </w:tcBorders>
          </w:tcPr>
          <w:p w14:paraId="632E46C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015F02F0"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3BA6E30" w14:textId="77777777" w:rsidTr="00FB3E31">
        <w:tc>
          <w:tcPr>
            <w:tcW w:w="1417" w:type="dxa"/>
            <w:tcBorders>
              <w:top w:val="single" w:sz="4" w:space="0" w:color="000000"/>
              <w:left w:val="single" w:sz="4" w:space="0" w:color="000000"/>
              <w:bottom w:val="single" w:sz="4" w:space="0" w:color="000000"/>
            </w:tcBorders>
          </w:tcPr>
          <w:p w14:paraId="6BF755DC"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AA5BFC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415C23CC" w14:textId="77777777" w:rsidTr="00FB3E31">
        <w:tc>
          <w:tcPr>
            <w:tcW w:w="1417" w:type="dxa"/>
            <w:tcBorders>
              <w:top w:val="single" w:sz="4" w:space="0" w:color="000000"/>
              <w:left w:val="single" w:sz="4" w:space="0" w:color="000000"/>
              <w:bottom w:val="single" w:sz="4" w:space="0" w:color="000000"/>
            </w:tcBorders>
          </w:tcPr>
          <w:p w14:paraId="7221F2D0"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1B6D0B6D"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533D26FE" w14:textId="77777777" w:rsidTr="00FB3E31">
        <w:tc>
          <w:tcPr>
            <w:tcW w:w="1417" w:type="dxa"/>
            <w:tcBorders>
              <w:top w:val="single" w:sz="4" w:space="0" w:color="000000"/>
              <w:left w:val="single" w:sz="4" w:space="0" w:color="000000"/>
              <w:bottom w:val="single" w:sz="4" w:space="0" w:color="000000"/>
            </w:tcBorders>
          </w:tcPr>
          <w:p w14:paraId="06D622BA"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FFEF65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6C0DD1BC" w14:textId="77777777" w:rsidR="00FB3E31" w:rsidRPr="00FB3E31" w:rsidRDefault="00FB3E31" w:rsidP="00FB3E31">
      <w:pPr>
        <w:tabs>
          <w:tab w:val="left" w:pos="1276"/>
        </w:tabs>
        <w:spacing w:line="276" w:lineRule="auto"/>
        <w:ind w:left="1276" w:hanging="425"/>
        <w:rPr>
          <w:bCs/>
          <w:iCs/>
          <w:sz w:val="22"/>
          <w:szCs w:val="22"/>
        </w:rPr>
      </w:pPr>
    </w:p>
    <w:p w14:paraId="693415FA" w14:textId="77777777" w:rsidR="00FB3E31" w:rsidRPr="00FB3E31" w:rsidRDefault="00FB3E31" w:rsidP="00AB4CA4">
      <w:pPr>
        <w:numPr>
          <w:ilvl w:val="0"/>
          <w:numId w:val="28"/>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6DB2E95D" w14:textId="77777777" w:rsidR="00785377" w:rsidRPr="00FB3E31" w:rsidRDefault="00785377" w:rsidP="00785377">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3AF94EB" w14:textId="77777777" w:rsidR="00785377" w:rsidRPr="00FB3E31" w:rsidRDefault="00785377" w:rsidP="00785377">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01F09FDE" w14:textId="77777777" w:rsidR="00785377" w:rsidRPr="00FB3E31" w:rsidRDefault="00785377" w:rsidP="00785377">
      <w:pPr>
        <w:spacing w:line="276" w:lineRule="auto"/>
        <w:ind w:left="360"/>
        <w:jc w:val="both"/>
        <w:rPr>
          <w:b/>
          <w:sz w:val="22"/>
          <w:szCs w:val="22"/>
        </w:rPr>
      </w:pPr>
    </w:p>
    <w:p w14:paraId="0731A65F" w14:textId="77777777" w:rsidR="00785377" w:rsidRPr="00FB3E31" w:rsidRDefault="00785377" w:rsidP="00785377">
      <w:pPr>
        <w:spacing w:line="276" w:lineRule="auto"/>
        <w:ind w:left="426" w:right="176"/>
        <w:jc w:val="both"/>
        <w:rPr>
          <w:sz w:val="22"/>
          <w:szCs w:val="22"/>
        </w:rPr>
      </w:pPr>
      <w:r w:rsidRPr="00FB3E31">
        <w:rPr>
          <w:b/>
          <w:sz w:val="22"/>
          <w:szCs w:val="22"/>
        </w:rPr>
        <w:t>Zamawiający przyzna punkty oceniając następująco:</w:t>
      </w:r>
    </w:p>
    <w:p w14:paraId="16C85020" w14:textId="379E7C8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36</w:t>
      </w:r>
      <w:r>
        <w:rPr>
          <w:b/>
          <w:sz w:val="22"/>
          <w:szCs w:val="22"/>
        </w:rPr>
        <w:t xml:space="preserve"> m-</w:t>
      </w:r>
      <w:proofErr w:type="spellStart"/>
      <w:r>
        <w:rPr>
          <w:b/>
          <w:sz w:val="22"/>
          <w:szCs w:val="22"/>
        </w:rPr>
        <w:t>cy</w:t>
      </w:r>
      <w:proofErr w:type="spellEnd"/>
      <w:r>
        <w:rPr>
          <w:b/>
          <w:sz w:val="22"/>
          <w:szCs w:val="22"/>
        </w:rPr>
        <w:t xml:space="preserve"> do 47</w:t>
      </w:r>
      <w:r w:rsidRPr="00FB3E31">
        <w:rPr>
          <w:b/>
          <w:sz w:val="22"/>
          <w:szCs w:val="22"/>
        </w:rPr>
        <w:t xml:space="preserve"> m-</w:t>
      </w:r>
      <w:proofErr w:type="spellStart"/>
      <w:r w:rsidRPr="00FB3E31">
        <w:rPr>
          <w:b/>
          <w:sz w:val="22"/>
          <w:szCs w:val="22"/>
        </w:rPr>
        <w:t>cy</w:t>
      </w:r>
      <w:proofErr w:type="spellEnd"/>
      <w:r w:rsidRPr="00FB3E31">
        <w:rPr>
          <w:b/>
          <w:sz w:val="22"/>
          <w:szCs w:val="22"/>
        </w:rPr>
        <w:t xml:space="preserve"> </w:t>
      </w:r>
      <w:r>
        <w:rPr>
          <w:b/>
          <w:sz w:val="22"/>
          <w:szCs w:val="22"/>
        </w:rPr>
        <w:t>włącznie –</w:t>
      </w:r>
      <w:r w:rsidRPr="00FB3E31">
        <w:rPr>
          <w:b/>
          <w:sz w:val="22"/>
          <w:szCs w:val="22"/>
        </w:rPr>
        <w:t xml:space="preserve"> 10</w:t>
      </w:r>
      <w:r>
        <w:rPr>
          <w:b/>
          <w:sz w:val="22"/>
          <w:szCs w:val="22"/>
        </w:rPr>
        <w:t>,00</w:t>
      </w:r>
      <w:r w:rsidRPr="00FB3E31">
        <w:rPr>
          <w:b/>
          <w:sz w:val="22"/>
          <w:szCs w:val="22"/>
        </w:rPr>
        <w:t xml:space="preserve"> pkt,</w:t>
      </w:r>
    </w:p>
    <w:p w14:paraId="1DB69C48" w14:textId="561D106D"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48 m-</w:t>
      </w:r>
      <w:proofErr w:type="spellStart"/>
      <w:r w:rsidRPr="00FB3E31">
        <w:rPr>
          <w:b/>
          <w:sz w:val="22"/>
          <w:szCs w:val="22"/>
        </w:rPr>
        <w:t>cy</w:t>
      </w:r>
      <w:proofErr w:type="spellEnd"/>
      <w:r w:rsidRPr="00FB3E31">
        <w:rPr>
          <w:b/>
          <w:sz w:val="22"/>
          <w:szCs w:val="22"/>
        </w:rPr>
        <w:t xml:space="preserve"> </w:t>
      </w:r>
      <w:r>
        <w:rPr>
          <w:b/>
          <w:sz w:val="22"/>
          <w:szCs w:val="22"/>
        </w:rPr>
        <w:t>do 59 m-</w:t>
      </w:r>
      <w:proofErr w:type="spellStart"/>
      <w:r>
        <w:rPr>
          <w:b/>
          <w:sz w:val="22"/>
          <w:szCs w:val="22"/>
        </w:rPr>
        <w:t>cy</w:t>
      </w:r>
      <w:proofErr w:type="spellEnd"/>
      <w:r>
        <w:rPr>
          <w:b/>
          <w:sz w:val="22"/>
          <w:szCs w:val="22"/>
        </w:rPr>
        <w:t xml:space="preserve"> włącznie–</w:t>
      </w:r>
      <w:r w:rsidRPr="00FB3E31">
        <w:rPr>
          <w:b/>
          <w:sz w:val="22"/>
          <w:szCs w:val="22"/>
        </w:rPr>
        <w:t xml:space="preserve"> 25</w:t>
      </w:r>
      <w:r>
        <w:rPr>
          <w:b/>
          <w:sz w:val="22"/>
          <w:szCs w:val="22"/>
        </w:rPr>
        <w:t>,00</w:t>
      </w:r>
      <w:r w:rsidRPr="00FB3E31">
        <w:rPr>
          <w:b/>
          <w:sz w:val="22"/>
          <w:szCs w:val="22"/>
        </w:rPr>
        <w:t xml:space="preserve"> pkt, </w:t>
      </w:r>
    </w:p>
    <w:p w14:paraId="01963763" w14:textId="340C1252" w:rsidR="00785377" w:rsidRPr="00FB3E31" w:rsidRDefault="00785377" w:rsidP="00AB4CA4">
      <w:pPr>
        <w:numPr>
          <w:ilvl w:val="0"/>
          <w:numId w:val="27"/>
        </w:numPr>
        <w:tabs>
          <w:tab w:val="clear" w:pos="708"/>
          <w:tab w:val="num" w:pos="851"/>
        </w:tabs>
        <w:suppressAutoHyphens/>
        <w:spacing w:line="276" w:lineRule="auto"/>
        <w:ind w:left="851" w:right="176" w:hanging="425"/>
        <w:jc w:val="both"/>
        <w:rPr>
          <w:sz w:val="22"/>
          <w:szCs w:val="22"/>
        </w:rPr>
      </w:pPr>
      <w:r w:rsidRPr="00FB3E31">
        <w:rPr>
          <w:b/>
          <w:sz w:val="22"/>
          <w:szCs w:val="22"/>
        </w:rPr>
        <w:t xml:space="preserve">za zaoferowanie okresu gwarancji i rękojmi </w:t>
      </w:r>
      <w:r>
        <w:rPr>
          <w:b/>
          <w:sz w:val="22"/>
          <w:szCs w:val="22"/>
        </w:rPr>
        <w:t xml:space="preserve">od </w:t>
      </w:r>
      <w:r w:rsidRPr="00FB3E31">
        <w:rPr>
          <w:b/>
          <w:sz w:val="22"/>
          <w:szCs w:val="22"/>
        </w:rPr>
        <w:t>60 m-</w:t>
      </w:r>
      <w:proofErr w:type="spellStart"/>
      <w:r w:rsidRPr="00FB3E31">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D775CA" w14:textId="77777777" w:rsidR="00785377" w:rsidRPr="00FB3E31" w:rsidRDefault="00785377" w:rsidP="00785377">
      <w:pPr>
        <w:spacing w:line="276" w:lineRule="auto"/>
        <w:ind w:left="720" w:right="176"/>
        <w:jc w:val="both"/>
        <w:rPr>
          <w:b/>
          <w:sz w:val="22"/>
          <w:szCs w:val="22"/>
        </w:rPr>
      </w:pPr>
    </w:p>
    <w:p w14:paraId="36CEBE02" w14:textId="783ED173" w:rsidR="00785377" w:rsidRDefault="00785377" w:rsidP="00785377">
      <w:pPr>
        <w:spacing w:line="276" w:lineRule="auto"/>
        <w:ind w:left="426" w:right="176"/>
        <w:jc w:val="both"/>
        <w:rPr>
          <w:sz w:val="22"/>
          <w:szCs w:val="22"/>
          <w:lang w:eastAsia="ar-SA"/>
        </w:rPr>
      </w:pPr>
      <w:r w:rsidRPr="009102F1">
        <w:rPr>
          <w:sz w:val="22"/>
          <w:szCs w:val="22"/>
          <w:lang w:eastAsia="ar-SA"/>
        </w:rPr>
        <w:t xml:space="preserve">W przypadku niewskazania przez Wykonawcę </w:t>
      </w:r>
      <w:r>
        <w:rPr>
          <w:sz w:val="22"/>
          <w:szCs w:val="22"/>
          <w:lang w:eastAsia="ar-SA"/>
        </w:rPr>
        <w:t>oferowanego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 W razie wskazanie okresu krótszego niż minimalny, Zamawiający odrzuci ofertę.</w:t>
      </w:r>
    </w:p>
    <w:p w14:paraId="345C2479" w14:textId="77777777" w:rsidR="00785377" w:rsidRPr="00FB3E31" w:rsidRDefault="00785377" w:rsidP="00785377">
      <w:pPr>
        <w:spacing w:line="276" w:lineRule="auto"/>
        <w:ind w:left="426" w:right="176"/>
        <w:jc w:val="both"/>
        <w:rPr>
          <w:sz w:val="22"/>
          <w:szCs w:val="22"/>
        </w:rPr>
      </w:pPr>
    </w:p>
    <w:p w14:paraId="07A3AB07"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2CE4EB62"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lastRenderedPageBreak/>
        <w:t>Ocena punktowa Oferty "i" będzie zaokrągloną do dwóch miejsc po przecinku liczbą wynikającą ze zsumowania ilości punktów, jakie otrzyma ta Oferta za poszczególne kryteria:</w:t>
      </w:r>
    </w:p>
    <w:p w14:paraId="6526DF26" w14:textId="77777777" w:rsidR="00FB3E31" w:rsidRPr="00FB3E31" w:rsidRDefault="00FB3E31" w:rsidP="00FB3E31">
      <w:pPr>
        <w:overflowPunct w:val="0"/>
        <w:spacing w:line="276" w:lineRule="auto"/>
        <w:ind w:left="360"/>
        <w:jc w:val="both"/>
        <w:textAlignment w:val="baseline"/>
        <w:rPr>
          <w:sz w:val="22"/>
          <w:szCs w:val="22"/>
          <w:lang w:eastAsia="ar-SA"/>
        </w:rPr>
      </w:pPr>
    </w:p>
    <w:p w14:paraId="1F4B98C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32303028"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159B94C" w14:textId="77777777" w:rsidTr="00FB3E31">
        <w:tc>
          <w:tcPr>
            <w:tcW w:w="1080" w:type="dxa"/>
            <w:tcBorders>
              <w:top w:val="single" w:sz="4" w:space="0" w:color="000000"/>
              <w:left w:val="single" w:sz="4" w:space="0" w:color="000000"/>
              <w:bottom w:val="single" w:sz="4" w:space="0" w:color="000000"/>
            </w:tcBorders>
          </w:tcPr>
          <w:p w14:paraId="7DB434A9"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05553833"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14384CC4" w14:textId="77777777" w:rsidTr="00FB3E31">
        <w:tc>
          <w:tcPr>
            <w:tcW w:w="1080" w:type="dxa"/>
            <w:tcBorders>
              <w:top w:val="single" w:sz="4" w:space="0" w:color="000000"/>
              <w:left w:val="single" w:sz="4" w:space="0" w:color="000000"/>
              <w:bottom w:val="single" w:sz="4" w:space="0" w:color="000000"/>
            </w:tcBorders>
          </w:tcPr>
          <w:p w14:paraId="5A2657FF"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0C0AC51B"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4EE5B845" w14:textId="77777777" w:rsidR="00FB3E31" w:rsidRPr="00FB3E31" w:rsidRDefault="00FB3E31" w:rsidP="00FB3E31">
      <w:pPr>
        <w:spacing w:line="276" w:lineRule="auto"/>
        <w:jc w:val="both"/>
        <w:rPr>
          <w:sz w:val="22"/>
          <w:szCs w:val="22"/>
        </w:rPr>
      </w:pPr>
    </w:p>
    <w:p w14:paraId="5DDB0A54"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37281B7F"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8B3AEF5"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8. </w:t>
      </w:r>
      <w:r w:rsidRPr="00FB3E31">
        <w:rPr>
          <w:sz w:val="22"/>
          <w:szCs w:val="22"/>
        </w:rPr>
        <w:tab/>
        <w:t>Jeżeli oferty otrzymały taką samą ocenę w kryterium o najwyższej wadze, zamawiający wybiera ofertę z najniższą ceną.</w:t>
      </w:r>
    </w:p>
    <w:p w14:paraId="404B9BFC"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2FABE81E" w14:textId="77777777" w:rsidR="00D63569" w:rsidRDefault="00D63569" w:rsidP="00FB3E31">
      <w:pPr>
        <w:tabs>
          <w:tab w:val="left" w:pos="426"/>
        </w:tabs>
        <w:spacing w:line="276" w:lineRule="auto"/>
        <w:ind w:left="426" w:hanging="426"/>
        <w:jc w:val="both"/>
        <w:rPr>
          <w:sz w:val="22"/>
          <w:szCs w:val="22"/>
        </w:rPr>
      </w:pPr>
    </w:p>
    <w:p w14:paraId="70F48B01"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7085A9D5" w14:textId="77777777" w:rsidR="00456CB2" w:rsidRPr="00FA3145" w:rsidRDefault="00456CB2" w:rsidP="00FA3145">
      <w:pPr>
        <w:spacing w:line="276" w:lineRule="auto"/>
        <w:rPr>
          <w:i/>
        </w:rPr>
      </w:pPr>
    </w:p>
    <w:p w14:paraId="52D155FA"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3DC2C90"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70A67ADC"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3DC42F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2A4BEE30"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3DFD8373"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1A8AEB7" w14:textId="77777777" w:rsidR="00E15D70" w:rsidRPr="00FA3145" w:rsidRDefault="00E15D70" w:rsidP="00FA3145">
      <w:pPr>
        <w:spacing w:line="276" w:lineRule="auto"/>
        <w:jc w:val="both"/>
        <w:rPr>
          <w:sz w:val="22"/>
        </w:rPr>
      </w:pPr>
    </w:p>
    <w:p w14:paraId="7F437772"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5A4A4FDE" w14:textId="77777777" w:rsidR="00456CB2" w:rsidRPr="00FA3145" w:rsidRDefault="00456CB2" w:rsidP="00FA3145">
      <w:pPr>
        <w:spacing w:line="276" w:lineRule="auto"/>
      </w:pPr>
    </w:p>
    <w:p w14:paraId="6FE6D070" w14:textId="009A3C27" w:rsidR="00456CB2" w:rsidRPr="00FA3145" w:rsidRDefault="00456CB2" w:rsidP="00FB3E31">
      <w:pPr>
        <w:spacing w:line="276" w:lineRule="auto"/>
        <w:jc w:val="both"/>
        <w:rPr>
          <w:sz w:val="22"/>
        </w:rPr>
      </w:pPr>
      <w:r w:rsidRPr="00FA3145">
        <w:rPr>
          <w:sz w:val="22"/>
        </w:rPr>
        <w:t>Zamawiający wymaga zawarcia um</w:t>
      </w:r>
      <w:r w:rsidR="00FB3E31">
        <w:rPr>
          <w:sz w:val="22"/>
        </w:rPr>
        <w:t>owy</w:t>
      </w:r>
      <w:r w:rsidR="005C226E">
        <w:rPr>
          <w:sz w:val="22"/>
        </w:rPr>
        <w:t xml:space="preserve"> </w:t>
      </w:r>
      <w:r w:rsidR="00FB3E31">
        <w:rPr>
          <w:sz w:val="22"/>
        </w:rPr>
        <w:t>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EF763B">
        <w:rPr>
          <w:b/>
          <w:sz w:val="22"/>
          <w:szCs w:val="22"/>
        </w:rPr>
        <w:t>3</w:t>
      </w:r>
      <w:r w:rsidRPr="00FA3145">
        <w:rPr>
          <w:b/>
          <w:sz w:val="22"/>
          <w:szCs w:val="22"/>
        </w:rPr>
        <w:t xml:space="preserve"> do</w:t>
      </w:r>
      <w:r w:rsidR="006475BF" w:rsidRPr="00FA3145">
        <w:rPr>
          <w:b/>
          <w:sz w:val="22"/>
          <w:szCs w:val="22"/>
        </w:rPr>
        <w:t xml:space="preserve"> SWZ</w:t>
      </w:r>
      <w:r w:rsidRPr="00FA3145">
        <w:rPr>
          <w:sz w:val="22"/>
        </w:rPr>
        <w:t>.</w:t>
      </w:r>
    </w:p>
    <w:p w14:paraId="750F306F" w14:textId="77777777" w:rsidR="0086450D" w:rsidRPr="00FA3145" w:rsidRDefault="0086450D" w:rsidP="00FA3145">
      <w:pPr>
        <w:spacing w:line="276" w:lineRule="auto"/>
        <w:jc w:val="both"/>
        <w:rPr>
          <w:sz w:val="22"/>
        </w:rPr>
      </w:pPr>
    </w:p>
    <w:p w14:paraId="5021868C"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31339834" w14:textId="77777777" w:rsidR="00456CB2" w:rsidRPr="00FA3145" w:rsidRDefault="00456CB2" w:rsidP="00FA3145">
      <w:pPr>
        <w:pStyle w:val="Tekstpodstawowy"/>
        <w:spacing w:line="276" w:lineRule="auto"/>
        <w:rPr>
          <w:b/>
          <w:sz w:val="22"/>
        </w:rPr>
      </w:pPr>
    </w:p>
    <w:p w14:paraId="2362D996"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2242090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lastRenderedPageBreak/>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5A618B4A"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6B297AB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31566ADF"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5B4EA821"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7394DFE3" w14:textId="77777777" w:rsidR="00E15D70" w:rsidRPr="00FA3145" w:rsidRDefault="00E15D70" w:rsidP="00FA3145">
      <w:pPr>
        <w:pStyle w:val="Tekstpodstawowy"/>
        <w:tabs>
          <w:tab w:val="clear" w:pos="142"/>
        </w:tabs>
        <w:spacing w:line="276" w:lineRule="auto"/>
        <w:rPr>
          <w:bCs/>
          <w:sz w:val="22"/>
        </w:rPr>
      </w:pPr>
    </w:p>
    <w:p w14:paraId="315E08DE"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POUCZENIE O ŚRODKACH ODWOŁAWCZYCH PRZYSŁUGUJĄCYCH WYKONAWCY W TOKU NINIEJSZEGO POSTĘPOWANIA O UDZIELENIE ZAMÓWIENIA</w:t>
      </w:r>
    </w:p>
    <w:p w14:paraId="7F86FACC" w14:textId="77777777" w:rsidR="00C93CA0" w:rsidRPr="00FA3145" w:rsidRDefault="00C93CA0" w:rsidP="00FA3145">
      <w:pPr>
        <w:tabs>
          <w:tab w:val="left" w:pos="360"/>
        </w:tabs>
        <w:spacing w:line="276" w:lineRule="auto"/>
        <w:jc w:val="both"/>
        <w:rPr>
          <w:sz w:val="22"/>
        </w:rPr>
      </w:pPr>
    </w:p>
    <w:p w14:paraId="78504F41"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3BFD673A"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036DE43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29D95BD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12A5079F"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6022214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186445D7" w14:textId="7B22297E"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1E1977" w:rsidRPr="00FA3145">
        <w:rPr>
          <w:sz w:val="22"/>
        </w:rPr>
        <w:t>elektronicznej</w:t>
      </w:r>
      <w:r w:rsidRPr="00FA3145">
        <w:rPr>
          <w:sz w:val="22"/>
        </w:rPr>
        <w:t xml:space="preserve"> albo w terminie 10 dni – jeżeli została przekazana w inny sposób;</w:t>
      </w:r>
    </w:p>
    <w:p w14:paraId="59D80BCA"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049378C"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23E4D6AB"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1D0C2BAD"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76F43F3F" w14:textId="77777777" w:rsidR="007F0A37" w:rsidRDefault="00C93CA0" w:rsidP="00FA3145">
      <w:pPr>
        <w:tabs>
          <w:tab w:val="left" w:pos="426"/>
        </w:tabs>
        <w:spacing w:line="276" w:lineRule="auto"/>
        <w:ind w:left="426" w:hanging="426"/>
        <w:jc w:val="both"/>
        <w:rPr>
          <w:sz w:val="22"/>
        </w:rPr>
      </w:pPr>
      <w:r w:rsidRPr="00FA3145">
        <w:rPr>
          <w:sz w:val="22"/>
        </w:rPr>
        <w:lastRenderedPageBreak/>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132B44F5" w14:textId="77777777" w:rsidR="00992F65" w:rsidRPr="00FA3145" w:rsidRDefault="00992F65" w:rsidP="00992F65">
      <w:pPr>
        <w:tabs>
          <w:tab w:val="left" w:pos="426"/>
        </w:tabs>
        <w:spacing w:line="276" w:lineRule="auto"/>
        <w:jc w:val="both"/>
        <w:rPr>
          <w:b/>
          <w:sz w:val="22"/>
        </w:rPr>
      </w:pPr>
    </w:p>
    <w:p w14:paraId="7E012239"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0C8ADFE5" w14:textId="77777777" w:rsidR="00456CB2" w:rsidRPr="00FA3145" w:rsidRDefault="00456CB2" w:rsidP="00FA3145">
      <w:pPr>
        <w:pStyle w:val="Tekstpodstawowy"/>
        <w:spacing w:line="276" w:lineRule="auto"/>
        <w:rPr>
          <w:i/>
          <w:sz w:val="22"/>
          <w:szCs w:val="22"/>
        </w:rPr>
      </w:pPr>
    </w:p>
    <w:p w14:paraId="46BBF8FB"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344B9624"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52CBBE91" w14:textId="77777777" w:rsidR="00913722" w:rsidRPr="0086450D"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46A779FB" w14:textId="77777777" w:rsidR="001F6934" w:rsidRPr="00FA3145" w:rsidRDefault="00C24E78" w:rsidP="006B711F">
      <w:pPr>
        <w:numPr>
          <w:ilvl w:val="0"/>
          <w:numId w:val="12"/>
        </w:numPr>
        <w:tabs>
          <w:tab w:val="num" w:pos="851"/>
        </w:tabs>
        <w:spacing w:line="276" w:lineRule="auto"/>
        <w:ind w:left="851" w:hanging="425"/>
        <w:jc w:val="both"/>
        <w:rPr>
          <w:sz w:val="22"/>
        </w:rPr>
      </w:pPr>
      <w:r w:rsidRPr="00FA3145">
        <w:rPr>
          <w:sz w:val="22"/>
        </w:rPr>
        <w:t>dokument potwierdzający wniesienie zabezpieczenia należytego wykonania umowy</w:t>
      </w:r>
      <w:r w:rsidR="00E83257">
        <w:rPr>
          <w:sz w:val="22"/>
        </w:rPr>
        <w:t>;</w:t>
      </w:r>
    </w:p>
    <w:p w14:paraId="21FF68BA" w14:textId="25805583"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w:t>
      </w:r>
      <w:r w:rsidR="009A0DD4">
        <w:rPr>
          <w:sz w:val="22"/>
          <w:szCs w:val="22"/>
        </w:rPr>
        <w:t>osobę biorącą</w:t>
      </w:r>
      <w:r w:rsidRPr="00FA3145">
        <w:rPr>
          <w:sz w:val="22"/>
          <w:szCs w:val="22"/>
        </w:rPr>
        <w:t xml:space="preserv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5E61798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C809865"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657F1F6A" w14:textId="77777777" w:rsidR="001868FF" w:rsidRPr="00E83257" w:rsidRDefault="001868FF" w:rsidP="00E83257">
      <w:pPr>
        <w:tabs>
          <w:tab w:val="left" w:pos="360"/>
        </w:tabs>
        <w:autoSpaceDE w:val="0"/>
        <w:autoSpaceDN w:val="0"/>
        <w:spacing w:line="276" w:lineRule="auto"/>
        <w:jc w:val="both"/>
        <w:rPr>
          <w:sz w:val="22"/>
        </w:rPr>
      </w:pPr>
    </w:p>
    <w:p w14:paraId="166CE55D"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5284806C" w14:textId="77777777" w:rsidR="001E1977" w:rsidRPr="00E83257" w:rsidRDefault="001E1977" w:rsidP="001E197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1E1977" w:rsidRPr="00E83257" w14:paraId="35E2E990" w14:textId="77777777" w:rsidTr="00D45E3A">
        <w:tc>
          <w:tcPr>
            <w:tcW w:w="487" w:type="dxa"/>
            <w:tcBorders>
              <w:top w:val="single" w:sz="4" w:space="0" w:color="000000"/>
              <w:left w:val="single" w:sz="4" w:space="0" w:color="000000"/>
              <w:bottom w:val="single" w:sz="4" w:space="0" w:color="000000"/>
            </w:tcBorders>
          </w:tcPr>
          <w:p w14:paraId="403FA3E6" w14:textId="77777777" w:rsidR="001E1977" w:rsidRPr="00E83257" w:rsidRDefault="001E1977" w:rsidP="00D45E3A">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647F8146" w14:textId="77777777" w:rsidR="001E1977" w:rsidRPr="00E83257" w:rsidRDefault="001E1977" w:rsidP="00D45E3A">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0A8F48A7" w14:textId="77777777" w:rsidR="001E1977" w:rsidRPr="00E83257" w:rsidRDefault="001E1977" w:rsidP="00D45E3A">
            <w:pPr>
              <w:keepNext/>
              <w:suppressAutoHyphens/>
              <w:snapToGrid w:val="0"/>
              <w:spacing w:line="276" w:lineRule="auto"/>
              <w:jc w:val="center"/>
              <w:outlineLvl w:val="2"/>
              <w:rPr>
                <w:b/>
                <w:bCs/>
                <w:sz w:val="22"/>
                <w:lang w:eastAsia="zh-CN"/>
              </w:rPr>
            </w:pPr>
            <w:bookmarkStart w:id="2" w:name="_Toc396132136"/>
            <w:bookmarkStart w:id="3" w:name="_Toc461544491"/>
            <w:r w:rsidRPr="00E83257">
              <w:rPr>
                <w:b/>
                <w:bCs/>
                <w:sz w:val="22"/>
                <w:lang w:eastAsia="zh-CN"/>
              </w:rPr>
              <w:t>Nazwa Załącznika</w:t>
            </w:r>
            <w:bookmarkEnd w:id="2"/>
            <w:bookmarkEnd w:id="3"/>
          </w:p>
        </w:tc>
      </w:tr>
      <w:tr w:rsidR="001E1977" w:rsidRPr="00E83257" w14:paraId="2283CBCF" w14:textId="77777777" w:rsidTr="00D45E3A">
        <w:tc>
          <w:tcPr>
            <w:tcW w:w="487" w:type="dxa"/>
            <w:tcBorders>
              <w:top w:val="single" w:sz="4" w:space="0" w:color="000000"/>
              <w:left w:val="single" w:sz="4" w:space="0" w:color="000000"/>
              <w:bottom w:val="single" w:sz="4" w:space="0" w:color="000000"/>
            </w:tcBorders>
          </w:tcPr>
          <w:p w14:paraId="782C5CFE"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8F87D26" w14:textId="7C4C15B0"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1</w:t>
            </w:r>
          </w:p>
          <w:p w14:paraId="4FE604D4" w14:textId="77777777" w:rsidR="001E1977" w:rsidRPr="00E83257" w:rsidRDefault="001E1977" w:rsidP="00E158FF">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465413AE"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sidRPr="000B0D76">
              <w:rPr>
                <w:sz w:val="22"/>
                <w:lang w:eastAsia="zh-CN"/>
              </w:rPr>
              <w:t>wykonawcy o niepodleganiu wykluczenia z postępowania</w:t>
            </w:r>
          </w:p>
        </w:tc>
      </w:tr>
      <w:tr w:rsidR="001E1977" w:rsidRPr="00E83257" w14:paraId="3F491DB9" w14:textId="77777777" w:rsidTr="00D45E3A">
        <w:tc>
          <w:tcPr>
            <w:tcW w:w="487" w:type="dxa"/>
            <w:tcBorders>
              <w:top w:val="single" w:sz="4" w:space="0" w:color="000000"/>
              <w:left w:val="single" w:sz="4" w:space="0" w:color="000000"/>
              <w:bottom w:val="single" w:sz="4" w:space="0" w:color="000000"/>
            </w:tcBorders>
          </w:tcPr>
          <w:p w14:paraId="352E969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5755241B" w14:textId="3E003DB5" w:rsidR="001E1977" w:rsidRPr="00E83257" w:rsidRDefault="001E1977" w:rsidP="00E158FF">
            <w:pPr>
              <w:suppressAutoHyphens/>
              <w:snapToGrid w:val="0"/>
              <w:spacing w:line="276" w:lineRule="auto"/>
              <w:rPr>
                <w:sz w:val="22"/>
                <w:lang w:eastAsia="zh-CN"/>
              </w:rPr>
            </w:pPr>
            <w:r w:rsidRPr="00E83257">
              <w:rPr>
                <w:sz w:val="22"/>
                <w:lang w:eastAsia="zh-CN"/>
              </w:rPr>
              <w:t xml:space="preserve">Załącznik nr </w:t>
            </w:r>
            <w:r w:rsidR="005C226E">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7857118C" w14:textId="77777777" w:rsidR="001E1977" w:rsidRPr="00E83257" w:rsidRDefault="001E1977" w:rsidP="00E158FF">
            <w:pPr>
              <w:suppressAutoHyphens/>
              <w:snapToGrid w:val="0"/>
              <w:spacing w:line="276" w:lineRule="auto"/>
              <w:jc w:val="both"/>
              <w:textAlignment w:val="top"/>
              <w:rPr>
                <w:sz w:val="22"/>
                <w:lang w:eastAsia="zh-CN"/>
              </w:rPr>
            </w:pPr>
            <w:r w:rsidRPr="00E83257">
              <w:rPr>
                <w:sz w:val="22"/>
                <w:lang w:eastAsia="zh-CN"/>
              </w:rPr>
              <w:t xml:space="preserve">Wzór oświadczenia </w:t>
            </w:r>
            <w:r>
              <w:rPr>
                <w:sz w:val="22"/>
                <w:lang w:eastAsia="zh-CN"/>
              </w:rPr>
              <w:t>w</w:t>
            </w:r>
            <w:r w:rsidRPr="00E83257">
              <w:rPr>
                <w:sz w:val="22"/>
                <w:lang w:eastAsia="zh-CN"/>
              </w:rPr>
              <w:t>ykonawcy dotyczącego spełniania warunków udziału w postępowaniu</w:t>
            </w:r>
          </w:p>
        </w:tc>
      </w:tr>
      <w:tr w:rsidR="001E1977" w:rsidRPr="00E83257" w14:paraId="6568D3EC" w14:textId="77777777" w:rsidTr="00D45E3A">
        <w:tc>
          <w:tcPr>
            <w:tcW w:w="487" w:type="dxa"/>
            <w:tcBorders>
              <w:top w:val="single" w:sz="4" w:space="0" w:color="000000"/>
              <w:left w:val="single" w:sz="4" w:space="0" w:color="000000"/>
              <w:bottom w:val="single" w:sz="4" w:space="0" w:color="000000"/>
            </w:tcBorders>
          </w:tcPr>
          <w:p w14:paraId="1D3110AF" w14:textId="77777777" w:rsidR="001E1977" w:rsidRPr="00E83257" w:rsidRDefault="001E1977"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7E59BB19" w14:textId="4D3F62BC" w:rsidR="001E1977" w:rsidRPr="00E83257" w:rsidRDefault="001E1977" w:rsidP="00E158FF">
            <w:pPr>
              <w:suppressAutoHyphens/>
              <w:snapToGrid w:val="0"/>
              <w:spacing w:line="276" w:lineRule="auto"/>
              <w:rPr>
                <w:sz w:val="22"/>
                <w:lang w:eastAsia="zh-CN"/>
              </w:rPr>
            </w:pPr>
            <w:r>
              <w:rPr>
                <w:sz w:val="22"/>
                <w:lang w:eastAsia="zh-CN"/>
              </w:rPr>
              <w:t xml:space="preserve">Załącznik nr </w:t>
            </w:r>
            <w:r w:rsidR="00EF763B">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536BB0C2" w14:textId="77777777" w:rsidR="001E1977" w:rsidRPr="00E83257" w:rsidRDefault="001E1977" w:rsidP="00E158FF">
            <w:pPr>
              <w:suppressAutoHyphens/>
              <w:snapToGrid w:val="0"/>
              <w:spacing w:line="276" w:lineRule="auto"/>
              <w:jc w:val="both"/>
              <w:rPr>
                <w:sz w:val="22"/>
                <w:lang w:eastAsia="zh-CN"/>
              </w:rPr>
            </w:pPr>
            <w:r>
              <w:rPr>
                <w:sz w:val="22"/>
                <w:lang w:eastAsia="zh-CN"/>
              </w:rPr>
              <w:t>Projekt Umowy</w:t>
            </w:r>
          </w:p>
        </w:tc>
      </w:tr>
      <w:tr w:rsidR="00081A3F" w:rsidRPr="00E83257" w14:paraId="0B97EB79" w14:textId="77777777" w:rsidTr="00E06057">
        <w:tc>
          <w:tcPr>
            <w:tcW w:w="487" w:type="dxa"/>
            <w:tcBorders>
              <w:top w:val="single" w:sz="4" w:space="0" w:color="000000"/>
              <w:left w:val="single" w:sz="4" w:space="0" w:color="000000"/>
              <w:bottom w:val="single" w:sz="4" w:space="0" w:color="000000"/>
            </w:tcBorders>
          </w:tcPr>
          <w:p w14:paraId="6014AD7A" w14:textId="77777777" w:rsidR="00081A3F" w:rsidRPr="00E83257" w:rsidRDefault="00081A3F" w:rsidP="00AB4CA4">
            <w:pPr>
              <w:widowControl w:val="0"/>
              <w:numPr>
                <w:ilvl w:val="0"/>
                <w:numId w:val="30"/>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right w:val="nil"/>
            </w:tcBorders>
          </w:tcPr>
          <w:p w14:paraId="144FF984" w14:textId="205A0C1F" w:rsidR="00081A3F" w:rsidRPr="00081A3F" w:rsidRDefault="00081A3F" w:rsidP="00E158FF">
            <w:pPr>
              <w:suppressAutoHyphens/>
              <w:snapToGrid w:val="0"/>
              <w:spacing w:line="276" w:lineRule="auto"/>
              <w:rPr>
                <w:sz w:val="22"/>
                <w:lang w:eastAsia="zh-CN"/>
              </w:rPr>
            </w:pPr>
            <w:r w:rsidRPr="00081A3F">
              <w:rPr>
                <w:sz w:val="22"/>
                <w:lang w:eastAsia="zh-CN"/>
              </w:rPr>
              <w:t xml:space="preserve">Załącznik nr </w:t>
            </w:r>
            <w:r w:rsidR="00EF763B">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5B23E869" w14:textId="696E6FFB" w:rsidR="00081A3F" w:rsidRPr="00081A3F" w:rsidRDefault="009522B9" w:rsidP="00E158FF">
            <w:pPr>
              <w:suppressAutoHyphens/>
              <w:snapToGrid w:val="0"/>
              <w:spacing w:line="276" w:lineRule="auto"/>
              <w:jc w:val="both"/>
              <w:rPr>
                <w:sz w:val="22"/>
                <w:lang w:eastAsia="zh-CN"/>
              </w:rPr>
            </w:pPr>
            <w:r>
              <w:rPr>
                <w:sz w:val="22"/>
                <w:szCs w:val="22"/>
              </w:rPr>
              <w:t xml:space="preserve">Opis Przedmiotu Zamówienia (OPZ), </w:t>
            </w:r>
            <w:r w:rsidR="005C226E">
              <w:rPr>
                <w:sz w:val="22"/>
                <w:szCs w:val="22"/>
              </w:rPr>
              <w:t xml:space="preserve">w tym: </w:t>
            </w:r>
            <w:r w:rsidR="00EF763B" w:rsidRPr="00EF763B">
              <w:rPr>
                <w:sz w:val="22"/>
                <w:szCs w:val="22"/>
              </w:rPr>
              <w:t xml:space="preserve">w tym: Projekt Architektoniczno-Budowlany, Projekt Zagospodarowania </w:t>
            </w:r>
            <w:r w:rsidR="00B15DFA">
              <w:rPr>
                <w:sz w:val="22"/>
                <w:szCs w:val="22"/>
              </w:rPr>
              <w:t>Działki</w:t>
            </w:r>
            <w:r w:rsidR="00EF763B" w:rsidRPr="00EF763B">
              <w:rPr>
                <w:sz w:val="22"/>
                <w:szCs w:val="22"/>
              </w:rPr>
              <w:t>, Specyfikacja Techniczna Wykonania i Odbioru oraz przedmiar robót (pomocniczo)</w:t>
            </w:r>
          </w:p>
        </w:tc>
      </w:tr>
    </w:tbl>
    <w:p w14:paraId="1137F4FC" w14:textId="77777777" w:rsidR="00731232" w:rsidRPr="00FA3145" w:rsidRDefault="00731232" w:rsidP="00790CAC">
      <w:pPr>
        <w:suppressAutoHyphens/>
        <w:snapToGrid w:val="0"/>
        <w:spacing w:line="276" w:lineRule="auto"/>
        <w:jc w:val="both"/>
        <w:textAlignment w:val="top"/>
        <w:rPr>
          <w:color w:val="FF0000"/>
          <w:sz w:val="22"/>
          <w:szCs w:val="22"/>
        </w:rPr>
      </w:pPr>
    </w:p>
    <w:sectPr w:rsidR="00731232" w:rsidRPr="00FA3145" w:rsidSect="00514F13">
      <w:headerReference w:type="even" r:id="rId13"/>
      <w:headerReference w:type="default" r:id="rId14"/>
      <w:footerReference w:type="even" r:id="rId15"/>
      <w:footerReference w:type="default" r:id="rId16"/>
      <w:headerReference w:type="first" r:id="rId17"/>
      <w:pgSz w:w="11906" w:h="16838" w:code="9"/>
      <w:pgMar w:top="1531" w:right="1418" w:bottom="1531" w:left="1418" w:header="271"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9917F" w14:textId="77777777" w:rsidR="000C430A" w:rsidRDefault="000C430A">
      <w:r>
        <w:separator/>
      </w:r>
    </w:p>
  </w:endnote>
  <w:endnote w:type="continuationSeparator" w:id="0">
    <w:p w14:paraId="565BA12B" w14:textId="77777777" w:rsidR="000C430A" w:rsidRDefault="000C4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Courier New"/>
    <w:panose1 w:val="020B0604020202020204"/>
    <w:charset w:val="00"/>
    <w:family w:val="roman"/>
    <w:notTrueType/>
    <w:pitch w:val="default"/>
  </w:font>
  <w:font w:name="Calibri">
    <w:panose1 w:val="020F0502020204030204"/>
    <w:charset w:val="EE"/>
    <w:family w:val="swiss"/>
    <w:pitch w:val="variable"/>
    <w:sig w:usb0="E4002E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F51721" w14:textId="77777777" w:rsidR="006D19DD" w:rsidRDefault="006D19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rPr>
      <w:t>10</w:t>
    </w:r>
    <w:r>
      <w:rPr>
        <w:rStyle w:val="Numerstrony"/>
      </w:rPr>
      <w:fldChar w:fldCharType="end"/>
    </w:r>
  </w:p>
  <w:p w14:paraId="1A84F215" w14:textId="77777777" w:rsidR="006D19DD" w:rsidRDefault="006D19D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50935A4D" w14:textId="77777777" w:rsidR="006D19DD" w:rsidRPr="0057106A" w:rsidRDefault="006D19DD">
        <w:pPr>
          <w:pStyle w:val="Stopka"/>
          <w:jc w:val="center"/>
          <w:rPr>
            <w:sz w:val="20"/>
          </w:rPr>
        </w:pPr>
        <w:r w:rsidRPr="0057106A">
          <w:rPr>
            <w:sz w:val="20"/>
          </w:rPr>
          <w:fldChar w:fldCharType="begin"/>
        </w:r>
        <w:r w:rsidRPr="0057106A">
          <w:rPr>
            <w:sz w:val="20"/>
          </w:rPr>
          <w:instrText>PAGE   \* MERGEFORMAT</w:instrText>
        </w:r>
        <w:r w:rsidRPr="0057106A">
          <w:rPr>
            <w:sz w:val="20"/>
          </w:rPr>
          <w:fldChar w:fldCharType="separate"/>
        </w:r>
        <w:r w:rsidR="00002AB0">
          <w:rPr>
            <w:noProof/>
            <w:sz w:val="20"/>
          </w:rPr>
          <w:t>23</w:t>
        </w:r>
        <w:r w:rsidRPr="0057106A">
          <w:rPr>
            <w:sz w:val="20"/>
          </w:rPr>
          <w:fldChar w:fldCharType="end"/>
        </w:r>
      </w:p>
    </w:sdtContent>
  </w:sdt>
  <w:p w14:paraId="3FFC0F12" w14:textId="77777777" w:rsidR="006D19DD" w:rsidRDefault="006D19D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C39664" w14:textId="77777777" w:rsidR="000C430A" w:rsidRDefault="000C430A">
      <w:r>
        <w:separator/>
      </w:r>
    </w:p>
  </w:footnote>
  <w:footnote w:type="continuationSeparator" w:id="0">
    <w:p w14:paraId="6837CA57" w14:textId="77777777" w:rsidR="000C430A" w:rsidRDefault="000C430A">
      <w:r>
        <w:continuationSeparator/>
      </w:r>
    </w:p>
  </w:footnote>
  <w:footnote w:id="1">
    <w:p w14:paraId="19D29874" w14:textId="77777777" w:rsidR="006D19DD" w:rsidRDefault="006D19DD"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3F2F6299" w14:textId="77777777" w:rsidR="006D19DD" w:rsidRDefault="006D19DD"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02AEA" w14:textId="77777777" w:rsidR="006D19DD" w:rsidRDefault="006D19DD">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AEB0A3B" w14:textId="77777777" w:rsidR="006D19DD" w:rsidRDefault="006D19DD">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ADEC4" w14:textId="77777777" w:rsidR="006D19DD" w:rsidRDefault="006D19DD">
    <w:pPr>
      <w:pStyle w:val="Nagwek"/>
      <w:rPr>
        <w:noProof/>
      </w:rPr>
    </w:pPr>
    <w:r>
      <w:rPr>
        <w:noProof/>
      </w:rPr>
      <w:t xml:space="preserve">                                                              </w:t>
    </w:r>
  </w:p>
  <w:p w14:paraId="66F0E629" w14:textId="77777777" w:rsidR="006D19DD" w:rsidRDefault="006D19DD">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4C0D4" w14:textId="325147CA" w:rsidR="007908AF" w:rsidRDefault="007908AF" w:rsidP="007908AF">
    <w:pPr>
      <w:pStyle w:val="Nagwek"/>
      <w:jc w:val="center"/>
    </w:pPr>
    <w:r>
      <w:rPr>
        <w:noProof/>
      </w:rPr>
      <w:drawing>
        <wp:inline distT="0" distB="0" distL="0" distR="0" wp14:anchorId="733BEDBE" wp14:editId="60EF6AD6">
          <wp:extent cx="4143983" cy="1181316"/>
          <wp:effectExtent l="0" t="0" r="0" b="0"/>
          <wp:docPr id="2593344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34493" name="Obraz 259334493"/>
                  <pic:cNvPicPr/>
                </pic:nvPicPr>
                <pic:blipFill>
                  <a:blip r:embed="rId1">
                    <a:extLst>
                      <a:ext uri="{28A0092B-C50C-407E-A947-70E740481C1C}">
                        <a14:useLocalDpi xmlns:a14="http://schemas.microsoft.com/office/drawing/2010/main" val="0"/>
                      </a:ext>
                    </a:extLst>
                  </a:blip>
                  <a:stretch>
                    <a:fillRect/>
                  </a:stretch>
                </pic:blipFill>
                <pic:spPr>
                  <a:xfrm>
                    <a:off x="0" y="0"/>
                    <a:ext cx="4287459" cy="12222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3A25635"/>
    <w:multiLevelType w:val="hybridMultilevel"/>
    <w:tmpl w:val="0BFC1A34"/>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982B12"/>
    <w:multiLevelType w:val="hybridMultilevel"/>
    <w:tmpl w:val="1ECE480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1717735B"/>
    <w:multiLevelType w:val="hybridMultilevel"/>
    <w:tmpl w:val="85A8ED5E"/>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8"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9"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0" w15:restartNumberingAfterBreak="0">
    <w:nsid w:val="2048304F"/>
    <w:multiLevelType w:val="hybridMultilevel"/>
    <w:tmpl w:val="E9B8EA46"/>
    <w:lvl w:ilvl="0" w:tplc="E8F23FD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2597157"/>
    <w:multiLevelType w:val="hybridMultilevel"/>
    <w:tmpl w:val="AD76FD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285773F"/>
    <w:multiLevelType w:val="hybridMultilevel"/>
    <w:tmpl w:val="E56AA402"/>
    <w:lvl w:ilvl="0" w:tplc="661835D8">
      <w:start w:val="1"/>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5"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6"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7"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8015002"/>
    <w:multiLevelType w:val="hybridMultilevel"/>
    <w:tmpl w:val="D5BAC12A"/>
    <w:lvl w:ilvl="0" w:tplc="04150017">
      <w:start w:val="1"/>
      <w:numFmt w:val="lowerLetter"/>
      <w:lvlText w:val="%1)"/>
      <w:lvlJc w:val="left"/>
      <w:pPr>
        <w:ind w:left="1146" w:hanging="360"/>
      </w:p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0"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31" w15:restartNumberingAfterBreak="0">
    <w:nsid w:val="3D8B2C03"/>
    <w:multiLevelType w:val="hybridMultilevel"/>
    <w:tmpl w:val="725A4BBE"/>
    <w:lvl w:ilvl="0" w:tplc="04150011">
      <w:start w:val="1"/>
      <w:numFmt w:val="decimal"/>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2" w15:restartNumberingAfterBreak="0">
    <w:nsid w:val="3E1B4A12"/>
    <w:multiLevelType w:val="hybridMultilevel"/>
    <w:tmpl w:val="920077D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3" w15:restartNumberingAfterBreak="0">
    <w:nsid w:val="3EA1752B"/>
    <w:multiLevelType w:val="hybridMultilevel"/>
    <w:tmpl w:val="62748B14"/>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start w:val="1"/>
      <w:numFmt w:val="lowerRoman"/>
      <w:lvlText w:val="%3."/>
      <w:lvlJc w:val="right"/>
      <w:pPr>
        <w:ind w:left="3011" w:hanging="180"/>
      </w:pPr>
    </w:lvl>
    <w:lvl w:ilvl="3" w:tplc="0415000F">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42DB1EDB"/>
    <w:multiLevelType w:val="hybridMultilevel"/>
    <w:tmpl w:val="D31200C8"/>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5" w15:restartNumberingAfterBreak="0">
    <w:nsid w:val="45FC0EDF"/>
    <w:multiLevelType w:val="hybridMultilevel"/>
    <w:tmpl w:val="5E58E6F0"/>
    <w:lvl w:ilvl="0" w:tplc="661835D8">
      <w:start w:val="1"/>
      <w:numFmt w:val="decimal"/>
      <w:lvlText w:val="%1)"/>
      <w:lvlJc w:val="left"/>
      <w:pPr>
        <w:ind w:left="2053" w:hanging="360"/>
      </w:pPr>
      <w:rPr>
        <w:rFonts w:hint="default"/>
      </w:rPr>
    </w:lvl>
    <w:lvl w:ilvl="1" w:tplc="04150019" w:tentative="1">
      <w:start w:val="1"/>
      <w:numFmt w:val="lowerLetter"/>
      <w:lvlText w:val="%2."/>
      <w:lvlJc w:val="left"/>
      <w:pPr>
        <w:ind w:left="2773" w:hanging="360"/>
      </w:pPr>
    </w:lvl>
    <w:lvl w:ilvl="2" w:tplc="0415001B" w:tentative="1">
      <w:start w:val="1"/>
      <w:numFmt w:val="lowerRoman"/>
      <w:lvlText w:val="%3."/>
      <w:lvlJc w:val="right"/>
      <w:pPr>
        <w:ind w:left="3493" w:hanging="180"/>
      </w:pPr>
    </w:lvl>
    <w:lvl w:ilvl="3" w:tplc="0415000F" w:tentative="1">
      <w:start w:val="1"/>
      <w:numFmt w:val="decimal"/>
      <w:lvlText w:val="%4."/>
      <w:lvlJc w:val="left"/>
      <w:pPr>
        <w:ind w:left="4213" w:hanging="360"/>
      </w:pPr>
    </w:lvl>
    <w:lvl w:ilvl="4" w:tplc="04150019" w:tentative="1">
      <w:start w:val="1"/>
      <w:numFmt w:val="lowerLetter"/>
      <w:lvlText w:val="%5."/>
      <w:lvlJc w:val="left"/>
      <w:pPr>
        <w:ind w:left="4933" w:hanging="360"/>
      </w:pPr>
    </w:lvl>
    <w:lvl w:ilvl="5" w:tplc="0415001B" w:tentative="1">
      <w:start w:val="1"/>
      <w:numFmt w:val="lowerRoman"/>
      <w:lvlText w:val="%6."/>
      <w:lvlJc w:val="right"/>
      <w:pPr>
        <w:ind w:left="5653" w:hanging="180"/>
      </w:pPr>
    </w:lvl>
    <w:lvl w:ilvl="6" w:tplc="0415000F" w:tentative="1">
      <w:start w:val="1"/>
      <w:numFmt w:val="decimal"/>
      <w:lvlText w:val="%7."/>
      <w:lvlJc w:val="left"/>
      <w:pPr>
        <w:ind w:left="6373" w:hanging="360"/>
      </w:pPr>
    </w:lvl>
    <w:lvl w:ilvl="7" w:tplc="04150019" w:tentative="1">
      <w:start w:val="1"/>
      <w:numFmt w:val="lowerLetter"/>
      <w:lvlText w:val="%8."/>
      <w:lvlJc w:val="left"/>
      <w:pPr>
        <w:ind w:left="7093" w:hanging="360"/>
      </w:pPr>
    </w:lvl>
    <w:lvl w:ilvl="8" w:tplc="0415001B" w:tentative="1">
      <w:start w:val="1"/>
      <w:numFmt w:val="lowerRoman"/>
      <w:lvlText w:val="%9."/>
      <w:lvlJc w:val="right"/>
      <w:pPr>
        <w:ind w:left="7813" w:hanging="180"/>
      </w:pPr>
    </w:lvl>
  </w:abstractNum>
  <w:abstractNum w:abstractNumId="36" w15:restartNumberingAfterBreak="0">
    <w:nsid w:val="466F4E9D"/>
    <w:multiLevelType w:val="hybridMultilevel"/>
    <w:tmpl w:val="BB5C55FC"/>
    <w:lvl w:ilvl="0" w:tplc="283C09F0">
      <w:start w:val="2"/>
      <w:numFmt w:val="decimal"/>
      <w:lvlText w:val="%1)"/>
      <w:lvlJc w:val="left"/>
      <w:pPr>
        <w:ind w:left="2280" w:hanging="360"/>
      </w:pPr>
      <w:rPr>
        <w:rFonts w:ascii="Times New Roman" w:eastAsia="Times New Roman" w:hAnsi="Times New Roman" w:cs="Times New Roman" w:hint="default"/>
        <w:sz w:val="22"/>
        <w:szCs w:val="22"/>
      </w:rPr>
    </w:lvl>
    <w:lvl w:ilvl="1" w:tplc="04150019" w:tentative="1">
      <w:start w:val="1"/>
      <w:numFmt w:val="lowerLetter"/>
      <w:lvlText w:val="%2."/>
      <w:lvlJc w:val="left"/>
      <w:pPr>
        <w:ind w:left="2852" w:hanging="360"/>
      </w:pPr>
    </w:lvl>
    <w:lvl w:ilvl="2" w:tplc="0415001B" w:tentative="1">
      <w:start w:val="1"/>
      <w:numFmt w:val="lowerRoman"/>
      <w:lvlText w:val="%3."/>
      <w:lvlJc w:val="right"/>
      <w:pPr>
        <w:ind w:left="3572" w:hanging="180"/>
      </w:pPr>
    </w:lvl>
    <w:lvl w:ilvl="3" w:tplc="0415000F" w:tentative="1">
      <w:start w:val="1"/>
      <w:numFmt w:val="decimal"/>
      <w:lvlText w:val="%4."/>
      <w:lvlJc w:val="left"/>
      <w:pPr>
        <w:ind w:left="4292" w:hanging="360"/>
      </w:pPr>
    </w:lvl>
    <w:lvl w:ilvl="4" w:tplc="04150019" w:tentative="1">
      <w:start w:val="1"/>
      <w:numFmt w:val="lowerLetter"/>
      <w:lvlText w:val="%5."/>
      <w:lvlJc w:val="left"/>
      <w:pPr>
        <w:ind w:left="5012" w:hanging="360"/>
      </w:pPr>
    </w:lvl>
    <w:lvl w:ilvl="5" w:tplc="0415001B" w:tentative="1">
      <w:start w:val="1"/>
      <w:numFmt w:val="lowerRoman"/>
      <w:lvlText w:val="%6."/>
      <w:lvlJc w:val="right"/>
      <w:pPr>
        <w:ind w:left="5732" w:hanging="180"/>
      </w:pPr>
    </w:lvl>
    <w:lvl w:ilvl="6" w:tplc="0415000F" w:tentative="1">
      <w:start w:val="1"/>
      <w:numFmt w:val="decimal"/>
      <w:lvlText w:val="%7."/>
      <w:lvlJc w:val="left"/>
      <w:pPr>
        <w:ind w:left="6452" w:hanging="360"/>
      </w:pPr>
    </w:lvl>
    <w:lvl w:ilvl="7" w:tplc="04150019" w:tentative="1">
      <w:start w:val="1"/>
      <w:numFmt w:val="lowerLetter"/>
      <w:lvlText w:val="%8."/>
      <w:lvlJc w:val="left"/>
      <w:pPr>
        <w:ind w:left="7172" w:hanging="360"/>
      </w:pPr>
    </w:lvl>
    <w:lvl w:ilvl="8" w:tplc="0415001B" w:tentative="1">
      <w:start w:val="1"/>
      <w:numFmt w:val="lowerRoman"/>
      <w:lvlText w:val="%9."/>
      <w:lvlJc w:val="right"/>
      <w:pPr>
        <w:ind w:left="7892" w:hanging="180"/>
      </w:pPr>
    </w:lvl>
  </w:abstractNum>
  <w:abstractNum w:abstractNumId="37" w15:restartNumberingAfterBreak="0">
    <w:nsid w:val="47DC0043"/>
    <w:multiLevelType w:val="hybridMultilevel"/>
    <w:tmpl w:val="8BC6B2E2"/>
    <w:lvl w:ilvl="0" w:tplc="085E7C7A">
      <w:start w:val="1"/>
      <w:numFmt w:val="decimal"/>
      <w:lvlText w:val="%1)"/>
      <w:lvlJc w:val="left"/>
      <w:pPr>
        <w:ind w:left="720" w:hanging="360"/>
      </w:pPr>
      <w:rPr>
        <w:b w:val="0"/>
        <w:bCs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B74390"/>
    <w:multiLevelType w:val="hybridMultilevel"/>
    <w:tmpl w:val="6BB0A9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0" w15:restartNumberingAfterBreak="0">
    <w:nsid w:val="51487DE9"/>
    <w:multiLevelType w:val="hybridMultilevel"/>
    <w:tmpl w:val="6CFEE7C6"/>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2" w15:restartNumberingAfterBreak="0">
    <w:nsid w:val="5576665E"/>
    <w:multiLevelType w:val="hybridMultilevel"/>
    <w:tmpl w:val="E070AA52"/>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55E906FD"/>
    <w:multiLevelType w:val="hybridMultilevel"/>
    <w:tmpl w:val="B2B452E0"/>
    <w:lvl w:ilvl="0" w:tplc="20F0D85E">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9134D7"/>
    <w:multiLevelType w:val="hybridMultilevel"/>
    <w:tmpl w:val="D0EC8DE0"/>
    <w:lvl w:ilvl="0" w:tplc="661835D8">
      <w:start w:val="1"/>
      <w:numFmt w:val="decimal"/>
      <w:lvlText w:val="%1)"/>
      <w:lvlJc w:val="left"/>
      <w:pPr>
        <w:ind w:left="1195" w:hanging="360"/>
      </w:pPr>
      <w:rPr>
        <w:rFonts w:hint="default"/>
      </w:rPr>
    </w:lvl>
    <w:lvl w:ilvl="1" w:tplc="04150019" w:tentative="1">
      <w:start w:val="1"/>
      <w:numFmt w:val="lowerLetter"/>
      <w:lvlText w:val="%2."/>
      <w:lvlJc w:val="left"/>
      <w:pPr>
        <w:ind w:left="1915" w:hanging="360"/>
      </w:pPr>
    </w:lvl>
    <w:lvl w:ilvl="2" w:tplc="0415001B" w:tentative="1">
      <w:start w:val="1"/>
      <w:numFmt w:val="lowerRoman"/>
      <w:lvlText w:val="%3."/>
      <w:lvlJc w:val="right"/>
      <w:pPr>
        <w:ind w:left="2635" w:hanging="180"/>
      </w:pPr>
    </w:lvl>
    <w:lvl w:ilvl="3" w:tplc="0415000F" w:tentative="1">
      <w:start w:val="1"/>
      <w:numFmt w:val="decimal"/>
      <w:lvlText w:val="%4."/>
      <w:lvlJc w:val="left"/>
      <w:pPr>
        <w:ind w:left="3355" w:hanging="360"/>
      </w:pPr>
    </w:lvl>
    <w:lvl w:ilvl="4" w:tplc="04150019" w:tentative="1">
      <w:start w:val="1"/>
      <w:numFmt w:val="lowerLetter"/>
      <w:lvlText w:val="%5."/>
      <w:lvlJc w:val="left"/>
      <w:pPr>
        <w:ind w:left="4075" w:hanging="360"/>
      </w:pPr>
    </w:lvl>
    <w:lvl w:ilvl="5" w:tplc="0415001B" w:tentative="1">
      <w:start w:val="1"/>
      <w:numFmt w:val="lowerRoman"/>
      <w:lvlText w:val="%6."/>
      <w:lvlJc w:val="right"/>
      <w:pPr>
        <w:ind w:left="4795" w:hanging="180"/>
      </w:pPr>
    </w:lvl>
    <w:lvl w:ilvl="6" w:tplc="0415000F" w:tentative="1">
      <w:start w:val="1"/>
      <w:numFmt w:val="decimal"/>
      <w:lvlText w:val="%7."/>
      <w:lvlJc w:val="left"/>
      <w:pPr>
        <w:ind w:left="5515" w:hanging="360"/>
      </w:pPr>
    </w:lvl>
    <w:lvl w:ilvl="7" w:tplc="04150019" w:tentative="1">
      <w:start w:val="1"/>
      <w:numFmt w:val="lowerLetter"/>
      <w:lvlText w:val="%8."/>
      <w:lvlJc w:val="left"/>
      <w:pPr>
        <w:ind w:left="6235" w:hanging="360"/>
      </w:pPr>
    </w:lvl>
    <w:lvl w:ilvl="8" w:tplc="0415001B" w:tentative="1">
      <w:start w:val="1"/>
      <w:numFmt w:val="lowerRoman"/>
      <w:lvlText w:val="%9."/>
      <w:lvlJc w:val="right"/>
      <w:pPr>
        <w:ind w:left="6955" w:hanging="180"/>
      </w:pPr>
    </w:lvl>
  </w:abstractNum>
  <w:abstractNum w:abstractNumId="45"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C0740E0"/>
    <w:multiLevelType w:val="hybridMultilevel"/>
    <w:tmpl w:val="05FA865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48"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49" w15:restartNumberingAfterBreak="0">
    <w:nsid w:val="62594A93"/>
    <w:multiLevelType w:val="hybridMultilevel"/>
    <w:tmpl w:val="54FA5C3C"/>
    <w:lvl w:ilvl="0" w:tplc="E1449E7E">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64817311"/>
    <w:multiLevelType w:val="hybridMultilevel"/>
    <w:tmpl w:val="3A4AB63E"/>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1"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2" w15:restartNumberingAfterBreak="0">
    <w:nsid w:val="69AD63E7"/>
    <w:multiLevelType w:val="hybridMultilevel"/>
    <w:tmpl w:val="263E7364"/>
    <w:lvl w:ilvl="0" w:tplc="360CC426">
      <w:start w:val="1"/>
      <w:numFmt w:val="decimal"/>
      <w:lvlText w:val="%1."/>
      <w:lvlJc w:val="left"/>
      <w:pPr>
        <w:tabs>
          <w:tab w:val="num" w:pos="720"/>
        </w:tabs>
        <w:ind w:left="720" w:hanging="360"/>
      </w:pPr>
      <w:rPr>
        <w:rFonts w:hint="default"/>
        <w:b w:val="0"/>
        <w:bCs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15:restartNumberingAfterBreak="0">
    <w:nsid w:val="69CD2506"/>
    <w:multiLevelType w:val="singleLevel"/>
    <w:tmpl w:val="79DED238"/>
    <w:lvl w:ilvl="0">
      <w:start w:val="6"/>
      <w:numFmt w:val="decimal"/>
      <w:lvlText w:val="%1)"/>
      <w:lvlJc w:val="left"/>
      <w:pPr>
        <w:ind w:left="720" w:hanging="360"/>
      </w:pPr>
      <w:rPr>
        <w:rFonts w:ascii="Times New Roman" w:eastAsia="Times New Roman" w:hAnsi="Times New Roman" w:cs="Times New Roman" w:hint="default"/>
        <w:b w:val="0"/>
        <w:sz w:val="22"/>
        <w:szCs w:val="22"/>
        <w:lang w:val="pl-PL" w:eastAsia="pl-PL"/>
      </w:rPr>
    </w:lvl>
  </w:abstractNum>
  <w:abstractNum w:abstractNumId="54"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55" w15:restartNumberingAfterBreak="0">
    <w:nsid w:val="6ADF380A"/>
    <w:multiLevelType w:val="hybridMultilevel"/>
    <w:tmpl w:val="29064DBE"/>
    <w:lvl w:ilvl="0" w:tplc="20F0D85E">
      <w:start w:val="1"/>
      <w:numFmt w:val="decimal"/>
      <w:lvlText w:val="%1)"/>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037339F"/>
    <w:multiLevelType w:val="hybridMultilevel"/>
    <w:tmpl w:val="2E861A32"/>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58" w15:restartNumberingAfterBreak="0">
    <w:nsid w:val="76364221"/>
    <w:multiLevelType w:val="hybridMultilevel"/>
    <w:tmpl w:val="2D022690"/>
    <w:lvl w:ilvl="0" w:tplc="661835D8">
      <w:start w:val="1"/>
      <w:numFmt w:val="decimal"/>
      <w:lvlText w:val="%1)"/>
      <w:lvlJc w:val="left"/>
      <w:pPr>
        <w:ind w:left="1146" w:hanging="360"/>
      </w:pPr>
      <w:rPr>
        <w:rFonts w:hint="default"/>
      </w:rPr>
    </w:lvl>
    <w:lvl w:ilvl="1" w:tplc="ABC8952C">
      <w:numFmt w:val="bullet"/>
      <w:lvlText w:val="•"/>
      <w:lvlJc w:val="left"/>
      <w:pPr>
        <w:ind w:left="1866" w:hanging="360"/>
      </w:pPr>
      <w:rPr>
        <w:rFonts w:ascii="Times New Roman" w:eastAsia="Times New Roman" w:hAnsi="Times New Roman" w:cs="Times New Roman" w:hint="default"/>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9" w15:restartNumberingAfterBreak="0">
    <w:nsid w:val="768B760B"/>
    <w:multiLevelType w:val="hybridMultilevel"/>
    <w:tmpl w:val="C108C164"/>
    <w:lvl w:ilvl="0" w:tplc="20F0D85E">
      <w:start w:val="1"/>
      <w:numFmt w:val="decimal"/>
      <w:lvlText w:val="%1)"/>
      <w:lvlJc w:val="left"/>
      <w:pPr>
        <w:ind w:left="2280" w:hanging="360"/>
      </w:pPr>
      <w:rPr>
        <w:rFonts w:ascii="Times New Roman" w:eastAsia="Times New Roman" w:hAnsi="Times New Roman" w:cs="Times New Roman"/>
      </w:r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60"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EE14366"/>
    <w:multiLevelType w:val="hybridMultilevel"/>
    <w:tmpl w:val="D41E3A88"/>
    <w:lvl w:ilvl="0" w:tplc="CB9CA9A4">
      <w:start w:val="1"/>
      <w:numFmt w:val="decimal"/>
      <w:lvlText w:val="%1)"/>
      <w:lvlJc w:val="left"/>
      <w:pPr>
        <w:ind w:left="1205" w:hanging="360"/>
      </w:pPr>
      <w:rPr>
        <w:rFonts w:ascii="Times New Roman" w:eastAsia="Times New Roman" w:hAnsi="Times New Roman" w:cs="Times New Roman" w:hint="default"/>
        <w:b w:val="0"/>
        <w:bCs w:val="0"/>
        <w:sz w:val="22"/>
        <w:szCs w:val="22"/>
      </w:rPr>
    </w:lvl>
    <w:lvl w:ilvl="1" w:tplc="04150019" w:tentative="1">
      <w:start w:val="1"/>
      <w:numFmt w:val="lowerLetter"/>
      <w:lvlText w:val="%2."/>
      <w:lvlJc w:val="left"/>
      <w:pPr>
        <w:ind w:left="1925" w:hanging="360"/>
      </w:pPr>
    </w:lvl>
    <w:lvl w:ilvl="2" w:tplc="0415001B" w:tentative="1">
      <w:start w:val="1"/>
      <w:numFmt w:val="lowerRoman"/>
      <w:lvlText w:val="%3."/>
      <w:lvlJc w:val="right"/>
      <w:pPr>
        <w:ind w:left="2645" w:hanging="180"/>
      </w:pPr>
    </w:lvl>
    <w:lvl w:ilvl="3" w:tplc="0415000F" w:tentative="1">
      <w:start w:val="1"/>
      <w:numFmt w:val="decimal"/>
      <w:lvlText w:val="%4."/>
      <w:lvlJc w:val="left"/>
      <w:pPr>
        <w:ind w:left="3365" w:hanging="360"/>
      </w:pPr>
    </w:lvl>
    <w:lvl w:ilvl="4" w:tplc="04150019" w:tentative="1">
      <w:start w:val="1"/>
      <w:numFmt w:val="lowerLetter"/>
      <w:lvlText w:val="%5."/>
      <w:lvlJc w:val="left"/>
      <w:pPr>
        <w:ind w:left="4085" w:hanging="360"/>
      </w:pPr>
    </w:lvl>
    <w:lvl w:ilvl="5" w:tplc="0415001B" w:tentative="1">
      <w:start w:val="1"/>
      <w:numFmt w:val="lowerRoman"/>
      <w:lvlText w:val="%6."/>
      <w:lvlJc w:val="right"/>
      <w:pPr>
        <w:ind w:left="4805" w:hanging="180"/>
      </w:pPr>
    </w:lvl>
    <w:lvl w:ilvl="6" w:tplc="0415000F" w:tentative="1">
      <w:start w:val="1"/>
      <w:numFmt w:val="decimal"/>
      <w:lvlText w:val="%7."/>
      <w:lvlJc w:val="left"/>
      <w:pPr>
        <w:ind w:left="5525" w:hanging="360"/>
      </w:pPr>
    </w:lvl>
    <w:lvl w:ilvl="7" w:tplc="04150019" w:tentative="1">
      <w:start w:val="1"/>
      <w:numFmt w:val="lowerLetter"/>
      <w:lvlText w:val="%8."/>
      <w:lvlJc w:val="left"/>
      <w:pPr>
        <w:ind w:left="6245" w:hanging="360"/>
      </w:pPr>
    </w:lvl>
    <w:lvl w:ilvl="8" w:tplc="0415001B" w:tentative="1">
      <w:start w:val="1"/>
      <w:numFmt w:val="lowerRoman"/>
      <w:lvlText w:val="%9."/>
      <w:lvlJc w:val="right"/>
      <w:pPr>
        <w:ind w:left="6965" w:hanging="180"/>
      </w:pPr>
    </w:lvl>
  </w:abstractNum>
  <w:num w:numId="1" w16cid:durableId="1798837697">
    <w:abstractNumId w:val="23"/>
  </w:num>
  <w:num w:numId="2" w16cid:durableId="1836988436">
    <w:abstractNumId w:val="39"/>
  </w:num>
  <w:num w:numId="3" w16cid:durableId="63921634">
    <w:abstractNumId w:val="45"/>
  </w:num>
  <w:num w:numId="4" w16cid:durableId="35202345">
    <w:abstractNumId w:val="51"/>
  </w:num>
  <w:num w:numId="5" w16cid:durableId="201285052">
    <w:abstractNumId w:val="12"/>
  </w:num>
  <w:num w:numId="6" w16cid:durableId="1281449689">
    <w:abstractNumId w:val="56"/>
  </w:num>
  <w:num w:numId="7" w16cid:durableId="1495023112">
    <w:abstractNumId w:val="18"/>
  </w:num>
  <w:num w:numId="8" w16cid:durableId="541014878">
    <w:abstractNumId w:val="49"/>
  </w:num>
  <w:num w:numId="9" w16cid:durableId="1116874704">
    <w:abstractNumId w:val="17"/>
  </w:num>
  <w:num w:numId="10" w16cid:durableId="592782196">
    <w:abstractNumId w:val="19"/>
  </w:num>
  <w:num w:numId="11" w16cid:durableId="1698120122">
    <w:abstractNumId w:val="28"/>
  </w:num>
  <w:num w:numId="12" w16cid:durableId="234322704">
    <w:abstractNumId w:val="46"/>
  </w:num>
  <w:num w:numId="13" w16cid:durableId="18297138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664544">
    <w:abstractNumId w:val="25"/>
  </w:num>
  <w:num w:numId="15" w16cid:durableId="694502252">
    <w:abstractNumId w:val="24"/>
  </w:num>
  <w:num w:numId="16" w16cid:durableId="1004895938">
    <w:abstractNumId w:val="54"/>
  </w:num>
  <w:num w:numId="17" w16cid:durableId="300892119">
    <w:abstractNumId w:val="30"/>
  </w:num>
  <w:num w:numId="18" w16cid:durableId="959916729">
    <w:abstractNumId w:val="10"/>
  </w:num>
  <w:num w:numId="19" w16cid:durableId="2144880155">
    <w:abstractNumId w:val="41"/>
  </w:num>
  <w:num w:numId="20" w16cid:durableId="45878293">
    <w:abstractNumId w:val="11"/>
  </w:num>
  <w:num w:numId="21" w16cid:durableId="1283683620">
    <w:abstractNumId w:val="61"/>
  </w:num>
  <w:num w:numId="22" w16cid:durableId="1203439637">
    <w:abstractNumId w:val="48"/>
  </w:num>
  <w:num w:numId="23" w16cid:durableId="240334557">
    <w:abstractNumId w:val="5"/>
  </w:num>
  <w:num w:numId="24" w16cid:durableId="611939697">
    <w:abstractNumId w:val="9"/>
  </w:num>
  <w:num w:numId="25" w16cid:durableId="1601523447">
    <w:abstractNumId w:val="60"/>
  </w:num>
  <w:num w:numId="26" w16cid:durableId="2133933426">
    <w:abstractNumId w:val="0"/>
  </w:num>
  <w:num w:numId="27" w16cid:durableId="864027208">
    <w:abstractNumId w:val="2"/>
  </w:num>
  <w:num w:numId="28" w16cid:durableId="1447699397">
    <w:abstractNumId w:val="4"/>
  </w:num>
  <w:num w:numId="29" w16cid:durableId="959992394">
    <w:abstractNumId w:val="7"/>
  </w:num>
  <w:num w:numId="30" w16cid:durableId="597104312">
    <w:abstractNumId w:val="1"/>
  </w:num>
  <w:num w:numId="31" w16cid:durableId="898977920">
    <w:abstractNumId w:val="6"/>
  </w:num>
  <w:num w:numId="32" w16cid:durableId="964851587">
    <w:abstractNumId w:val="26"/>
  </w:num>
  <w:num w:numId="33" w16cid:durableId="792480772">
    <w:abstractNumId w:val="8"/>
    <w:lvlOverride w:ilvl="0">
      <w:startOverride w:val="2"/>
    </w:lvlOverride>
    <w:lvlOverride w:ilvl="1"/>
    <w:lvlOverride w:ilvl="2"/>
    <w:lvlOverride w:ilvl="3"/>
    <w:lvlOverride w:ilvl="4"/>
    <w:lvlOverride w:ilvl="5"/>
    <w:lvlOverride w:ilvl="6"/>
    <w:lvlOverride w:ilvl="7"/>
    <w:lvlOverride w:ilvl="8"/>
  </w:num>
  <w:num w:numId="34" w16cid:durableId="1132796238">
    <w:abstractNumId w:val="15"/>
  </w:num>
  <w:num w:numId="35" w16cid:durableId="1677420792">
    <w:abstractNumId w:val="27"/>
  </w:num>
  <w:num w:numId="36" w16cid:durableId="574901146">
    <w:abstractNumId w:val="14"/>
  </w:num>
  <w:num w:numId="37" w16cid:durableId="881751630">
    <w:abstractNumId w:val="29"/>
  </w:num>
  <w:num w:numId="38" w16cid:durableId="925263750">
    <w:abstractNumId w:val="40"/>
  </w:num>
  <w:num w:numId="39" w16cid:durableId="1546139669">
    <w:abstractNumId w:val="32"/>
  </w:num>
  <w:num w:numId="40" w16cid:durableId="1181971211">
    <w:abstractNumId w:val="34"/>
  </w:num>
  <w:num w:numId="41" w16cid:durableId="265966346">
    <w:abstractNumId w:val="47"/>
  </w:num>
  <w:num w:numId="42" w16cid:durableId="1220288645">
    <w:abstractNumId w:val="42"/>
  </w:num>
  <w:num w:numId="43" w16cid:durableId="1036665048">
    <w:abstractNumId w:val="43"/>
  </w:num>
  <w:num w:numId="44" w16cid:durableId="1370373983">
    <w:abstractNumId w:val="59"/>
  </w:num>
  <w:num w:numId="45" w16cid:durableId="5136663">
    <w:abstractNumId w:val="36"/>
  </w:num>
  <w:num w:numId="46" w16cid:durableId="1272392632">
    <w:abstractNumId w:val="57"/>
  </w:num>
  <w:num w:numId="47" w16cid:durableId="500311603">
    <w:abstractNumId w:val="37"/>
  </w:num>
  <w:num w:numId="48" w16cid:durableId="979384266">
    <w:abstractNumId w:val="62"/>
  </w:num>
  <w:num w:numId="49" w16cid:durableId="1483083198">
    <w:abstractNumId w:val="58"/>
  </w:num>
  <w:num w:numId="50" w16cid:durableId="956524861">
    <w:abstractNumId w:val="13"/>
  </w:num>
  <w:num w:numId="51" w16cid:durableId="319309095">
    <w:abstractNumId w:val="20"/>
  </w:num>
  <w:num w:numId="52" w16cid:durableId="558590973">
    <w:abstractNumId w:val="55"/>
  </w:num>
  <w:num w:numId="53" w16cid:durableId="961812074">
    <w:abstractNumId w:val="22"/>
  </w:num>
  <w:num w:numId="54" w16cid:durableId="886261324">
    <w:abstractNumId w:val="16"/>
  </w:num>
  <w:num w:numId="55" w16cid:durableId="408699849">
    <w:abstractNumId w:val="35"/>
  </w:num>
  <w:num w:numId="56" w16cid:durableId="1026712184">
    <w:abstractNumId w:val="44"/>
  </w:num>
  <w:num w:numId="57" w16cid:durableId="2080399386">
    <w:abstractNumId w:val="31"/>
  </w:num>
  <w:num w:numId="58" w16cid:durableId="482425955">
    <w:abstractNumId w:val="50"/>
  </w:num>
  <w:num w:numId="59" w16cid:durableId="422920391">
    <w:abstractNumId w:val="53"/>
  </w:num>
  <w:num w:numId="60" w16cid:durableId="622156360">
    <w:abstractNumId w:val="38"/>
  </w:num>
  <w:num w:numId="61" w16cid:durableId="1508860328">
    <w:abstractNumId w:val="33"/>
  </w:num>
  <w:num w:numId="62" w16cid:durableId="109592076">
    <w:abstractNumId w:val="2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170"/>
    <w:rsid w:val="00000A86"/>
    <w:rsid w:val="00000AF2"/>
    <w:rsid w:val="00001975"/>
    <w:rsid w:val="00001BA6"/>
    <w:rsid w:val="00001E6A"/>
    <w:rsid w:val="00001F04"/>
    <w:rsid w:val="00002AB0"/>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30C"/>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611"/>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2183"/>
    <w:rsid w:val="000226D9"/>
    <w:rsid w:val="00022766"/>
    <w:rsid w:val="0002290F"/>
    <w:rsid w:val="00022934"/>
    <w:rsid w:val="00022B7E"/>
    <w:rsid w:val="0002328C"/>
    <w:rsid w:val="000242C1"/>
    <w:rsid w:val="00024CCA"/>
    <w:rsid w:val="000252F1"/>
    <w:rsid w:val="000254FE"/>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96E"/>
    <w:rsid w:val="00031B7E"/>
    <w:rsid w:val="00032650"/>
    <w:rsid w:val="00032DF3"/>
    <w:rsid w:val="0003311D"/>
    <w:rsid w:val="000336C4"/>
    <w:rsid w:val="000339AA"/>
    <w:rsid w:val="00033B50"/>
    <w:rsid w:val="00034C75"/>
    <w:rsid w:val="00035054"/>
    <w:rsid w:val="000351BB"/>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2A6"/>
    <w:rsid w:val="000465FE"/>
    <w:rsid w:val="00047627"/>
    <w:rsid w:val="000500FC"/>
    <w:rsid w:val="00050333"/>
    <w:rsid w:val="000508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29C"/>
    <w:rsid w:val="00056470"/>
    <w:rsid w:val="000568AC"/>
    <w:rsid w:val="00056909"/>
    <w:rsid w:val="00056CDB"/>
    <w:rsid w:val="000574B8"/>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662C"/>
    <w:rsid w:val="000766A6"/>
    <w:rsid w:val="000772F1"/>
    <w:rsid w:val="00077B00"/>
    <w:rsid w:val="000800E8"/>
    <w:rsid w:val="00080C35"/>
    <w:rsid w:val="00080F3B"/>
    <w:rsid w:val="0008154A"/>
    <w:rsid w:val="00081569"/>
    <w:rsid w:val="00081693"/>
    <w:rsid w:val="000818E1"/>
    <w:rsid w:val="00081A3F"/>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CC9"/>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2F14"/>
    <w:rsid w:val="000B32DC"/>
    <w:rsid w:val="000B33C9"/>
    <w:rsid w:val="000B4CB2"/>
    <w:rsid w:val="000B4D15"/>
    <w:rsid w:val="000B5D0E"/>
    <w:rsid w:val="000B5EC5"/>
    <w:rsid w:val="000B60E9"/>
    <w:rsid w:val="000B61D7"/>
    <w:rsid w:val="000B6334"/>
    <w:rsid w:val="000B6784"/>
    <w:rsid w:val="000B6A0B"/>
    <w:rsid w:val="000B77D9"/>
    <w:rsid w:val="000B77DB"/>
    <w:rsid w:val="000B7AEC"/>
    <w:rsid w:val="000B7E5D"/>
    <w:rsid w:val="000C04E7"/>
    <w:rsid w:val="000C056A"/>
    <w:rsid w:val="000C06C1"/>
    <w:rsid w:val="000C1008"/>
    <w:rsid w:val="000C109F"/>
    <w:rsid w:val="000C26AF"/>
    <w:rsid w:val="000C368E"/>
    <w:rsid w:val="000C37DD"/>
    <w:rsid w:val="000C3DF4"/>
    <w:rsid w:val="000C3E04"/>
    <w:rsid w:val="000C430A"/>
    <w:rsid w:val="000C4314"/>
    <w:rsid w:val="000C454B"/>
    <w:rsid w:val="000C53C9"/>
    <w:rsid w:val="000C5905"/>
    <w:rsid w:val="000C6497"/>
    <w:rsid w:val="000C6751"/>
    <w:rsid w:val="000C6958"/>
    <w:rsid w:val="000C6DE9"/>
    <w:rsid w:val="000C7156"/>
    <w:rsid w:val="000C71F5"/>
    <w:rsid w:val="000C720E"/>
    <w:rsid w:val="000C752E"/>
    <w:rsid w:val="000C7E77"/>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3F72"/>
    <w:rsid w:val="000D4508"/>
    <w:rsid w:val="000D4AE1"/>
    <w:rsid w:val="000D4E89"/>
    <w:rsid w:val="000D4F97"/>
    <w:rsid w:val="000D5199"/>
    <w:rsid w:val="000D5911"/>
    <w:rsid w:val="000D5B16"/>
    <w:rsid w:val="000D64FC"/>
    <w:rsid w:val="000D6EFB"/>
    <w:rsid w:val="000D7DA7"/>
    <w:rsid w:val="000D7EAC"/>
    <w:rsid w:val="000E0ADC"/>
    <w:rsid w:val="000E0DCF"/>
    <w:rsid w:val="000E14CD"/>
    <w:rsid w:val="000E16BB"/>
    <w:rsid w:val="000E16D6"/>
    <w:rsid w:val="000E1704"/>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199"/>
    <w:rsid w:val="000E79BE"/>
    <w:rsid w:val="000F0117"/>
    <w:rsid w:val="000F1C62"/>
    <w:rsid w:val="000F1CC1"/>
    <w:rsid w:val="000F1D45"/>
    <w:rsid w:val="000F1EB4"/>
    <w:rsid w:val="000F26DE"/>
    <w:rsid w:val="000F2840"/>
    <w:rsid w:val="000F2CF0"/>
    <w:rsid w:val="000F3226"/>
    <w:rsid w:val="000F410E"/>
    <w:rsid w:val="000F45FE"/>
    <w:rsid w:val="000F4775"/>
    <w:rsid w:val="000F47BB"/>
    <w:rsid w:val="000F4D7C"/>
    <w:rsid w:val="000F52BD"/>
    <w:rsid w:val="000F5530"/>
    <w:rsid w:val="000F594D"/>
    <w:rsid w:val="000F5A45"/>
    <w:rsid w:val="000F5A88"/>
    <w:rsid w:val="000F6220"/>
    <w:rsid w:val="000F6BB7"/>
    <w:rsid w:val="000F7029"/>
    <w:rsid w:val="000F7229"/>
    <w:rsid w:val="000F7619"/>
    <w:rsid w:val="000F7E3F"/>
    <w:rsid w:val="00100199"/>
    <w:rsid w:val="001004E4"/>
    <w:rsid w:val="00100613"/>
    <w:rsid w:val="001008FB"/>
    <w:rsid w:val="00100C44"/>
    <w:rsid w:val="00100CD2"/>
    <w:rsid w:val="0010156E"/>
    <w:rsid w:val="00101B37"/>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151"/>
    <w:rsid w:val="00105412"/>
    <w:rsid w:val="00105552"/>
    <w:rsid w:val="001059AA"/>
    <w:rsid w:val="00105C46"/>
    <w:rsid w:val="0010600A"/>
    <w:rsid w:val="00106632"/>
    <w:rsid w:val="00106944"/>
    <w:rsid w:val="00106E71"/>
    <w:rsid w:val="00107CDB"/>
    <w:rsid w:val="001102CA"/>
    <w:rsid w:val="001107DF"/>
    <w:rsid w:val="00111B8B"/>
    <w:rsid w:val="00111D1B"/>
    <w:rsid w:val="00111D47"/>
    <w:rsid w:val="001123F4"/>
    <w:rsid w:val="001124BD"/>
    <w:rsid w:val="001127F0"/>
    <w:rsid w:val="00112876"/>
    <w:rsid w:val="001128E9"/>
    <w:rsid w:val="00112A54"/>
    <w:rsid w:val="00113610"/>
    <w:rsid w:val="00113AFC"/>
    <w:rsid w:val="00113EC2"/>
    <w:rsid w:val="001142AF"/>
    <w:rsid w:val="001146EB"/>
    <w:rsid w:val="00114C1B"/>
    <w:rsid w:val="00114C92"/>
    <w:rsid w:val="00115457"/>
    <w:rsid w:val="00115509"/>
    <w:rsid w:val="00115925"/>
    <w:rsid w:val="00115A41"/>
    <w:rsid w:val="00115B8B"/>
    <w:rsid w:val="00115BC6"/>
    <w:rsid w:val="00115CAF"/>
    <w:rsid w:val="0011606D"/>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35A4"/>
    <w:rsid w:val="00124102"/>
    <w:rsid w:val="00124FEB"/>
    <w:rsid w:val="00125660"/>
    <w:rsid w:val="0012578F"/>
    <w:rsid w:val="001263D5"/>
    <w:rsid w:val="0012647C"/>
    <w:rsid w:val="0012680F"/>
    <w:rsid w:val="001271C2"/>
    <w:rsid w:val="00127CD2"/>
    <w:rsid w:val="001300C2"/>
    <w:rsid w:val="001300D9"/>
    <w:rsid w:val="0013023A"/>
    <w:rsid w:val="001302B8"/>
    <w:rsid w:val="001304AD"/>
    <w:rsid w:val="001304FB"/>
    <w:rsid w:val="0013093B"/>
    <w:rsid w:val="00130D06"/>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94B"/>
    <w:rsid w:val="00134C72"/>
    <w:rsid w:val="00134D7F"/>
    <w:rsid w:val="001356F0"/>
    <w:rsid w:val="001357B5"/>
    <w:rsid w:val="00135816"/>
    <w:rsid w:val="00135BB5"/>
    <w:rsid w:val="00135F9D"/>
    <w:rsid w:val="0013607C"/>
    <w:rsid w:val="00136EB0"/>
    <w:rsid w:val="0013778D"/>
    <w:rsid w:val="0013782A"/>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6C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2B63"/>
    <w:rsid w:val="001635B5"/>
    <w:rsid w:val="0016397A"/>
    <w:rsid w:val="00163AB9"/>
    <w:rsid w:val="00163D95"/>
    <w:rsid w:val="00163F7C"/>
    <w:rsid w:val="00164466"/>
    <w:rsid w:val="001647CD"/>
    <w:rsid w:val="00164BF7"/>
    <w:rsid w:val="00164C04"/>
    <w:rsid w:val="0016500C"/>
    <w:rsid w:val="00165526"/>
    <w:rsid w:val="00165A5B"/>
    <w:rsid w:val="00165B82"/>
    <w:rsid w:val="00165C79"/>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905"/>
    <w:rsid w:val="00173ADA"/>
    <w:rsid w:val="00174AD9"/>
    <w:rsid w:val="00174B17"/>
    <w:rsid w:val="00174FB6"/>
    <w:rsid w:val="00175035"/>
    <w:rsid w:val="001756D0"/>
    <w:rsid w:val="001759EF"/>
    <w:rsid w:val="0017671E"/>
    <w:rsid w:val="00177AC2"/>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508"/>
    <w:rsid w:val="00184CBC"/>
    <w:rsid w:val="00184F54"/>
    <w:rsid w:val="001852B3"/>
    <w:rsid w:val="0018565A"/>
    <w:rsid w:val="001857C1"/>
    <w:rsid w:val="00185804"/>
    <w:rsid w:val="00185B1B"/>
    <w:rsid w:val="001864F6"/>
    <w:rsid w:val="001868C4"/>
    <w:rsid w:val="001868FF"/>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EA"/>
    <w:rsid w:val="00195A33"/>
    <w:rsid w:val="00196262"/>
    <w:rsid w:val="001965EB"/>
    <w:rsid w:val="00196B89"/>
    <w:rsid w:val="00196C0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0FA"/>
    <w:rsid w:val="001B4795"/>
    <w:rsid w:val="001B4C7D"/>
    <w:rsid w:val="001B4DC3"/>
    <w:rsid w:val="001B50E2"/>
    <w:rsid w:val="001B5A86"/>
    <w:rsid w:val="001B5D7D"/>
    <w:rsid w:val="001B6379"/>
    <w:rsid w:val="001B6974"/>
    <w:rsid w:val="001B7784"/>
    <w:rsid w:val="001B797F"/>
    <w:rsid w:val="001C00D9"/>
    <w:rsid w:val="001C0462"/>
    <w:rsid w:val="001C0A0B"/>
    <w:rsid w:val="001C1083"/>
    <w:rsid w:val="001C1999"/>
    <w:rsid w:val="001C1D42"/>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35"/>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F84"/>
    <w:rsid w:val="001D6939"/>
    <w:rsid w:val="001D6AE5"/>
    <w:rsid w:val="001D74CB"/>
    <w:rsid w:val="001D7BC7"/>
    <w:rsid w:val="001E011A"/>
    <w:rsid w:val="001E0D32"/>
    <w:rsid w:val="001E0FAD"/>
    <w:rsid w:val="001E18A5"/>
    <w:rsid w:val="001E1977"/>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F0666"/>
    <w:rsid w:val="001F0863"/>
    <w:rsid w:val="001F0CA3"/>
    <w:rsid w:val="001F1092"/>
    <w:rsid w:val="001F1752"/>
    <w:rsid w:val="001F18D2"/>
    <w:rsid w:val="001F2DBF"/>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1F71D5"/>
    <w:rsid w:val="0020016C"/>
    <w:rsid w:val="002005AF"/>
    <w:rsid w:val="002006F3"/>
    <w:rsid w:val="00200711"/>
    <w:rsid w:val="00200B70"/>
    <w:rsid w:val="00200CC6"/>
    <w:rsid w:val="00201332"/>
    <w:rsid w:val="0020146D"/>
    <w:rsid w:val="00201475"/>
    <w:rsid w:val="00201A14"/>
    <w:rsid w:val="00202081"/>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847"/>
    <w:rsid w:val="00206915"/>
    <w:rsid w:val="002069CB"/>
    <w:rsid w:val="00206A60"/>
    <w:rsid w:val="00206A8D"/>
    <w:rsid w:val="00207330"/>
    <w:rsid w:val="0021007F"/>
    <w:rsid w:val="00210816"/>
    <w:rsid w:val="00210C34"/>
    <w:rsid w:val="00210C5D"/>
    <w:rsid w:val="00210D49"/>
    <w:rsid w:val="00210FA2"/>
    <w:rsid w:val="00211566"/>
    <w:rsid w:val="00211B67"/>
    <w:rsid w:val="00211B74"/>
    <w:rsid w:val="00212129"/>
    <w:rsid w:val="002121C5"/>
    <w:rsid w:val="00212883"/>
    <w:rsid w:val="00213318"/>
    <w:rsid w:val="00213B81"/>
    <w:rsid w:val="0021450F"/>
    <w:rsid w:val="002146BF"/>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0F3C"/>
    <w:rsid w:val="002213C0"/>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2F5"/>
    <w:rsid w:val="00230BD3"/>
    <w:rsid w:val="00231155"/>
    <w:rsid w:val="00232A0C"/>
    <w:rsid w:val="00233269"/>
    <w:rsid w:val="002333DE"/>
    <w:rsid w:val="00233E83"/>
    <w:rsid w:val="002347CD"/>
    <w:rsid w:val="00234998"/>
    <w:rsid w:val="00234A58"/>
    <w:rsid w:val="0023506E"/>
    <w:rsid w:val="00235130"/>
    <w:rsid w:val="00235501"/>
    <w:rsid w:val="00235537"/>
    <w:rsid w:val="002358F4"/>
    <w:rsid w:val="0023610E"/>
    <w:rsid w:val="00236210"/>
    <w:rsid w:val="0023664B"/>
    <w:rsid w:val="00236802"/>
    <w:rsid w:val="00236A7B"/>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362"/>
    <w:rsid w:val="00251625"/>
    <w:rsid w:val="002517DE"/>
    <w:rsid w:val="00251BBD"/>
    <w:rsid w:val="00251D47"/>
    <w:rsid w:val="00252772"/>
    <w:rsid w:val="002527BF"/>
    <w:rsid w:val="00252B1B"/>
    <w:rsid w:val="00252C43"/>
    <w:rsid w:val="00252FDC"/>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B9"/>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7ECF"/>
    <w:rsid w:val="00270643"/>
    <w:rsid w:val="002719FB"/>
    <w:rsid w:val="00271D1E"/>
    <w:rsid w:val="00271F9F"/>
    <w:rsid w:val="0027265A"/>
    <w:rsid w:val="00274183"/>
    <w:rsid w:val="00274602"/>
    <w:rsid w:val="002746E1"/>
    <w:rsid w:val="002748A7"/>
    <w:rsid w:val="00274A47"/>
    <w:rsid w:val="00275028"/>
    <w:rsid w:val="002752E1"/>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A27"/>
    <w:rsid w:val="00290627"/>
    <w:rsid w:val="00290870"/>
    <w:rsid w:val="00290A64"/>
    <w:rsid w:val="00290DF2"/>
    <w:rsid w:val="00291053"/>
    <w:rsid w:val="002925E6"/>
    <w:rsid w:val="00292C7D"/>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595"/>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ED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0926"/>
    <w:rsid w:val="002E119B"/>
    <w:rsid w:val="002E1A68"/>
    <w:rsid w:val="002E1D90"/>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68"/>
    <w:rsid w:val="002F14A4"/>
    <w:rsid w:val="002F206D"/>
    <w:rsid w:val="002F2302"/>
    <w:rsid w:val="002F2446"/>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180"/>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27DB6"/>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37F"/>
    <w:rsid w:val="00333695"/>
    <w:rsid w:val="003338B8"/>
    <w:rsid w:val="00333CA7"/>
    <w:rsid w:val="00334D11"/>
    <w:rsid w:val="00334D47"/>
    <w:rsid w:val="00335064"/>
    <w:rsid w:val="003353A6"/>
    <w:rsid w:val="00335B99"/>
    <w:rsid w:val="00335C27"/>
    <w:rsid w:val="0033618F"/>
    <w:rsid w:val="003370D0"/>
    <w:rsid w:val="0033759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375"/>
    <w:rsid w:val="003433C2"/>
    <w:rsid w:val="00343D22"/>
    <w:rsid w:val="00344448"/>
    <w:rsid w:val="00344937"/>
    <w:rsid w:val="00344CA3"/>
    <w:rsid w:val="00344D57"/>
    <w:rsid w:val="00345155"/>
    <w:rsid w:val="00346122"/>
    <w:rsid w:val="00346A86"/>
    <w:rsid w:val="00346C54"/>
    <w:rsid w:val="003471D4"/>
    <w:rsid w:val="0034761E"/>
    <w:rsid w:val="00347C68"/>
    <w:rsid w:val="003505C2"/>
    <w:rsid w:val="00350768"/>
    <w:rsid w:val="00350C31"/>
    <w:rsid w:val="00350EC1"/>
    <w:rsid w:val="00351AAE"/>
    <w:rsid w:val="00351AD7"/>
    <w:rsid w:val="00351B63"/>
    <w:rsid w:val="00351CD4"/>
    <w:rsid w:val="00352090"/>
    <w:rsid w:val="00352526"/>
    <w:rsid w:val="0035280D"/>
    <w:rsid w:val="00352899"/>
    <w:rsid w:val="00352AA0"/>
    <w:rsid w:val="00352AAB"/>
    <w:rsid w:val="003531C6"/>
    <w:rsid w:val="003540BA"/>
    <w:rsid w:val="00354120"/>
    <w:rsid w:val="003542E9"/>
    <w:rsid w:val="003548DC"/>
    <w:rsid w:val="00354DF4"/>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147F"/>
    <w:rsid w:val="00362201"/>
    <w:rsid w:val="00362496"/>
    <w:rsid w:val="003625F5"/>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3D"/>
    <w:rsid w:val="00372A6B"/>
    <w:rsid w:val="00372AC9"/>
    <w:rsid w:val="00373AA0"/>
    <w:rsid w:val="00373F20"/>
    <w:rsid w:val="00373FB9"/>
    <w:rsid w:val="00374030"/>
    <w:rsid w:val="00375195"/>
    <w:rsid w:val="003752CF"/>
    <w:rsid w:val="003756AC"/>
    <w:rsid w:val="003757BB"/>
    <w:rsid w:val="00376C9E"/>
    <w:rsid w:val="00376D3A"/>
    <w:rsid w:val="00376EF4"/>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E3F"/>
    <w:rsid w:val="00387BD7"/>
    <w:rsid w:val="0039018F"/>
    <w:rsid w:val="00390895"/>
    <w:rsid w:val="00390F4F"/>
    <w:rsid w:val="00391625"/>
    <w:rsid w:val="00391F66"/>
    <w:rsid w:val="003923AF"/>
    <w:rsid w:val="0039285A"/>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176"/>
    <w:rsid w:val="003977B4"/>
    <w:rsid w:val="00397A8B"/>
    <w:rsid w:val="00397D9B"/>
    <w:rsid w:val="003A0138"/>
    <w:rsid w:val="003A097D"/>
    <w:rsid w:val="003A110C"/>
    <w:rsid w:val="003A1584"/>
    <w:rsid w:val="003A17E3"/>
    <w:rsid w:val="003A1931"/>
    <w:rsid w:val="003A2B01"/>
    <w:rsid w:val="003A3184"/>
    <w:rsid w:val="003A31AF"/>
    <w:rsid w:val="003A31DD"/>
    <w:rsid w:val="003A37B9"/>
    <w:rsid w:val="003A3818"/>
    <w:rsid w:val="003A39F1"/>
    <w:rsid w:val="003A458D"/>
    <w:rsid w:val="003A4D5B"/>
    <w:rsid w:val="003A52FE"/>
    <w:rsid w:val="003A53B9"/>
    <w:rsid w:val="003A5C75"/>
    <w:rsid w:val="003A5F89"/>
    <w:rsid w:val="003A61E9"/>
    <w:rsid w:val="003A6F4D"/>
    <w:rsid w:val="003A74F9"/>
    <w:rsid w:val="003B0021"/>
    <w:rsid w:val="003B00E0"/>
    <w:rsid w:val="003B0409"/>
    <w:rsid w:val="003B0DCC"/>
    <w:rsid w:val="003B14A5"/>
    <w:rsid w:val="003B19D1"/>
    <w:rsid w:val="003B21CB"/>
    <w:rsid w:val="003B2B45"/>
    <w:rsid w:val="003B2EA6"/>
    <w:rsid w:val="003B35A0"/>
    <w:rsid w:val="003B36A2"/>
    <w:rsid w:val="003B3C3F"/>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C7074"/>
    <w:rsid w:val="003D0EBF"/>
    <w:rsid w:val="003D112D"/>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521C"/>
    <w:rsid w:val="003E5372"/>
    <w:rsid w:val="003E5AB1"/>
    <w:rsid w:val="003E5E48"/>
    <w:rsid w:val="003E5F81"/>
    <w:rsid w:val="003E6609"/>
    <w:rsid w:val="003E6861"/>
    <w:rsid w:val="003E6A27"/>
    <w:rsid w:val="003F07A4"/>
    <w:rsid w:val="003F0A11"/>
    <w:rsid w:val="003F0A4F"/>
    <w:rsid w:val="003F0B3C"/>
    <w:rsid w:val="003F0DEB"/>
    <w:rsid w:val="003F14BC"/>
    <w:rsid w:val="003F1978"/>
    <w:rsid w:val="003F1BF0"/>
    <w:rsid w:val="003F2393"/>
    <w:rsid w:val="003F25D6"/>
    <w:rsid w:val="003F2F59"/>
    <w:rsid w:val="003F347F"/>
    <w:rsid w:val="003F368A"/>
    <w:rsid w:val="003F3B64"/>
    <w:rsid w:val="003F465D"/>
    <w:rsid w:val="003F48D9"/>
    <w:rsid w:val="003F4A05"/>
    <w:rsid w:val="003F4BFA"/>
    <w:rsid w:val="003F5534"/>
    <w:rsid w:val="003F56FE"/>
    <w:rsid w:val="003F5DAB"/>
    <w:rsid w:val="003F6A0D"/>
    <w:rsid w:val="003F6CCF"/>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4F2F"/>
    <w:rsid w:val="004052BA"/>
    <w:rsid w:val="00405793"/>
    <w:rsid w:val="00405FC1"/>
    <w:rsid w:val="004060F9"/>
    <w:rsid w:val="0040613F"/>
    <w:rsid w:val="00406EA0"/>
    <w:rsid w:val="00407041"/>
    <w:rsid w:val="00407B5A"/>
    <w:rsid w:val="004100D0"/>
    <w:rsid w:val="004101C3"/>
    <w:rsid w:val="004108DD"/>
    <w:rsid w:val="004114A2"/>
    <w:rsid w:val="00411B42"/>
    <w:rsid w:val="00412FFE"/>
    <w:rsid w:val="00414193"/>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842"/>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FB8"/>
    <w:rsid w:val="00440492"/>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467B"/>
    <w:rsid w:val="00444FC8"/>
    <w:rsid w:val="00445688"/>
    <w:rsid w:val="00445B80"/>
    <w:rsid w:val="00446A15"/>
    <w:rsid w:val="00446FF9"/>
    <w:rsid w:val="004471E6"/>
    <w:rsid w:val="004473CA"/>
    <w:rsid w:val="004477DD"/>
    <w:rsid w:val="004479BE"/>
    <w:rsid w:val="00450524"/>
    <w:rsid w:val="0045064D"/>
    <w:rsid w:val="004506E3"/>
    <w:rsid w:val="00450804"/>
    <w:rsid w:val="00450FFC"/>
    <w:rsid w:val="00451F3D"/>
    <w:rsid w:val="00451FF9"/>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203B"/>
    <w:rsid w:val="00462180"/>
    <w:rsid w:val="00462941"/>
    <w:rsid w:val="00462B80"/>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E8A"/>
    <w:rsid w:val="00485E90"/>
    <w:rsid w:val="00486373"/>
    <w:rsid w:val="00486578"/>
    <w:rsid w:val="00486B4C"/>
    <w:rsid w:val="00487162"/>
    <w:rsid w:val="004874E8"/>
    <w:rsid w:val="00487739"/>
    <w:rsid w:val="00487AA6"/>
    <w:rsid w:val="00490235"/>
    <w:rsid w:val="004905AA"/>
    <w:rsid w:val="004907A2"/>
    <w:rsid w:val="004907DF"/>
    <w:rsid w:val="00490B0D"/>
    <w:rsid w:val="00491676"/>
    <w:rsid w:val="00491D48"/>
    <w:rsid w:val="00491D77"/>
    <w:rsid w:val="00491FE1"/>
    <w:rsid w:val="004932CA"/>
    <w:rsid w:val="00494943"/>
    <w:rsid w:val="00494CF7"/>
    <w:rsid w:val="00495097"/>
    <w:rsid w:val="004960C7"/>
    <w:rsid w:val="00496404"/>
    <w:rsid w:val="00497475"/>
    <w:rsid w:val="004A0860"/>
    <w:rsid w:val="004A0995"/>
    <w:rsid w:val="004A0B04"/>
    <w:rsid w:val="004A0EDB"/>
    <w:rsid w:val="004A17E3"/>
    <w:rsid w:val="004A198D"/>
    <w:rsid w:val="004A1A12"/>
    <w:rsid w:val="004A1A2C"/>
    <w:rsid w:val="004A1A84"/>
    <w:rsid w:val="004A1E07"/>
    <w:rsid w:val="004A2414"/>
    <w:rsid w:val="004A2594"/>
    <w:rsid w:val="004A3194"/>
    <w:rsid w:val="004A3376"/>
    <w:rsid w:val="004A3533"/>
    <w:rsid w:val="004A3975"/>
    <w:rsid w:val="004A39D9"/>
    <w:rsid w:val="004A3E3B"/>
    <w:rsid w:val="004A3F46"/>
    <w:rsid w:val="004A4481"/>
    <w:rsid w:val="004A47F3"/>
    <w:rsid w:val="004A527F"/>
    <w:rsid w:val="004A58FB"/>
    <w:rsid w:val="004A596E"/>
    <w:rsid w:val="004A6190"/>
    <w:rsid w:val="004A6192"/>
    <w:rsid w:val="004A66DE"/>
    <w:rsid w:val="004A67ED"/>
    <w:rsid w:val="004A6D3A"/>
    <w:rsid w:val="004A7086"/>
    <w:rsid w:val="004A7E7D"/>
    <w:rsid w:val="004A7F10"/>
    <w:rsid w:val="004B085F"/>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F72"/>
    <w:rsid w:val="004B736E"/>
    <w:rsid w:val="004C0062"/>
    <w:rsid w:val="004C00F8"/>
    <w:rsid w:val="004C184F"/>
    <w:rsid w:val="004C1987"/>
    <w:rsid w:val="004C19C4"/>
    <w:rsid w:val="004C1A7A"/>
    <w:rsid w:val="004C1B06"/>
    <w:rsid w:val="004C24A8"/>
    <w:rsid w:val="004C2D16"/>
    <w:rsid w:val="004C3342"/>
    <w:rsid w:val="004C3CAE"/>
    <w:rsid w:val="004C3DD4"/>
    <w:rsid w:val="004C3DDE"/>
    <w:rsid w:val="004C5F0F"/>
    <w:rsid w:val="004C6E8F"/>
    <w:rsid w:val="004C7139"/>
    <w:rsid w:val="004C75F4"/>
    <w:rsid w:val="004D1068"/>
    <w:rsid w:val="004D141F"/>
    <w:rsid w:val="004D167D"/>
    <w:rsid w:val="004D1F21"/>
    <w:rsid w:val="004D203A"/>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242"/>
    <w:rsid w:val="004F0587"/>
    <w:rsid w:val="004F0CD3"/>
    <w:rsid w:val="004F1346"/>
    <w:rsid w:val="004F15D2"/>
    <w:rsid w:val="004F1A14"/>
    <w:rsid w:val="004F1E20"/>
    <w:rsid w:val="004F1E33"/>
    <w:rsid w:val="004F1E98"/>
    <w:rsid w:val="004F1F28"/>
    <w:rsid w:val="004F285C"/>
    <w:rsid w:val="004F299C"/>
    <w:rsid w:val="004F29BE"/>
    <w:rsid w:val="004F398C"/>
    <w:rsid w:val="004F3CE6"/>
    <w:rsid w:val="004F3D45"/>
    <w:rsid w:val="004F400C"/>
    <w:rsid w:val="004F44F4"/>
    <w:rsid w:val="004F4B80"/>
    <w:rsid w:val="004F558C"/>
    <w:rsid w:val="004F5AE4"/>
    <w:rsid w:val="004F602B"/>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4D6C"/>
    <w:rsid w:val="00505226"/>
    <w:rsid w:val="0050578F"/>
    <w:rsid w:val="00505C65"/>
    <w:rsid w:val="00505F05"/>
    <w:rsid w:val="00506B70"/>
    <w:rsid w:val="005072CD"/>
    <w:rsid w:val="00507557"/>
    <w:rsid w:val="00507D0D"/>
    <w:rsid w:val="00507DF1"/>
    <w:rsid w:val="00510182"/>
    <w:rsid w:val="005102BC"/>
    <w:rsid w:val="00510363"/>
    <w:rsid w:val="0051059B"/>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13"/>
    <w:rsid w:val="00514F99"/>
    <w:rsid w:val="00515022"/>
    <w:rsid w:val="00515085"/>
    <w:rsid w:val="00515865"/>
    <w:rsid w:val="005159BE"/>
    <w:rsid w:val="00515FFC"/>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1F5"/>
    <w:rsid w:val="005264CF"/>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6FF1"/>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74D"/>
    <w:rsid w:val="00553E1E"/>
    <w:rsid w:val="00554068"/>
    <w:rsid w:val="0055419F"/>
    <w:rsid w:val="00554739"/>
    <w:rsid w:val="0055560D"/>
    <w:rsid w:val="00555632"/>
    <w:rsid w:val="0055581D"/>
    <w:rsid w:val="005559B5"/>
    <w:rsid w:val="00555B99"/>
    <w:rsid w:val="00556862"/>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3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3E12"/>
    <w:rsid w:val="00574027"/>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7157"/>
    <w:rsid w:val="00587287"/>
    <w:rsid w:val="00587863"/>
    <w:rsid w:val="00587EEE"/>
    <w:rsid w:val="00590297"/>
    <w:rsid w:val="0059046D"/>
    <w:rsid w:val="00590635"/>
    <w:rsid w:val="005909DD"/>
    <w:rsid w:val="00590DBF"/>
    <w:rsid w:val="005918C7"/>
    <w:rsid w:val="00591929"/>
    <w:rsid w:val="005925A9"/>
    <w:rsid w:val="005939CE"/>
    <w:rsid w:val="00594431"/>
    <w:rsid w:val="00594568"/>
    <w:rsid w:val="00594911"/>
    <w:rsid w:val="00594BDE"/>
    <w:rsid w:val="00594D2F"/>
    <w:rsid w:val="00595102"/>
    <w:rsid w:val="00595193"/>
    <w:rsid w:val="00595663"/>
    <w:rsid w:val="00595AD6"/>
    <w:rsid w:val="00595ECC"/>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661"/>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4F5C"/>
    <w:rsid w:val="005A5063"/>
    <w:rsid w:val="005A58F0"/>
    <w:rsid w:val="005A5CB2"/>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079"/>
    <w:rsid w:val="005C0154"/>
    <w:rsid w:val="005C035C"/>
    <w:rsid w:val="005C088E"/>
    <w:rsid w:val="005C0CB6"/>
    <w:rsid w:val="005C0DCB"/>
    <w:rsid w:val="005C121C"/>
    <w:rsid w:val="005C1DFD"/>
    <w:rsid w:val="005C226E"/>
    <w:rsid w:val="005C2559"/>
    <w:rsid w:val="005C25DE"/>
    <w:rsid w:val="005C2B79"/>
    <w:rsid w:val="005C2FAB"/>
    <w:rsid w:val="005C33C1"/>
    <w:rsid w:val="005C3C77"/>
    <w:rsid w:val="005C3D98"/>
    <w:rsid w:val="005C4518"/>
    <w:rsid w:val="005C46D6"/>
    <w:rsid w:val="005C49A7"/>
    <w:rsid w:val="005C56BB"/>
    <w:rsid w:val="005C5747"/>
    <w:rsid w:val="005C5B2C"/>
    <w:rsid w:val="005C5BF7"/>
    <w:rsid w:val="005C5F0B"/>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6C55"/>
    <w:rsid w:val="005D7277"/>
    <w:rsid w:val="005D7290"/>
    <w:rsid w:val="005D7479"/>
    <w:rsid w:val="005D7498"/>
    <w:rsid w:val="005D7D25"/>
    <w:rsid w:val="005E0355"/>
    <w:rsid w:val="005E0869"/>
    <w:rsid w:val="005E0EA7"/>
    <w:rsid w:val="005E1326"/>
    <w:rsid w:val="005E1829"/>
    <w:rsid w:val="005E1C82"/>
    <w:rsid w:val="005E1E40"/>
    <w:rsid w:val="005E2BA6"/>
    <w:rsid w:val="005E2E71"/>
    <w:rsid w:val="005E33F2"/>
    <w:rsid w:val="005E387D"/>
    <w:rsid w:val="005E3BC5"/>
    <w:rsid w:val="005E3C41"/>
    <w:rsid w:val="005E4606"/>
    <w:rsid w:val="005E5046"/>
    <w:rsid w:val="005E50F5"/>
    <w:rsid w:val="005E5831"/>
    <w:rsid w:val="005E5AFC"/>
    <w:rsid w:val="005E6DB4"/>
    <w:rsid w:val="005E7634"/>
    <w:rsid w:val="005E7C88"/>
    <w:rsid w:val="005F03F9"/>
    <w:rsid w:val="005F05B0"/>
    <w:rsid w:val="005F0641"/>
    <w:rsid w:val="005F0975"/>
    <w:rsid w:val="005F17DB"/>
    <w:rsid w:val="005F1C2E"/>
    <w:rsid w:val="005F26D4"/>
    <w:rsid w:val="005F28ED"/>
    <w:rsid w:val="005F2B87"/>
    <w:rsid w:val="005F2E4F"/>
    <w:rsid w:val="005F2EA1"/>
    <w:rsid w:val="005F3790"/>
    <w:rsid w:val="005F3F88"/>
    <w:rsid w:val="005F4264"/>
    <w:rsid w:val="005F4343"/>
    <w:rsid w:val="005F456E"/>
    <w:rsid w:val="005F49DD"/>
    <w:rsid w:val="005F4A09"/>
    <w:rsid w:val="005F534E"/>
    <w:rsid w:val="005F540F"/>
    <w:rsid w:val="005F590B"/>
    <w:rsid w:val="005F5D4D"/>
    <w:rsid w:val="005F5D80"/>
    <w:rsid w:val="005F629B"/>
    <w:rsid w:val="005F62C9"/>
    <w:rsid w:val="005F6353"/>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A35"/>
    <w:rsid w:val="0061117E"/>
    <w:rsid w:val="00611265"/>
    <w:rsid w:val="006115FB"/>
    <w:rsid w:val="00611724"/>
    <w:rsid w:val="00611B22"/>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C4F"/>
    <w:rsid w:val="00637170"/>
    <w:rsid w:val="00637284"/>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2FA9"/>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E1F"/>
    <w:rsid w:val="00662FC8"/>
    <w:rsid w:val="006632AE"/>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67FD2"/>
    <w:rsid w:val="00670094"/>
    <w:rsid w:val="006700C1"/>
    <w:rsid w:val="006702B1"/>
    <w:rsid w:val="00670819"/>
    <w:rsid w:val="00670A41"/>
    <w:rsid w:val="006710C8"/>
    <w:rsid w:val="00671D43"/>
    <w:rsid w:val="00671DC3"/>
    <w:rsid w:val="0067219C"/>
    <w:rsid w:val="00672522"/>
    <w:rsid w:val="00672973"/>
    <w:rsid w:val="00672EB3"/>
    <w:rsid w:val="00672FE2"/>
    <w:rsid w:val="00673577"/>
    <w:rsid w:val="006736CF"/>
    <w:rsid w:val="00673A42"/>
    <w:rsid w:val="00673AE8"/>
    <w:rsid w:val="006740C9"/>
    <w:rsid w:val="006740DF"/>
    <w:rsid w:val="00674370"/>
    <w:rsid w:val="00674401"/>
    <w:rsid w:val="006748CA"/>
    <w:rsid w:val="006749EF"/>
    <w:rsid w:val="0067522C"/>
    <w:rsid w:val="006754FB"/>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4FEB"/>
    <w:rsid w:val="00685217"/>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01D"/>
    <w:rsid w:val="006918A7"/>
    <w:rsid w:val="00691D33"/>
    <w:rsid w:val="006921E3"/>
    <w:rsid w:val="00692DC2"/>
    <w:rsid w:val="0069322C"/>
    <w:rsid w:val="006934A8"/>
    <w:rsid w:val="006937C2"/>
    <w:rsid w:val="00693858"/>
    <w:rsid w:val="00693DB6"/>
    <w:rsid w:val="0069420E"/>
    <w:rsid w:val="006947C4"/>
    <w:rsid w:val="00694961"/>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B0041"/>
    <w:rsid w:val="006B0252"/>
    <w:rsid w:val="006B1DB4"/>
    <w:rsid w:val="006B23AB"/>
    <w:rsid w:val="006B2663"/>
    <w:rsid w:val="006B290E"/>
    <w:rsid w:val="006B2947"/>
    <w:rsid w:val="006B35E2"/>
    <w:rsid w:val="006B3898"/>
    <w:rsid w:val="006B397D"/>
    <w:rsid w:val="006B3D30"/>
    <w:rsid w:val="006B402E"/>
    <w:rsid w:val="006B418C"/>
    <w:rsid w:val="006B4847"/>
    <w:rsid w:val="006B5239"/>
    <w:rsid w:val="006B5633"/>
    <w:rsid w:val="006B5C95"/>
    <w:rsid w:val="006B5D6B"/>
    <w:rsid w:val="006B66D2"/>
    <w:rsid w:val="006B6E26"/>
    <w:rsid w:val="006B711F"/>
    <w:rsid w:val="006C0203"/>
    <w:rsid w:val="006C03DA"/>
    <w:rsid w:val="006C067A"/>
    <w:rsid w:val="006C06AF"/>
    <w:rsid w:val="006C0AB5"/>
    <w:rsid w:val="006C162E"/>
    <w:rsid w:val="006C18BD"/>
    <w:rsid w:val="006C1E40"/>
    <w:rsid w:val="006C2F18"/>
    <w:rsid w:val="006C3382"/>
    <w:rsid w:val="006C365F"/>
    <w:rsid w:val="006C3C5A"/>
    <w:rsid w:val="006C3D42"/>
    <w:rsid w:val="006C4753"/>
    <w:rsid w:val="006C48C3"/>
    <w:rsid w:val="006C48D6"/>
    <w:rsid w:val="006C4CEF"/>
    <w:rsid w:val="006C4E1F"/>
    <w:rsid w:val="006C5014"/>
    <w:rsid w:val="006C5089"/>
    <w:rsid w:val="006C535E"/>
    <w:rsid w:val="006C5784"/>
    <w:rsid w:val="006C5789"/>
    <w:rsid w:val="006C5A10"/>
    <w:rsid w:val="006C659A"/>
    <w:rsid w:val="006C6D7D"/>
    <w:rsid w:val="006C7134"/>
    <w:rsid w:val="006C74DE"/>
    <w:rsid w:val="006C766E"/>
    <w:rsid w:val="006C7A48"/>
    <w:rsid w:val="006C7B93"/>
    <w:rsid w:val="006C7E05"/>
    <w:rsid w:val="006C7F68"/>
    <w:rsid w:val="006D04E6"/>
    <w:rsid w:val="006D0889"/>
    <w:rsid w:val="006D0F0D"/>
    <w:rsid w:val="006D19DD"/>
    <w:rsid w:val="006D1DCA"/>
    <w:rsid w:val="006D2037"/>
    <w:rsid w:val="006D2224"/>
    <w:rsid w:val="006D2899"/>
    <w:rsid w:val="006D2A51"/>
    <w:rsid w:val="006D2C2D"/>
    <w:rsid w:val="006D2C71"/>
    <w:rsid w:val="006D2CF7"/>
    <w:rsid w:val="006D3361"/>
    <w:rsid w:val="006D37CC"/>
    <w:rsid w:val="006D43E3"/>
    <w:rsid w:val="006D45B0"/>
    <w:rsid w:val="006D461D"/>
    <w:rsid w:val="006D4ADE"/>
    <w:rsid w:val="006D532C"/>
    <w:rsid w:val="006D56F3"/>
    <w:rsid w:val="006D5AB6"/>
    <w:rsid w:val="006D5E2F"/>
    <w:rsid w:val="006D62BA"/>
    <w:rsid w:val="006D66B5"/>
    <w:rsid w:val="006D6E0C"/>
    <w:rsid w:val="006D743F"/>
    <w:rsid w:val="006D779C"/>
    <w:rsid w:val="006D7AC0"/>
    <w:rsid w:val="006D7BEF"/>
    <w:rsid w:val="006E018D"/>
    <w:rsid w:val="006E06A6"/>
    <w:rsid w:val="006E1455"/>
    <w:rsid w:val="006E1685"/>
    <w:rsid w:val="006E1CC9"/>
    <w:rsid w:val="006E1D70"/>
    <w:rsid w:val="006E2013"/>
    <w:rsid w:val="006E20CA"/>
    <w:rsid w:val="006E2ABF"/>
    <w:rsid w:val="006E2BFB"/>
    <w:rsid w:val="006E2F05"/>
    <w:rsid w:val="006E41F3"/>
    <w:rsid w:val="006E4245"/>
    <w:rsid w:val="006E471C"/>
    <w:rsid w:val="006E52BA"/>
    <w:rsid w:val="006E56DE"/>
    <w:rsid w:val="006E5C17"/>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990"/>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026"/>
    <w:rsid w:val="007171BA"/>
    <w:rsid w:val="00717280"/>
    <w:rsid w:val="0071758B"/>
    <w:rsid w:val="00717E60"/>
    <w:rsid w:val="0072022E"/>
    <w:rsid w:val="00720623"/>
    <w:rsid w:val="0072110B"/>
    <w:rsid w:val="00721A29"/>
    <w:rsid w:val="00721A51"/>
    <w:rsid w:val="00721D2B"/>
    <w:rsid w:val="00722DB0"/>
    <w:rsid w:val="00723D53"/>
    <w:rsid w:val="00723F9C"/>
    <w:rsid w:val="0072492C"/>
    <w:rsid w:val="00724AF9"/>
    <w:rsid w:val="00724C12"/>
    <w:rsid w:val="00725234"/>
    <w:rsid w:val="007254D2"/>
    <w:rsid w:val="007257A8"/>
    <w:rsid w:val="00725813"/>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8D9"/>
    <w:rsid w:val="0073352D"/>
    <w:rsid w:val="007338F1"/>
    <w:rsid w:val="00733C9C"/>
    <w:rsid w:val="00733E35"/>
    <w:rsid w:val="007345D0"/>
    <w:rsid w:val="00734E44"/>
    <w:rsid w:val="00734F52"/>
    <w:rsid w:val="007358CD"/>
    <w:rsid w:val="00735EFA"/>
    <w:rsid w:val="0073695E"/>
    <w:rsid w:val="007375D4"/>
    <w:rsid w:val="007376C8"/>
    <w:rsid w:val="007376E9"/>
    <w:rsid w:val="00737B0B"/>
    <w:rsid w:val="00737BC9"/>
    <w:rsid w:val="00737C27"/>
    <w:rsid w:val="00740816"/>
    <w:rsid w:val="00741448"/>
    <w:rsid w:val="00741538"/>
    <w:rsid w:val="00741987"/>
    <w:rsid w:val="00741D46"/>
    <w:rsid w:val="00743208"/>
    <w:rsid w:val="007432D1"/>
    <w:rsid w:val="00743463"/>
    <w:rsid w:val="00743CB2"/>
    <w:rsid w:val="00743CDF"/>
    <w:rsid w:val="007444B5"/>
    <w:rsid w:val="007445CC"/>
    <w:rsid w:val="00744D3B"/>
    <w:rsid w:val="00744E8C"/>
    <w:rsid w:val="00745D1B"/>
    <w:rsid w:val="007463C6"/>
    <w:rsid w:val="007468E7"/>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6791F"/>
    <w:rsid w:val="0077023B"/>
    <w:rsid w:val="00770DC5"/>
    <w:rsid w:val="007715B5"/>
    <w:rsid w:val="00771778"/>
    <w:rsid w:val="00771AE2"/>
    <w:rsid w:val="00771E66"/>
    <w:rsid w:val="00772052"/>
    <w:rsid w:val="007724FA"/>
    <w:rsid w:val="007725DD"/>
    <w:rsid w:val="00772B78"/>
    <w:rsid w:val="00773FF2"/>
    <w:rsid w:val="007746AF"/>
    <w:rsid w:val="00775DFC"/>
    <w:rsid w:val="00775F0D"/>
    <w:rsid w:val="00775FA4"/>
    <w:rsid w:val="007760A4"/>
    <w:rsid w:val="0077623E"/>
    <w:rsid w:val="007762E4"/>
    <w:rsid w:val="0077672B"/>
    <w:rsid w:val="00776747"/>
    <w:rsid w:val="00776A52"/>
    <w:rsid w:val="00776C08"/>
    <w:rsid w:val="00777271"/>
    <w:rsid w:val="0077735A"/>
    <w:rsid w:val="007779C4"/>
    <w:rsid w:val="00777E55"/>
    <w:rsid w:val="00780121"/>
    <w:rsid w:val="0078088A"/>
    <w:rsid w:val="00780CF1"/>
    <w:rsid w:val="007817CE"/>
    <w:rsid w:val="00781A24"/>
    <w:rsid w:val="00781A44"/>
    <w:rsid w:val="00781D62"/>
    <w:rsid w:val="00781FA5"/>
    <w:rsid w:val="007822D7"/>
    <w:rsid w:val="00782DC8"/>
    <w:rsid w:val="00782F4B"/>
    <w:rsid w:val="0078339E"/>
    <w:rsid w:val="00783568"/>
    <w:rsid w:val="00783D73"/>
    <w:rsid w:val="00783DC7"/>
    <w:rsid w:val="00783FB8"/>
    <w:rsid w:val="0078494B"/>
    <w:rsid w:val="00784D0C"/>
    <w:rsid w:val="00784F96"/>
    <w:rsid w:val="00785377"/>
    <w:rsid w:val="007857AF"/>
    <w:rsid w:val="00785FF4"/>
    <w:rsid w:val="0078643E"/>
    <w:rsid w:val="00786745"/>
    <w:rsid w:val="00786ED5"/>
    <w:rsid w:val="00787104"/>
    <w:rsid w:val="0078710C"/>
    <w:rsid w:val="0079002C"/>
    <w:rsid w:val="00790290"/>
    <w:rsid w:val="007902A5"/>
    <w:rsid w:val="007904C8"/>
    <w:rsid w:val="00790733"/>
    <w:rsid w:val="007908AF"/>
    <w:rsid w:val="00790AC2"/>
    <w:rsid w:val="00790ACE"/>
    <w:rsid w:val="00790B03"/>
    <w:rsid w:val="00790CAC"/>
    <w:rsid w:val="00790D76"/>
    <w:rsid w:val="00790DEB"/>
    <w:rsid w:val="00790EE0"/>
    <w:rsid w:val="00791183"/>
    <w:rsid w:val="00791237"/>
    <w:rsid w:val="007913B2"/>
    <w:rsid w:val="00791F6A"/>
    <w:rsid w:val="007924AB"/>
    <w:rsid w:val="00792A56"/>
    <w:rsid w:val="00792B9C"/>
    <w:rsid w:val="00792E5C"/>
    <w:rsid w:val="00793187"/>
    <w:rsid w:val="00793476"/>
    <w:rsid w:val="00793CB7"/>
    <w:rsid w:val="00793E76"/>
    <w:rsid w:val="00793F5D"/>
    <w:rsid w:val="00794C3F"/>
    <w:rsid w:val="0079502C"/>
    <w:rsid w:val="00795142"/>
    <w:rsid w:val="0079518A"/>
    <w:rsid w:val="00795420"/>
    <w:rsid w:val="00796146"/>
    <w:rsid w:val="007968D3"/>
    <w:rsid w:val="00796B69"/>
    <w:rsid w:val="00796BDE"/>
    <w:rsid w:val="007A043E"/>
    <w:rsid w:val="007A0C67"/>
    <w:rsid w:val="007A1D14"/>
    <w:rsid w:val="007A1D36"/>
    <w:rsid w:val="007A1E96"/>
    <w:rsid w:val="007A35F1"/>
    <w:rsid w:val="007A3733"/>
    <w:rsid w:val="007A373B"/>
    <w:rsid w:val="007A380B"/>
    <w:rsid w:val="007A3BB5"/>
    <w:rsid w:val="007A41C1"/>
    <w:rsid w:val="007A43D4"/>
    <w:rsid w:val="007A4651"/>
    <w:rsid w:val="007A47BA"/>
    <w:rsid w:val="007A52C6"/>
    <w:rsid w:val="007A5463"/>
    <w:rsid w:val="007A582C"/>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170"/>
    <w:rsid w:val="007B26F8"/>
    <w:rsid w:val="007B2C5B"/>
    <w:rsid w:val="007B2CD4"/>
    <w:rsid w:val="007B3251"/>
    <w:rsid w:val="007B42A2"/>
    <w:rsid w:val="007B4C4F"/>
    <w:rsid w:val="007B6270"/>
    <w:rsid w:val="007B6444"/>
    <w:rsid w:val="007B66CD"/>
    <w:rsid w:val="007B7170"/>
    <w:rsid w:val="007B73B3"/>
    <w:rsid w:val="007B7945"/>
    <w:rsid w:val="007C04A2"/>
    <w:rsid w:val="007C1270"/>
    <w:rsid w:val="007C1B16"/>
    <w:rsid w:val="007C1E0C"/>
    <w:rsid w:val="007C2904"/>
    <w:rsid w:val="007C29BE"/>
    <w:rsid w:val="007C2B47"/>
    <w:rsid w:val="007C2B9C"/>
    <w:rsid w:val="007C2C7B"/>
    <w:rsid w:val="007C2CD0"/>
    <w:rsid w:val="007C2D3A"/>
    <w:rsid w:val="007C3184"/>
    <w:rsid w:val="007C441F"/>
    <w:rsid w:val="007C4F52"/>
    <w:rsid w:val="007C51B1"/>
    <w:rsid w:val="007C5A55"/>
    <w:rsid w:val="007C5B94"/>
    <w:rsid w:val="007C5D8C"/>
    <w:rsid w:val="007C6910"/>
    <w:rsid w:val="007C6C74"/>
    <w:rsid w:val="007D0014"/>
    <w:rsid w:val="007D01CF"/>
    <w:rsid w:val="007D04FE"/>
    <w:rsid w:val="007D07F2"/>
    <w:rsid w:val="007D0C6A"/>
    <w:rsid w:val="007D1417"/>
    <w:rsid w:val="007D1779"/>
    <w:rsid w:val="007D203C"/>
    <w:rsid w:val="007D23EB"/>
    <w:rsid w:val="007D249C"/>
    <w:rsid w:val="007D26FD"/>
    <w:rsid w:val="007D288C"/>
    <w:rsid w:val="007D2A9F"/>
    <w:rsid w:val="007D3139"/>
    <w:rsid w:val="007D3790"/>
    <w:rsid w:val="007D40AE"/>
    <w:rsid w:val="007D453E"/>
    <w:rsid w:val="007D454A"/>
    <w:rsid w:val="007D47FD"/>
    <w:rsid w:val="007D519C"/>
    <w:rsid w:val="007D5519"/>
    <w:rsid w:val="007D5D08"/>
    <w:rsid w:val="007D5EBF"/>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EEF"/>
    <w:rsid w:val="007E409F"/>
    <w:rsid w:val="007E419D"/>
    <w:rsid w:val="007E43B7"/>
    <w:rsid w:val="007E48EB"/>
    <w:rsid w:val="007E4C5C"/>
    <w:rsid w:val="007E5028"/>
    <w:rsid w:val="007E50F2"/>
    <w:rsid w:val="007E6540"/>
    <w:rsid w:val="007E6D5C"/>
    <w:rsid w:val="007E6F48"/>
    <w:rsid w:val="007E703E"/>
    <w:rsid w:val="007E71B4"/>
    <w:rsid w:val="007F0555"/>
    <w:rsid w:val="007F0563"/>
    <w:rsid w:val="007F0A37"/>
    <w:rsid w:val="007F0EBA"/>
    <w:rsid w:val="007F0F9B"/>
    <w:rsid w:val="007F0FB3"/>
    <w:rsid w:val="007F16BE"/>
    <w:rsid w:val="007F17DE"/>
    <w:rsid w:val="007F1937"/>
    <w:rsid w:val="007F19D7"/>
    <w:rsid w:val="007F1F55"/>
    <w:rsid w:val="007F287D"/>
    <w:rsid w:val="007F29D9"/>
    <w:rsid w:val="007F31C1"/>
    <w:rsid w:val="007F333A"/>
    <w:rsid w:val="007F3E83"/>
    <w:rsid w:val="007F3F62"/>
    <w:rsid w:val="007F4A04"/>
    <w:rsid w:val="007F4CCD"/>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711"/>
    <w:rsid w:val="0080480D"/>
    <w:rsid w:val="00805BFC"/>
    <w:rsid w:val="00805EE3"/>
    <w:rsid w:val="00807A08"/>
    <w:rsid w:val="00807A1D"/>
    <w:rsid w:val="00807B52"/>
    <w:rsid w:val="008108D4"/>
    <w:rsid w:val="008109C9"/>
    <w:rsid w:val="008113A1"/>
    <w:rsid w:val="00811B3A"/>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569"/>
    <w:rsid w:val="00822F9C"/>
    <w:rsid w:val="0082491B"/>
    <w:rsid w:val="00824F4B"/>
    <w:rsid w:val="0082570C"/>
    <w:rsid w:val="0082591C"/>
    <w:rsid w:val="00825B35"/>
    <w:rsid w:val="0082647C"/>
    <w:rsid w:val="00826727"/>
    <w:rsid w:val="00826BCE"/>
    <w:rsid w:val="008270B1"/>
    <w:rsid w:val="00827418"/>
    <w:rsid w:val="008278E6"/>
    <w:rsid w:val="00827BFF"/>
    <w:rsid w:val="00830525"/>
    <w:rsid w:val="0083067B"/>
    <w:rsid w:val="00830765"/>
    <w:rsid w:val="00830B22"/>
    <w:rsid w:val="00831794"/>
    <w:rsid w:val="008317A1"/>
    <w:rsid w:val="00831BD1"/>
    <w:rsid w:val="0083252A"/>
    <w:rsid w:val="008325F2"/>
    <w:rsid w:val="00832838"/>
    <w:rsid w:val="0083296F"/>
    <w:rsid w:val="00832D21"/>
    <w:rsid w:val="00832E25"/>
    <w:rsid w:val="00832E9D"/>
    <w:rsid w:val="008331F7"/>
    <w:rsid w:val="0083385F"/>
    <w:rsid w:val="00833E0F"/>
    <w:rsid w:val="00833FFD"/>
    <w:rsid w:val="00834448"/>
    <w:rsid w:val="00834927"/>
    <w:rsid w:val="00834BBE"/>
    <w:rsid w:val="00834DEF"/>
    <w:rsid w:val="00834FCE"/>
    <w:rsid w:val="00835347"/>
    <w:rsid w:val="008357BD"/>
    <w:rsid w:val="00835930"/>
    <w:rsid w:val="00836023"/>
    <w:rsid w:val="008373E5"/>
    <w:rsid w:val="00837981"/>
    <w:rsid w:val="00837B53"/>
    <w:rsid w:val="008401F2"/>
    <w:rsid w:val="00840265"/>
    <w:rsid w:val="0084033C"/>
    <w:rsid w:val="00840BDA"/>
    <w:rsid w:val="00840C0D"/>
    <w:rsid w:val="00840D7C"/>
    <w:rsid w:val="008412AA"/>
    <w:rsid w:val="00841496"/>
    <w:rsid w:val="00841740"/>
    <w:rsid w:val="00841789"/>
    <w:rsid w:val="00841885"/>
    <w:rsid w:val="008419E6"/>
    <w:rsid w:val="00841D35"/>
    <w:rsid w:val="00841FAA"/>
    <w:rsid w:val="0084206A"/>
    <w:rsid w:val="008434F7"/>
    <w:rsid w:val="00843B11"/>
    <w:rsid w:val="00843D4D"/>
    <w:rsid w:val="00843DE1"/>
    <w:rsid w:val="00843F7F"/>
    <w:rsid w:val="008443E0"/>
    <w:rsid w:val="0084458D"/>
    <w:rsid w:val="0084467F"/>
    <w:rsid w:val="00844D05"/>
    <w:rsid w:val="00844EF2"/>
    <w:rsid w:val="00845427"/>
    <w:rsid w:val="0084586D"/>
    <w:rsid w:val="00845E6B"/>
    <w:rsid w:val="008469A4"/>
    <w:rsid w:val="00846E8A"/>
    <w:rsid w:val="0084744F"/>
    <w:rsid w:val="00847A30"/>
    <w:rsid w:val="00847BA7"/>
    <w:rsid w:val="00847C66"/>
    <w:rsid w:val="008514C4"/>
    <w:rsid w:val="00851670"/>
    <w:rsid w:val="00851DED"/>
    <w:rsid w:val="008521A7"/>
    <w:rsid w:val="00852748"/>
    <w:rsid w:val="00852ED9"/>
    <w:rsid w:val="00853B4A"/>
    <w:rsid w:val="00853BA3"/>
    <w:rsid w:val="00853C2F"/>
    <w:rsid w:val="00854C5E"/>
    <w:rsid w:val="00854E73"/>
    <w:rsid w:val="00854FB7"/>
    <w:rsid w:val="008553F0"/>
    <w:rsid w:val="008553F9"/>
    <w:rsid w:val="008557B6"/>
    <w:rsid w:val="008562C8"/>
    <w:rsid w:val="008566B5"/>
    <w:rsid w:val="0085699C"/>
    <w:rsid w:val="00856A5F"/>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964"/>
    <w:rsid w:val="00863B66"/>
    <w:rsid w:val="00863CAB"/>
    <w:rsid w:val="0086450D"/>
    <w:rsid w:val="008647E4"/>
    <w:rsid w:val="00864D36"/>
    <w:rsid w:val="008651F9"/>
    <w:rsid w:val="00865760"/>
    <w:rsid w:val="008657AA"/>
    <w:rsid w:val="00865FA5"/>
    <w:rsid w:val="00866711"/>
    <w:rsid w:val="00866C3C"/>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163"/>
    <w:rsid w:val="0087569D"/>
    <w:rsid w:val="008757C2"/>
    <w:rsid w:val="0087583E"/>
    <w:rsid w:val="008761D4"/>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63A"/>
    <w:rsid w:val="0088773A"/>
    <w:rsid w:val="00887EA9"/>
    <w:rsid w:val="00890906"/>
    <w:rsid w:val="00890CD3"/>
    <w:rsid w:val="00890E6B"/>
    <w:rsid w:val="00890FD3"/>
    <w:rsid w:val="008913B7"/>
    <w:rsid w:val="00891678"/>
    <w:rsid w:val="0089185B"/>
    <w:rsid w:val="00892028"/>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A4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BB0"/>
    <w:rsid w:val="008A6E58"/>
    <w:rsid w:val="008A6F86"/>
    <w:rsid w:val="008A76B3"/>
    <w:rsid w:val="008A77D4"/>
    <w:rsid w:val="008A7910"/>
    <w:rsid w:val="008A7E38"/>
    <w:rsid w:val="008A7FE9"/>
    <w:rsid w:val="008B02BA"/>
    <w:rsid w:val="008B0832"/>
    <w:rsid w:val="008B0D9E"/>
    <w:rsid w:val="008B114D"/>
    <w:rsid w:val="008B14BD"/>
    <w:rsid w:val="008B1754"/>
    <w:rsid w:val="008B1F87"/>
    <w:rsid w:val="008B23B2"/>
    <w:rsid w:val="008B27B8"/>
    <w:rsid w:val="008B3136"/>
    <w:rsid w:val="008B369B"/>
    <w:rsid w:val="008B3896"/>
    <w:rsid w:val="008B42E8"/>
    <w:rsid w:val="008B4380"/>
    <w:rsid w:val="008B4967"/>
    <w:rsid w:val="008B5023"/>
    <w:rsid w:val="008B5243"/>
    <w:rsid w:val="008B580F"/>
    <w:rsid w:val="008B5CFB"/>
    <w:rsid w:val="008B670E"/>
    <w:rsid w:val="008B6AE4"/>
    <w:rsid w:val="008B75EE"/>
    <w:rsid w:val="008C0053"/>
    <w:rsid w:val="008C0233"/>
    <w:rsid w:val="008C0629"/>
    <w:rsid w:val="008C06B6"/>
    <w:rsid w:val="008C134D"/>
    <w:rsid w:val="008C2191"/>
    <w:rsid w:val="008C23A4"/>
    <w:rsid w:val="008C2945"/>
    <w:rsid w:val="008C2B45"/>
    <w:rsid w:val="008C351A"/>
    <w:rsid w:val="008C35DA"/>
    <w:rsid w:val="008C3610"/>
    <w:rsid w:val="008C3AF4"/>
    <w:rsid w:val="008C3B6F"/>
    <w:rsid w:val="008C3BAC"/>
    <w:rsid w:val="008C3F2A"/>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5CBB"/>
    <w:rsid w:val="008D6B38"/>
    <w:rsid w:val="008D6C55"/>
    <w:rsid w:val="008D6D55"/>
    <w:rsid w:val="008D7147"/>
    <w:rsid w:val="008D731D"/>
    <w:rsid w:val="008D7626"/>
    <w:rsid w:val="008D7825"/>
    <w:rsid w:val="008E072F"/>
    <w:rsid w:val="008E0B82"/>
    <w:rsid w:val="008E0F0D"/>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42A"/>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482"/>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8F7"/>
    <w:rsid w:val="00934DDD"/>
    <w:rsid w:val="0093585D"/>
    <w:rsid w:val="0093609D"/>
    <w:rsid w:val="00936347"/>
    <w:rsid w:val="009365A3"/>
    <w:rsid w:val="009367E5"/>
    <w:rsid w:val="00936AFE"/>
    <w:rsid w:val="0093704D"/>
    <w:rsid w:val="00937E67"/>
    <w:rsid w:val="00937F90"/>
    <w:rsid w:val="00940F0E"/>
    <w:rsid w:val="00941250"/>
    <w:rsid w:val="00941F26"/>
    <w:rsid w:val="009427F1"/>
    <w:rsid w:val="009428FE"/>
    <w:rsid w:val="009430D3"/>
    <w:rsid w:val="00943378"/>
    <w:rsid w:val="00943F0F"/>
    <w:rsid w:val="00943F3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2B9"/>
    <w:rsid w:val="009524AF"/>
    <w:rsid w:val="00952A4E"/>
    <w:rsid w:val="00952D82"/>
    <w:rsid w:val="009534BD"/>
    <w:rsid w:val="00954A72"/>
    <w:rsid w:val="00954EA7"/>
    <w:rsid w:val="0095507A"/>
    <w:rsid w:val="00955E91"/>
    <w:rsid w:val="00956025"/>
    <w:rsid w:val="00956246"/>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3F6C"/>
    <w:rsid w:val="009645E5"/>
    <w:rsid w:val="009647FB"/>
    <w:rsid w:val="00964817"/>
    <w:rsid w:val="009648A3"/>
    <w:rsid w:val="009649E2"/>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BA7"/>
    <w:rsid w:val="00971CFF"/>
    <w:rsid w:val="00972548"/>
    <w:rsid w:val="0097290F"/>
    <w:rsid w:val="00972E78"/>
    <w:rsid w:val="009738D1"/>
    <w:rsid w:val="00973D22"/>
    <w:rsid w:val="00973FEC"/>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49A"/>
    <w:rsid w:val="0098150C"/>
    <w:rsid w:val="00981E6C"/>
    <w:rsid w:val="00981F95"/>
    <w:rsid w:val="00982C10"/>
    <w:rsid w:val="00982F88"/>
    <w:rsid w:val="0098320E"/>
    <w:rsid w:val="0098372A"/>
    <w:rsid w:val="00983D81"/>
    <w:rsid w:val="009840C7"/>
    <w:rsid w:val="009840F3"/>
    <w:rsid w:val="00984459"/>
    <w:rsid w:val="009849E0"/>
    <w:rsid w:val="00985A1C"/>
    <w:rsid w:val="00985B09"/>
    <w:rsid w:val="00985EC5"/>
    <w:rsid w:val="00986120"/>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2F65"/>
    <w:rsid w:val="009936F2"/>
    <w:rsid w:val="00993A26"/>
    <w:rsid w:val="00993F17"/>
    <w:rsid w:val="00994884"/>
    <w:rsid w:val="00994A71"/>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DD4"/>
    <w:rsid w:val="009A0F9F"/>
    <w:rsid w:val="009A118E"/>
    <w:rsid w:val="009A1AE8"/>
    <w:rsid w:val="009A26D8"/>
    <w:rsid w:val="009A2F9B"/>
    <w:rsid w:val="009A371D"/>
    <w:rsid w:val="009A3B24"/>
    <w:rsid w:val="009A3BE8"/>
    <w:rsid w:val="009A3BEF"/>
    <w:rsid w:val="009A45D5"/>
    <w:rsid w:val="009A4896"/>
    <w:rsid w:val="009A4E9B"/>
    <w:rsid w:val="009A52F4"/>
    <w:rsid w:val="009A5867"/>
    <w:rsid w:val="009A5FA8"/>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08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0C4"/>
    <w:rsid w:val="009C653F"/>
    <w:rsid w:val="009C6A32"/>
    <w:rsid w:val="009C729F"/>
    <w:rsid w:val="009C7312"/>
    <w:rsid w:val="009C7555"/>
    <w:rsid w:val="009C7AC9"/>
    <w:rsid w:val="009D0EE7"/>
    <w:rsid w:val="009D1685"/>
    <w:rsid w:val="009D192B"/>
    <w:rsid w:val="009D19FE"/>
    <w:rsid w:val="009D1B24"/>
    <w:rsid w:val="009D1C3B"/>
    <w:rsid w:val="009D23B8"/>
    <w:rsid w:val="009D3482"/>
    <w:rsid w:val="009D35C0"/>
    <w:rsid w:val="009D3A0D"/>
    <w:rsid w:val="009D3E55"/>
    <w:rsid w:val="009D4869"/>
    <w:rsid w:val="009D4A44"/>
    <w:rsid w:val="009D4DAC"/>
    <w:rsid w:val="009D5639"/>
    <w:rsid w:val="009D565B"/>
    <w:rsid w:val="009D5BD4"/>
    <w:rsid w:val="009D6181"/>
    <w:rsid w:val="009D6237"/>
    <w:rsid w:val="009D6E99"/>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3DA8"/>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CDD"/>
    <w:rsid w:val="009F337E"/>
    <w:rsid w:val="009F38B1"/>
    <w:rsid w:val="009F4859"/>
    <w:rsid w:val="009F51AD"/>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CE"/>
    <w:rsid w:val="00A126F5"/>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200A2"/>
    <w:rsid w:val="00A2014B"/>
    <w:rsid w:val="00A20A45"/>
    <w:rsid w:val="00A20D5A"/>
    <w:rsid w:val="00A20F54"/>
    <w:rsid w:val="00A21A11"/>
    <w:rsid w:val="00A21C17"/>
    <w:rsid w:val="00A22C64"/>
    <w:rsid w:val="00A23ABA"/>
    <w:rsid w:val="00A23CCD"/>
    <w:rsid w:val="00A23D8A"/>
    <w:rsid w:val="00A2404B"/>
    <w:rsid w:val="00A249A0"/>
    <w:rsid w:val="00A24B09"/>
    <w:rsid w:val="00A24E82"/>
    <w:rsid w:val="00A2607B"/>
    <w:rsid w:val="00A261E8"/>
    <w:rsid w:val="00A261FF"/>
    <w:rsid w:val="00A2631D"/>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EE"/>
    <w:rsid w:val="00A33624"/>
    <w:rsid w:val="00A34878"/>
    <w:rsid w:val="00A34A8B"/>
    <w:rsid w:val="00A34D84"/>
    <w:rsid w:val="00A3559C"/>
    <w:rsid w:val="00A35A6C"/>
    <w:rsid w:val="00A36B7A"/>
    <w:rsid w:val="00A37395"/>
    <w:rsid w:val="00A37FC3"/>
    <w:rsid w:val="00A403D1"/>
    <w:rsid w:val="00A40590"/>
    <w:rsid w:val="00A4064A"/>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5EC7"/>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9DC"/>
    <w:rsid w:val="00A56BD5"/>
    <w:rsid w:val="00A56E81"/>
    <w:rsid w:val="00A56F18"/>
    <w:rsid w:val="00A576C8"/>
    <w:rsid w:val="00A57844"/>
    <w:rsid w:val="00A57BE1"/>
    <w:rsid w:val="00A57D3E"/>
    <w:rsid w:val="00A60148"/>
    <w:rsid w:val="00A607E8"/>
    <w:rsid w:val="00A6097C"/>
    <w:rsid w:val="00A61314"/>
    <w:rsid w:val="00A61A0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2E7"/>
    <w:rsid w:val="00A77790"/>
    <w:rsid w:val="00A779E4"/>
    <w:rsid w:val="00A77ECE"/>
    <w:rsid w:val="00A81FDE"/>
    <w:rsid w:val="00A820E3"/>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752"/>
    <w:rsid w:val="00A90C04"/>
    <w:rsid w:val="00A91106"/>
    <w:rsid w:val="00A91417"/>
    <w:rsid w:val="00A9146E"/>
    <w:rsid w:val="00A91601"/>
    <w:rsid w:val="00A91FD2"/>
    <w:rsid w:val="00A92125"/>
    <w:rsid w:val="00A93B46"/>
    <w:rsid w:val="00A93B64"/>
    <w:rsid w:val="00A94D72"/>
    <w:rsid w:val="00A94DEB"/>
    <w:rsid w:val="00A94E46"/>
    <w:rsid w:val="00A95247"/>
    <w:rsid w:val="00A9587F"/>
    <w:rsid w:val="00A95926"/>
    <w:rsid w:val="00A9658E"/>
    <w:rsid w:val="00A965F5"/>
    <w:rsid w:val="00A9690D"/>
    <w:rsid w:val="00A96B45"/>
    <w:rsid w:val="00A96CDE"/>
    <w:rsid w:val="00A9732D"/>
    <w:rsid w:val="00A97C30"/>
    <w:rsid w:val="00A97EF7"/>
    <w:rsid w:val="00AA05D9"/>
    <w:rsid w:val="00AA10C6"/>
    <w:rsid w:val="00AA1136"/>
    <w:rsid w:val="00AA14E6"/>
    <w:rsid w:val="00AA1D99"/>
    <w:rsid w:val="00AA1E78"/>
    <w:rsid w:val="00AA258B"/>
    <w:rsid w:val="00AA28A0"/>
    <w:rsid w:val="00AA443E"/>
    <w:rsid w:val="00AA4652"/>
    <w:rsid w:val="00AA4E9B"/>
    <w:rsid w:val="00AA4FAB"/>
    <w:rsid w:val="00AA50E4"/>
    <w:rsid w:val="00AA5545"/>
    <w:rsid w:val="00AA5597"/>
    <w:rsid w:val="00AA5A6F"/>
    <w:rsid w:val="00AA61F2"/>
    <w:rsid w:val="00AA66A7"/>
    <w:rsid w:val="00AA66DF"/>
    <w:rsid w:val="00AA6A15"/>
    <w:rsid w:val="00AA6C11"/>
    <w:rsid w:val="00AB029B"/>
    <w:rsid w:val="00AB0480"/>
    <w:rsid w:val="00AB072C"/>
    <w:rsid w:val="00AB08C3"/>
    <w:rsid w:val="00AB0AB5"/>
    <w:rsid w:val="00AB0B7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CA4"/>
    <w:rsid w:val="00AB4D71"/>
    <w:rsid w:val="00AB4F3C"/>
    <w:rsid w:val="00AB5473"/>
    <w:rsid w:val="00AB572B"/>
    <w:rsid w:val="00AB5919"/>
    <w:rsid w:val="00AB61AD"/>
    <w:rsid w:val="00AB6693"/>
    <w:rsid w:val="00AB6782"/>
    <w:rsid w:val="00AB70C7"/>
    <w:rsid w:val="00AB70EF"/>
    <w:rsid w:val="00AB73A1"/>
    <w:rsid w:val="00AB76E4"/>
    <w:rsid w:val="00AC0448"/>
    <w:rsid w:val="00AC0753"/>
    <w:rsid w:val="00AC16E4"/>
    <w:rsid w:val="00AC1902"/>
    <w:rsid w:val="00AC1D4B"/>
    <w:rsid w:val="00AC1F1E"/>
    <w:rsid w:val="00AC1FD5"/>
    <w:rsid w:val="00AC2503"/>
    <w:rsid w:val="00AC3BA3"/>
    <w:rsid w:val="00AC415E"/>
    <w:rsid w:val="00AC44A6"/>
    <w:rsid w:val="00AC48F0"/>
    <w:rsid w:val="00AC4A70"/>
    <w:rsid w:val="00AC4C36"/>
    <w:rsid w:val="00AC4F49"/>
    <w:rsid w:val="00AC4FC0"/>
    <w:rsid w:val="00AC5713"/>
    <w:rsid w:val="00AC572F"/>
    <w:rsid w:val="00AC5B7D"/>
    <w:rsid w:val="00AC6A0B"/>
    <w:rsid w:val="00AC6DB2"/>
    <w:rsid w:val="00AC703B"/>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7B9"/>
    <w:rsid w:val="00AD48CB"/>
    <w:rsid w:val="00AD4BEC"/>
    <w:rsid w:val="00AD4E15"/>
    <w:rsid w:val="00AD5343"/>
    <w:rsid w:val="00AD5396"/>
    <w:rsid w:val="00AD5397"/>
    <w:rsid w:val="00AD58D5"/>
    <w:rsid w:val="00AD68A3"/>
    <w:rsid w:val="00AD6B94"/>
    <w:rsid w:val="00AD7586"/>
    <w:rsid w:val="00AD7883"/>
    <w:rsid w:val="00AD7A8C"/>
    <w:rsid w:val="00AE0177"/>
    <w:rsid w:val="00AE0A1D"/>
    <w:rsid w:val="00AE0E66"/>
    <w:rsid w:val="00AE10FA"/>
    <w:rsid w:val="00AE14F3"/>
    <w:rsid w:val="00AE15CB"/>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6F7C"/>
    <w:rsid w:val="00AE78CA"/>
    <w:rsid w:val="00AE7C21"/>
    <w:rsid w:val="00AE7C59"/>
    <w:rsid w:val="00AF04C6"/>
    <w:rsid w:val="00AF0781"/>
    <w:rsid w:val="00AF0890"/>
    <w:rsid w:val="00AF0AD7"/>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F68"/>
    <w:rsid w:val="00B00A31"/>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10420"/>
    <w:rsid w:val="00B10462"/>
    <w:rsid w:val="00B10626"/>
    <w:rsid w:val="00B108FA"/>
    <w:rsid w:val="00B10A34"/>
    <w:rsid w:val="00B110AF"/>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5DFA"/>
    <w:rsid w:val="00B16030"/>
    <w:rsid w:val="00B160C6"/>
    <w:rsid w:val="00B160CD"/>
    <w:rsid w:val="00B16242"/>
    <w:rsid w:val="00B16F58"/>
    <w:rsid w:val="00B16FEA"/>
    <w:rsid w:val="00B17A1F"/>
    <w:rsid w:val="00B17BC4"/>
    <w:rsid w:val="00B17BE6"/>
    <w:rsid w:val="00B202B9"/>
    <w:rsid w:val="00B20606"/>
    <w:rsid w:val="00B20EB4"/>
    <w:rsid w:val="00B21204"/>
    <w:rsid w:val="00B214CE"/>
    <w:rsid w:val="00B21B61"/>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241"/>
    <w:rsid w:val="00B378A4"/>
    <w:rsid w:val="00B37BA1"/>
    <w:rsid w:val="00B40A61"/>
    <w:rsid w:val="00B4151C"/>
    <w:rsid w:val="00B418DB"/>
    <w:rsid w:val="00B41948"/>
    <w:rsid w:val="00B41B2B"/>
    <w:rsid w:val="00B41B90"/>
    <w:rsid w:val="00B42121"/>
    <w:rsid w:val="00B4216D"/>
    <w:rsid w:val="00B421D5"/>
    <w:rsid w:val="00B4261E"/>
    <w:rsid w:val="00B427E0"/>
    <w:rsid w:val="00B42993"/>
    <w:rsid w:val="00B42A31"/>
    <w:rsid w:val="00B42F4B"/>
    <w:rsid w:val="00B4352B"/>
    <w:rsid w:val="00B43BF1"/>
    <w:rsid w:val="00B44495"/>
    <w:rsid w:val="00B446CB"/>
    <w:rsid w:val="00B44E9E"/>
    <w:rsid w:val="00B44F51"/>
    <w:rsid w:val="00B456B4"/>
    <w:rsid w:val="00B45879"/>
    <w:rsid w:val="00B45AB3"/>
    <w:rsid w:val="00B46919"/>
    <w:rsid w:val="00B46A75"/>
    <w:rsid w:val="00B46BC6"/>
    <w:rsid w:val="00B47366"/>
    <w:rsid w:val="00B47413"/>
    <w:rsid w:val="00B474B8"/>
    <w:rsid w:val="00B5056D"/>
    <w:rsid w:val="00B50859"/>
    <w:rsid w:val="00B50CA4"/>
    <w:rsid w:val="00B50CF7"/>
    <w:rsid w:val="00B52C79"/>
    <w:rsid w:val="00B52FA5"/>
    <w:rsid w:val="00B53D22"/>
    <w:rsid w:val="00B53F33"/>
    <w:rsid w:val="00B545EA"/>
    <w:rsid w:val="00B54B42"/>
    <w:rsid w:val="00B555C5"/>
    <w:rsid w:val="00B55A41"/>
    <w:rsid w:val="00B5713C"/>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7CB"/>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8B0"/>
    <w:rsid w:val="00BA246B"/>
    <w:rsid w:val="00BA2E5A"/>
    <w:rsid w:val="00BA4091"/>
    <w:rsid w:val="00BA421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374"/>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BD"/>
    <w:rsid w:val="00BC3EEF"/>
    <w:rsid w:val="00BC41B3"/>
    <w:rsid w:val="00BC437F"/>
    <w:rsid w:val="00BC4CAA"/>
    <w:rsid w:val="00BC4D2F"/>
    <w:rsid w:val="00BC54BE"/>
    <w:rsid w:val="00BC557A"/>
    <w:rsid w:val="00BC590B"/>
    <w:rsid w:val="00BC5A83"/>
    <w:rsid w:val="00BC66F4"/>
    <w:rsid w:val="00BC6A15"/>
    <w:rsid w:val="00BC7C1F"/>
    <w:rsid w:val="00BD09CB"/>
    <w:rsid w:val="00BD0B07"/>
    <w:rsid w:val="00BD0D00"/>
    <w:rsid w:val="00BD0E79"/>
    <w:rsid w:val="00BD14CC"/>
    <w:rsid w:val="00BD16EA"/>
    <w:rsid w:val="00BD1B97"/>
    <w:rsid w:val="00BD1DEE"/>
    <w:rsid w:val="00BD1E67"/>
    <w:rsid w:val="00BD2075"/>
    <w:rsid w:val="00BD24CE"/>
    <w:rsid w:val="00BD2A84"/>
    <w:rsid w:val="00BD2AC0"/>
    <w:rsid w:val="00BD2DF2"/>
    <w:rsid w:val="00BD3323"/>
    <w:rsid w:val="00BD3638"/>
    <w:rsid w:val="00BD3AA2"/>
    <w:rsid w:val="00BD3C89"/>
    <w:rsid w:val="00BD4346"/>
    <w:rsid w:val="00BD4F74"/>
    <w:rsid w:val="00BD52AB"/>
    <w:rsid w:val="00BD5B80"/>
    <w:rsid w:val="00BD61DA"/>
    <w:rsid w:val="00BD67D7"/>
    <w:rsid w:val="00BD699C"/>
    <w:rsid w:val="00BD6C46"/>
    <w:rsid w:val="00BD6DC3"/>
    <w:rsid w:val="00BD75F2"/>
    <w:rsid w:val="00BD787A"/>
    <w:rsid w:val="00BD7BCC"/>
    <w:rsid w:val="00BE0446"/>
    <w:rsid w:val="00BE162B"/>
    <w:rsid w:val="00BE1AC7"/>
    <w:rsid w:val="00BE1C81"/>
    <w:rsid w:val="00BE1C8D"/>
    <w:rsid w:val="00BE1F90"/>
    <w:rsid w:val="00BE1FB4"/>
    <w:rsid w:val="00BE1FFA"/>
    <w:rsid w:val="00BE237B"/>
    <w:rsid w:val="00BE2D36"/>
    <w:rsid w:val="00BE47AE"/>
    <w:rsid w:val="00BE4BBF"/>
    <w:rsid w:val="00BE4E13"/>
    <w:rsid w:val="00BE50AA"/>
    <w:rsid w:val="00BE52BB"/>
    <w:rsid w:val="00BE52F6"/>
    <w:rsid w:val="00BE545B"/>
    <w:rsid w:val="00BE55D8"/>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E68"/>
    <w:rsid w:val="00BF1FF3"/>
    <w:rsid w:val="00BF2403"/>
    <w:rsid w:val="00BF2841"/>
    <w:rsid w:val="00BF2894"/>
    <w:rsid w:val="00BF2A73"/>
    <w:rsid w:val="00BF2A89"/>
    <w:rsid w:val="00BF2BF2"/>
    <w:rsid w:val="00BF2CF2"/>
    <w:rsid w:val="00BF3577"/>
    <w:rsid w:val="00BF36A6"/>
    <w:rsid w:val="00BF3942"/>
    <w:rsid w:val="00BF3BDA"/>
    <w:rsid w:val="00BF3BFC"/>
    <w:rsid w:val="00BF3F96"/>
    <w:rsid w:val="00BF4716"/>
    <w:rsid w:val="00BF4DB9"/>
    <w:rsid w:val="00BF59DC"/>
    <w:rsid w:val="00BF5A64"/>
    <w:rsid w:val="00BF5FB5"/>
    <w:rsid w:val="00BF6001"/>
    <w:rsid w:val="00BF63B1"/>
    <w:rsid w:val="00BF6D10"/>
    <w:rsid w:val="00BF7EA9"/>
    <w:rsid w:val="00C00491"/>
    <w:rsid w:val="00C00C48"/>
    <w:rsid w:val="00C00C4F"/>
    <w:rsid w:val="00C00D73"/>
    <w:rsid w:val="00C01608"/>
    <w:rsid w:val="00C0191C"/>
    <w:rsid w:val="00C019FD"/>
    <w:rsid w:val="00C01A92"/>
    <w:rsid w:val="00C01AA5"/>
    <w:rsid w:val="00C0205C"/>
    <w:rsid w:val="00C0232A"/>
    <w:rsid w:val="00C0289A"/>
    <w:rsid w:val="00C02A66"/>
    <w:rsid w:val="00C02DC7"/>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3EF8"/>
    <w:rsid w:val="00C14083"/>
    <w:rsid w:val="00C14152"/>
    <w:rsid w:val="00C1457E"/>
    <w:rsid w:val="00C14C63"/>
    <w:rsid w:val="00C14F59"/>
    <w:rsid w:val="00C15099"/>
    <w:rsid w:val="00C150E8"/>
    <w:rsid w:val="00C1565A"/>
    <w:rsid w:val="00C16010"/>
    <w:rsid w:val="00C16200"/>
    <w:rsid w:val="00C16724"/>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A7F"/>
    <w:rsid w:val="00C24DF1"/>
    <w:rsid w:val="00C24E78"/>
    <w:rsid w:val="00C25661"/>
    <w:rsid w:val="00C25D77"/>
    <w:rsid w:val="00C265F3"/>
    <w:rsid w:val="00C26D6F"/>
    <w:rsid w:val="00C26F12"/>
    <w:rsid w:val="00C272EC"/>
    <w:rsid w:val="00C273C5"/>
    <w:rsid w:val="00C2748B"/>
    <w:rsid w:val="00C274AD"/>
    <w:rsid w:val="00C27AEC"/>
    <w:rsid w:val="00C27DF6"/>
    <w:rsid w:val="00C30CE5"/>
    <w:rsid w:val="00C3116A"/>
    <w:rsid w:val="00C31191"/>
    <w:rsid w:val="00C318B9"/>
    <w:rsid w:val="00C31AC8"/>
    <w:rsid w:val="00C31D28"/>
    <w:rsid w:val="00C31E8B"/>
    <w:rsid w:val="00C31EC5"/>
    <w:rsid w:val="00C3233D"/>
    <w:rsid w:val="00C325EA"/>
    <w:rsid w:val="00C32AB8"/>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0F73"/>
    <w:rsid w:val="00C41291"/>
    <w:rsid w:val="00C41C74"/>
    <w:rsid w:val="00C423D4"/>
    <w:rsid w:val="00C4250D"/>
    <w:rsid w:val="00C42A57"/>
    <w:rsid w:val="00C434D0"/>
    <w:rsid w:val="00C43D7A"/>
    <w:rsid w:val="00C4426D"/>
    <w:rsid w:val="00C44281"/>
    <w:rsid w:val="00C443F0"/>
    <w:rsid w:val="00C450F4"/>
    <w:rsid w:val="00C45652"/>
    <w:rsid w:val="00C45DA6"/>
    <w:rsid w:val="00C45FD7"/>
    <w:rsid w:val="00C46491"/>
    <w:rsid w:val="00C4694D"/>
    <w:rsid w:val="00C46B6B"/>
    <w:rsid w:val="00C47245"/>
    <w:rsid w:val="00C4728D"/>
    <w:rsid w:val="00C474DA"/>
    <w:rsid w:val="00C4779C"/>
    <w:rsid w:val="00C50143"/>
    <w:rsid w:val="00C5066A"/>
    <w:rsid w:val="00C5196D"/>
    <w:rsid w:val="00C52130"/>
    <w:rsid w:val="00C5213C"/>
    <w:rsid w:val="00C52734"/>
    <w:rsid w:val="00C5357D"/>
    <w:rsid w:val="00C5389B"/>
    <w:rsid w:val="00C539BA"/>
    <w:rsid w:val="00C53B04"/>
    <w:rsid w:val="00C53B0F"/>
    <w:rsid w:val="00C53BF5"/>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FFB"/>
    <w:rsid w:val="00C6135B"/>
    <w:rsid w:val="00C61C0B"/>
    <w:rsid w:val="00C62E9F"/>
    <w:rsid w:val="00C63040"/>
    <w:rsid w:val="00C63446"/>
    <w:rsid w:val="00C6359E"/>
    <w:rsid w:val="00C64AD4"/>
    <w:rsid w:val="00C64EF2"/>
    <w:rsid w:val="00C6501A"/>
    <w:rsid w:val="00C653E9"/>
    <w:rsid w:val="00C65BBB"/>
    <w:rsid w:val="00C66A47"/>
    <w:rsid w:val="00C67374"/>
    <w:rsid w:val="00C676A2"/>
    <w:rsid w:val="00C67B67"/>
    <w:rsid w:val="00C70256"/>
    <w:rsid w:val="00C7104D"/>
    <w:rsid w:val="00C715A6"/>
    <w:rsid w:val="00C71C33"/>
    <w:rsid w:val="00C71E80"/>
    <w:rsid w:val="00C73283"/>
    <w:rsid w:val="00C733A6"/>
    <w:rsid w:val="00C734A1"/>
    <w:rsid w:val="00C7355A"/>
    <w:rsid w:val="00C73574"/>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D61"/>
    <w:rsid w:val="00C85E97"/>
    <w:rsid w:val="00C85EF2"/>
    <w:rsid w:val="00C864A3"/>
    <w:rsid w:val="00C86845"/>
    <w:rsid w:val="00C86DB2"/>
    <w:rsid w:val="00C87208"/>
    <w:rsid w:val="00C8744B"/>
    <w:rsid w:val="00C87B41"/>
    <w:rsid w:val="00C87D19"/>
    <w:rsid w:val="00C87E6A"/>
    <w:rsid w:val="00C910A6"/>
    <w:rsid w:val="00C9128A"/>
    <w:rsid w:val="00C916EF"/>
    <w:rsid w:val="00C91765"/>
    <w:rsid w:val="00C9181D"/>
    <w:rsid w:val="00C91DD4"/>
    <w:rsid w:val="00C91DE3"/>
    <w:rsid w:val="00C9235F"/>
    <w:rsid w:val="00C92DD1"/>
    <w:rsid w:val="00C92FC0"/>
    <w:rsid w:val="00C93484"/>
    <w:rsid w:val="00C93614"/>
    <w:rsid w:val="00C93979"/>
    <w:rsid w:val="00C93A59"/>
    <w:rsid w:val="00C93CA0"/>
    <w:rsid w:val="00C94919"/>
    <w:rsid w:val="00C94BB4"/>
    <w:rsid w:val="00C94D74"/>
    <w:rsid w:val="00C94F7E"/>
    <w:rsid w:val="00C9568D"/>
    <w:rsid w:val="00C95914"/>
    <w:rsid w:val="00C959F8"/>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D3C"/>
    <w:rsid w:val="00CA2F2A"/>
    <w:rsid w:val="00CA3538"/>
    <w:rsid w:val="00CA3773"/>
    <w:rsid w:val="00CA4144"/>
    <w:rsid w:val="00CA4365"/>
    <w:rsid w:val="00CA4751"/>
    <w:rsid w:val="00CA4DEC"/>
    <w:rsid w:val="00CA53F8"/>
    <w:rsid w:val="00CA55DA"/>
    <w:rsid w:val="00CA59B7"/>
    <w:rsid w:val="00CA6461"/>
    <w:rsid w:val="00CA6889"/>
    <w:rsid w:val="00CA6C80"/>
    <w:rsid w:val="00CA7564"/>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131"/>
    <w:rsid w:val="00CB5291"/>
    <w:rsid w:val="00CB59D6"/>
    <w:rsid w:val="00CB5D4C"/>
    <w:rsid w:val="00CB63D8"/>
    <w:rsid w:val="00CB67EE"/>
    <w:rsid w:val="00CB69E4"/>
    <w:rsid w:val="00CB7153"/>
    <w:rsid w:val="00CB7421"/>
    <w:rsid w:val="00CB750E"/>
    <w:rsid w:val="00CB774B"/>
    <w:rsid w:val="00CB7D7A"/>
    <w:rsid w:val="00CC00E9"/>
    <w:rsid w:val="00CC01EF"/>
    <w:rsid w:val="00CC0D13"/>
    <w:rsid w:val="00CC1133"/>
    <w:rsid w:val="00CC11D9"/>
    <w:rsid w:val="00CC120B"/>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6A"/>
    <w:rsid w:val="00CE13A2"/>
    <w:rsid w:val="00CE21AA"/>
    <w:rsid w:val="00CE2AE7"/>
    <w:rsid w:val="00CE2CF3"/>
    <w:rsid w:val="00CE31B8"/>
    <w:rsid w:val="00CE3848"/>
    <w:rsid w:val="00CE397D"/>
    <w:rsid w:val="00CE41F7"/>
    <w:rsid w:val="00CE42E1"/>
    <w:rsid w:val="00CE42F5"/>
    <w:rsid w:val="00CE466C"/>
    <w:rsid w:val="00CE494A"/>
    <w:rsid w:val="00CE5A64"/>
    <w:rsid w:val="00CE5CA1"/>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4E0C"/>
    <w:rsid w:val="00CF516B"/>
    <w:rsid w:val="00CF5658"/>
    <w:rsid w:val="00CF58B2"/>
    <w:rsid w:val="00CF5B7F"/>
    <w:rsid w:val="00CF6184"/>
    <w:rsid w:val="00CF6296"/>
    <w:rsid w:val="00CF651F"/>
    <w:rsid w:val="00CF7000"/>
    <w:rsid w:val="00CF7547"/>
    <w:rsid w:val="00CF79BB"/>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EA2"/>
    <w:rsid w:val="00D132D5"/>
    <w:rsid w:val="00D133D5"/>
    <w:rsid w:val="00D13E72"/>
    <w:rsid w:val="00D141A2"/>
    <w:rsid w:val="00D14A4C"/>
    <w:rsid w:val="00D14A77"/>
    <w:rsid w:val="00D1618A"/>
    <w:rsid w:val="00D16A6C"/>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40A"/>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ED0"/>
    <w:rsid w:val="00D57218"/>
    <w:rsid w:val="00D57254"/>
    <w:rsid w:val="00D5763E"/>
    <w:rsid w:val="00D5769C"/>
    <w:rsid w:val="00D57E5A"/>
    <w:rsid w:val="00D57F64"/>
    <w:rsid w:val="00D6075A"/>
    <w:rsid w:val="00D60B5B"/>
    <w:rsid w:val="00D610CF"/>
    <w:rsid w:val="00D61483"/>
    <w:rsid w:val="00D61C06"/>
    <w:rsid w:val="00D61E7A"/>
    <w:rsid w:val="00D63569"/>
    <w:rsid w:val="00D63792"/>
    <w:rsid w:val="00D63988"/>
    <w:rsid w:val="00D64035"/>
    <w:rsid w:val="00D6532F"/>
    <w:rsid w:val="00D65DB0"/>
    <w:rsid w:val="00D66206"/>
    <w:rsid w:val="00D674D0"/>
    <w:rsid w:val="00D67C98"/>
    <w:rsid w:val="00D7018A"/>
    <w:rsid w:val="00D71F5F"/>
    <w:rsid w:val="00D72B26"/>
    <w:rsid w:val="00D732F8"/>
    <w:rsid w:val="00D7348D"/>
    <w:rsid w:val="00D73702"/>
    <w:rsid w:val="00D7397A"/>
    <w:rsid w:val="00D745E3"/>
    <w:rsid w:val="00D74DB5"/>
    <w:rsid w:val="00D75125"/>
    <w:rsid w:val="00D758AA"/>
    <w:rsid w:val="00D75BBA"/>
    <w:rsid w:val="00D75EA6"/>
    <w:rsid w:val="00D75F7E"/>
    <w:rsid w:val="00D7648B"/>
    <w:rsid w:val="00D764D1"/>
    <w:rsid w:val="00D7666E"/>
    <w:rsid w:val="00D76C41"/>
    <w:rsid w:val="00D76D54"/>
    <w:rsid w:val="00D76E03"/>
    <w:rsid w:val="00D77426"/>
    <w:rsid w:val="00D777C2"/>
    <w:rsid w:val="00D77E7D"/>
    <w:rsid w:val="00D8035D"/>
    <w:rsid w:val="00D804DA"/>
    <w:rsid w:val="00D8064D"/>
    <w:rsid w:val="00D80D7A"/>
    <w:rsid w:val="00D8192F"/>
    <w:rsid w:val="00D81AA4"/>
    <w:rsid w:val="00D81E8F"/>
    <w:rsid w:val="00D821ED"/>
    <w:rsid w:val="00D82CD2"/>
    <w:rsid w:val="00D83070"/>
    <w:rsid w:val="00D8307F"/>
    <w:rsid w:val="00D8379D"/>
    <w:rsid w:val="00D839B2"/>
    <w:rsid w:val="00D83B91"/>
    <w:rsid w:val="00D83DF0"/>
    <w:rsid w:val="00D842CE"/>
    <w:rsid w:val="00D8432E"/>
    <w:rsid w:val="00D849DC"/>
    <w:rsid w:val="00D8562E"/>
    <w:rsid w:val="00D8585E"/>
    <w:rsid w:val="00D85882"/>
    <w:rsid w:val="00D85A08"/>
    <w:rsid w:val="00D85B23"/>
    <w:rsid w:val="00D86053"/>
    <w:rsid w:val="00D86260"/>
    <w:rsid w:val="00D864CF"/>
    <w:rsid w:val="00D8708E"/>
    <w:rsid w:val="00D873AE"/>
    <w:rsid w:val="00D87AD6"/>
    <w:rsid w:val="00D87BAC"/>
    <w:rsid w:val="00D87FFC"/>
    <w:rsid w:val="00D90261"/>
    <w:rsid w:val="00D90357"/>
    <w:rsid w:val="00D90878"/>
    <w:rsid w:val="00D909C7"/>
    <w:rsid w:val="00D90A22"/>
    <w:rsid w:val="00D90AA9"/>
    <w:rsid w:val="00D912A1"/>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97CCE"/>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657"/>
    <w:rsid w:val="00DA5B76"/>
    <w:rsid w:val="00DA5C37"/>
    <w:rsid w:val="00DA5D2A"/>
    <w:rsid w:val="00DA5FC9"/>
    <w:rsid w:val="00DA6053"/>
    <w:rsid w:val="00DA635B"/>
    <w:rsid w:val="00DA67AE"/>
    <w:rsid w:val="00DA69FF"/>
    <w:rsid w:val="00DA72A9"/>
    <w:rsid w:val="00DA7499"/>
    <w:rsid w:val="00DA7CA9"/>
    <w:rsid w:val="00DA7DA2"/>
    <w:rsid w:val="00DB06EA"/>
    <w:rsid w:val="00DB08BC"/>
    <w:rsid w:val="00DB0C0A"/>
    <w:rsid w:val="00DB0F92"/>
    <w:rsid w:val="00DB1370"/>
    <w:rsid w:val="00DB13B5"/>
    <w:rsid w:val="00DB161D"/>
    <w:rsid w:val="00DB1FA9"/>
    <w:rsid w:val="00DB209D"/>
    <w:rsid w:val="00DB2761"/>
    <w:rsid w:val="00DB2883"/>
    <w:rsid w:val="00DB2D74"/>
    <w:rsid w:val="00DB3035"/>
    <w:rsid w:val="00DB37A6"/>
    <w:rsid w:val="00DB3C5F"/>
    <w:rsid w:val="00DB4304"/>
    <w:rsid w:val="00DB4B4D"/>
    <w:rsid w:val="00DB4EE6"/>
    <w:rsid w:val="00DB4FB8"/>
    <w:rsid w:val="00DB569E"/>
    <w:rsid w:val="00DB6AD7"/>
    <w:rsid w:val="00DB6B2E"/>
    <w:rsid w:val="00DB6BA6"/>
    <w:rsid w:val="00DB78BD"/>
    <w:rsid w:val="00DB7A14"/>
    <w:rsid w:val="00DB7A5C"/>
    <w:rsid w:val="00DB7B20"/>
    <w:rsid w:val="00DB7C8A"/>
    <w:rsid w:val="00DB7FC3"/>
    <w:rsid w:val="00DC0253"/>
    <w:rsid w:val="00DC065A"/>
    <w:rsid w:val="00DC1107"/>
    <w:rsid w:val="00DC25E3"/>
    <w:rsid w:val="00DC2AF6"/>
    <w:rsid w:val="00DC2BD8"/>
    <w:rsid w:val="00DC2D4C"/>
    <w:rsid w:val="00DC39A9"/>
    <w:rsid w:val="00DC3E9D"/>
    <w:rsid w:val="00DC4120"/>
    <w:rsid w:val="00DC5E1B"/>
    <w:rsid w:val="00DC6BAE"/>
    <w:rsid w:val="00DC7521"/>
    <w:rsid w:val="00DC79CA"/>
    <w:rsid w:val="00DD018F"/>
    <w:rsid w:val="00DD02A8"/>
    <w:rsid w:val="00DD0DDE"/>
    <w:rsid w:val="00DD1C20"/>
    <w:rsid w:val="00DD24E6"/>
    <w:rsid w:val="00DD25F1"/>
    <w:rsid w:val="00DD2783"/>
    <w:rsid w:val="00DD2959"/>
    <w:rsid w:val="00DD296C"/>
    <w:rsid w:val="00DD2D92"/>
    <w:rsid w:val="00DD334F"/>
    <w:rsid w:val="00DD3599"/>
    <w:rsid w:val="00DD401F"/>
    <w:rsid w:val="00DD4798"/>
    <w:rsid w:val="00DD4DCA"/>
    <w:rsid w:val="00DD591D"/>
    <w:rsid w:val="00DD5D07"/>
    <w:rsid w:val="00DD5D30"/>
    <w:rsid w:val="00DD5E7E"/>
    <w:rsid w:val="00DD60DE"/>
    <w:rsid w:val="00DD6888"/>
    <w:rsid w:val="00DD718B"/>
    <w:rsid w:val="00DD76E2"/>
    <w:rsid w:val="00DD77A5"/>
    <w:rsid w:val="00DD77A7"/>
    <w:rsid w:val="00DD78B0"/>
    <w:rsid w:val="00DD7A00"/>
    <w:rsid w:val="00DD7B26"/>
    <w:rsid w:val="00DE01CF"/>
    <w:rsid w:val="00DE05C3"/>
    <w:rsid w:val="00DE06CE"/>
    <w:rsid w:val="00DE12B6"/>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504"/>
    <w:rsid w:val="00DE4871"/>
    <w:rsid w:val="00DE5B33"/>
    <w:rsid w:val="00DE630C"/>
    <w:rsid w:val="00DE6423"/>
    <w:rsid w:val="00DE646E"/>
    <w:rsid w:val="00DE661C"/>
    <w:rsid w:val="00DE6951"/>
    <w:rsid w:val="00DE6FE4"/>
    <w:rsid w:val="00DE76E9"/>
    <w:rsid w:val="00DF024D"/>
    <w:rsid w:val="00DF090F"/>
    <w:rsid w:val="00DF0A0D"/>
    <w:rsid w:val="00DF15CA"/>
    <w:rsid w:val="00DF1910"/>
    <w:rsid w:val="00DF1A96"/>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630"/>
    <w:rsid w:val="00DF667C"/>
    <w:rsid w:val="00DF6A9C"/>
    <w:rsid w:val="00DF6DF0"/>
    <w:rsid w:val="00DF6EBE"/>
    <w:rsid w:val="00DF6F67"/>
    <w:rsid w:val="00DF705B"/>
    <w:rsid w:val="00DF75B0"/>
    <w:rsid w:val="00E00229"/>
    <w:rsid w:val="00E003E8"/>
    <w:rsid w:val="00E00845"/>
    <w:rsid w:val="00E00AD9"/>
    <w:rsid w:val="00E00EE7"/>
    <w:rsid w:val="00E00FEE"/>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8FF"/>
    <w:rsid w:val="00E15D70"/>
    <w:rsid w:val="00E15DCD"/>
    <w:rsid w:val="00E15FC6"/>
    <w:rsid w:val="00E163B2"/>
    <w:rsid w:val="00E164D6"/>
    <w:rsid w:val="00E1682C"/>
    <w:rsid w:val="00E16838"/>
    <w:rsid w:val="00E16871"/>
    <w:rsid w:val="00E16DA9"/>
    <w:rsid w:val="00E16E4C"/>
    <w:rsid w:val="00E170BC"/>
    <w:rsid w:val="00E204BA"/>
    <w:rsid w:val="00E208D2"/>
    <w:rsid w:val="00E20A2D"/>
    <w:rsid w:val="00E20DF9"/>
    <w:rsid w:val="00E20F03"/>
    <w:rsid w:val="00E210BA"/>
    <w:rsid w:val="00E21193"/>
    <w:rsid w:val="00E21BC0"/>
    <w:rsid w:val="00E22070"/>
    <w:rsid w:val="00E22903"/>
    <w:rsid w:val="00E229CE"/>
    <w:rsid w:val="00E22CFA"/>
    <w:rsid w:val="00E22F5D"/>
    <w:rsid w:val="00E238CF"/>
    <w:rsid w:val="00E23985"/>
    <w:rsid w:val="00E24242"/>
    <w:rsid w:val="00E243D3"/>
    <w:rsid w:val="00E247CB"/>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1F31"/>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C8B"/>
    <w:rsid w:val="00E42DF2"/>
    <w:rsid w:val="00E42F48"/>
    <w:rsid w:val="00E4329E"/>
    <w:rsid w:val="00E43342"/>
    <w:rsid w:val="00E438C3"/>
    <w:rsid w:val="00E43BC5"/>
    <w:rsid w:val="00E43C13"/>
    <w:rsid w:val="00E44095"/>
    <w:rsid w:val="00E441DE"/>
    <w:rsid w:val="00E44318"/>
    <w:rsid w:val="00E444F4"/>
    <w:rsid w:val="00E44626"/>
    <w:rsid w:val="00E44755"/>
    <w:rsid w:val="00E4597A"/>
    <w:rsid w:val="00E45B14"/>
    <w:rsid w:val="00E46785"/>
    <w:rsid w:val="00E467DD"/>
    <w:rsid w:val="00E46ECB"/>
    <w:rsid w:val="00E470B4"/>
    <w:rsid w:val="00E478AC"/>
    <w:rsid w:val="00E47A4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8E"/>
    <w:rsid w:val="00E559BB"/>
    <w:rsid w:val="00E55C4C"/>
    <w:rsid w:val="00E56464"/>
    <w:rsid w:val="00E56AE6"/>
    <w:rsid w:val="00E56E1B"/>
    <w:rsid w:val="00E57006"/>
    <w:rsid w:val="00E5733C"/>
    <w:rsid w:val="00E57593"/>
    <w:rsid w:val="00E57646"/>
    <w:rsid w:val="00E60CD4"/>
    <w:rsid w:val="00E60DC3"/>
    <w:rsid w:val="00E613DE"/>
    <w:rsid w:val="00E61D93"/>
    <w:rsid w:val="00E6266B"/>
    <w:rsid w:val="00E633DC"/>
    <w:rsid w:val="00E63400"/>
    <w:rsid w:val="00E63638"/>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3F4A"/>
    <w:rsid w:val="00E74562"/>
    <w:rsid w:val="00E747B4"/>
    <w:rsid w:val="00E74A56"/>
    <w:rsid w:val="00E74C85"/>
    <w:rsid w:val="00E754A5"/>
    <w:rsid w:val="00E75C3F"/>
    <w:rsid w:val="00E75DDB"/>
    <w:rsid w:val="00E75ECC"/>
    <w:rsid w:val="00E76162"/>
    <w:rsid w:val="00E762DE"/>
    <w:rsid w:val="00E76537"/>
    <w:rsid w:val="00E76817"/>
    <w:rsid w:val="00E76825"/>
    <w:rsid w:val="00E7690D"/>
    <w:rsid w:val="00E773B4"/>
    <w:rsid w:val="00E77904"/>
    <w:rsid w:val="00E77A11"/>
    <w:rsid w:val="00E77A45"/>
    <w:rsid w:val="00E77DE6"/>
    <w:rsid w:val="00E800AE"/>
    <w:rsid w:val="00E802D9"/>
    <w:rsid w:val="00E80953"/>
    <w:rsid w:val="00E80B8D"/>
    <w:rsid w:val="00E81179"/>
    <w:rsid w:val="00E8119B"/>
    <w:rsid w:val="00E81493"/>
    <w:rsid w:val="00E815AE"/>
    <w:rsid w:val="00E81D36"/>
    <w:rsid w:val="00E82395"/>
    <w:rsid w:val="00E8273E"/>
    <w:rsid w:val="00E82A2A"/>
    <w:rsid w:val="00E82AAA"/>
    <w:rsid w:val="00E82B2F"/>
    <w:rsid w:val="00E83257"/>
    <w:rsid w:val="00E832FE"/>
    <w:rsid w:val="00E83A34"/>
    <w:rsid w:val="00E83E64"/>
    <w:rsid w:val="00E8426D"/>
    <w:rsid w:val="00E8430D"/>
    <w:rsid w:val="00E84373"/>
    <w:rsid w:val="00E844C9"/>
    <w:rsid w:val="00E84850"/>
    <w:rsid w:val="00E84B04"/>
    <w:rsid w:val="00E84E49"/>
    <w:rsid w:val="00E8517D"/>
    <w:rsid w:val="00E858AB"/>
    <w:rsid w:val="00E85C64"/>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532"/>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EF8"/>
    <w:rsid w:val="00EA4035"/>
    <w:rsid w:val="00EA4085"/>
    <w:rsid w:val="00EA428A"/>
    <w:rsid w:val="00EA447A"/>
    <w:rsid w:val="00EA4AC8"/>
    <w:rsid w:val="00EA50F4"/>
    <w:rsid w:val="00EA5499"/>
    <w:rsid w:val="00EA5507"/>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25B1"/>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410E"/>
    <w:rsid w:val="00EC4237"/>
    <w:rsid w:val="00EC4377"/>
    <w:rsid w:val="00EC43DF"/>
    <w:rsid w:val="00EC477D"/>
    <w:rsid w:val="00EC4C32"/>
    <w:rsid w:val="00EC52E8"/>
    <w:rsid w:val="00EC5A25"/>
    <w:rsid w:val="00EC5C93"/>
    <w:rsid w:val="00EC6BDB"/>
    <w:rsid w:val="00EC74FB"/>
    <w:rsid w:val="00EC7600"/>
    <w:rsid w:val="00EC7739"/>
    <w:rsid w:val="00EC79F9"/>
    <w:rsid w:val="00EC7C33"/>
    <w:rsid w:val="00EC7DB3"/>
    <w:rsid w:val="00ED00EA"/>
    <w:rsid w:val="00ED01A3"/>
    <w:rsid w:val="00ED0201"/>
    <w:rsid w:val="00ED0FC4"/>
    <w:rsid w:val="00ED1601"/>
    <w:rsid w:val="00ED1B8E"/>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A31"/>
    <w:rsid w:val="00EE1C16"/>
    <w:rsid w:val="00EE3826"/>
    <w:rsid w:val="00EE3ADD"/>
    <w:rsid w:val="00EE4A9A"/>
    <w:rsid w:val="00EE4B02"/>
    <w:rsid w:val="00EE4D98"/>
    <w:rsid w:val="00EE5606"/>
    <w:rsid w:val="00EE681C"/>
    <w:rsid w:val="00EE682D"/>
    <w:rsid w:val="00EE68FA"/>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29D"/>
    <w:rsid w:val="00EF48C6"/>
    <w:rsid w:val="00EF4CD3"/>
    <w:rsid w:val="00EF56F9"/>
    <w:rsid w:val="00EF599F"/>
    <w:rsid w:val="00EF5F33"/>
    <w:rsid w:val="00EF63B7"/>
    <w:rsid w:val="00EF6698"/>
    <w:rsid w:val="00EF6B5C"/>
    <w:rsid w:val="00EF71F7"/>
    <w:rsid w:val="00EF7559"/>
    <w:rsid w:val="00EF763B"/>
    <w:rsid w:val="00EF7BAA"/>
    <w:rsid w:val="00EF7CE4"/>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49AA"/>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D72"/>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6CA"/>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729"/>
    <w:rsid w:val="00F37B00"/>
    <w:rsid w:val="00F42ADF"/>
    <w:rsid w:val="00F43146"/>
    <w:rsid w:val="00F435BC"/>
    <w:rsid w:val="00F441FA"/>
    <w:rsid w:val="00F4480A"/>
    <w:rsid w:val="00F44BFC"/>
    <w:rsid w:val="00F451AE"/>
    <w:rsid w:val="00F4551D"/>
    <w:rsid w:val="00F45899"/>
    <w:rsid w:val="00F45C07"/>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8C3"/>
    <w:rsid w:val="00F55EB1"/>
    <w:rsid w:val="00F56800"/>
    <w:rsid w:val="00F56B96"/>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5444"/>
    <w:rsid w:val="00F65C28"/>
    <w:rsid w:val="00F66240"/>
    <w:rsid w:val="00F67308"/>
    <w:rsid w:val="00F678CD"/>
    <w:rsid w:val="00F70CF5"/>
    <w:rsid w:val="00F70EFB"/>
    <w:rsid w:val="00F711C8"/>
    <w:rsid w:val="00F711DE"/>
    <w:rsid w:val="00F7144A"/>
    <w:rsid w:val="00F71BEB"/>
    <w:rsid w:val="00F71D16"/>
    <w:rsid w:val="00F71D38"/>
    <w:rsid w:val="00F71E81"/>
    <w:rsid w:val="00F72038"/>
    <w:rsid w:val="00F722FC"/>
    <w:rsid w:val="00F724D5"/>
    <w:rsid w:val="00F72A23"/>
    <w:rsid w:val="00F72B5A"/>
    <w:rsid w:val="00F72FE1"/>
    <w:rsid w:val="00F73430"/>
    <w:rsid w:val="00F74284"/>
    <w:rsid w:val="00F74B03"/>
    <w:rsid w:val="00F751DB"/>
    <w:rsid w:val="00F7582B"/>
    <w:rsid w:val="00F75B3D"/>
    <w:rsid w:val="00F75C7B"/>
    <w:rsid w:val="00F75F13"/>
    <w:rsid w:val="00F77191"/>
    <w:rsid w:val="00F77D9C"/>
    <w:rsid w:val="00F77F77"/>
    <w:rsid w:val="00F800A1"/>
    <w:rsid w:val="00F80571"/>
    <w:rsid w:val="00F811FE"/>
    <w:rsid w:val="00F81AEE"/>
    <w:rsid w:val="00F81BBF"/>
    <w:rsid w:val="00F81CAC"/>
    <w:rsid w:val="00F81D83"/>
    <w:rsid w:val="00F82433"/>
    <w:rsid w:val="00F82860"/>
    <w:rsid w:val="00F82E6E"/>
    <w:rsid w:val="00F8398F"/>
    <w:rsid w:val="00F83A87"/>
    <w:rsid w:val="00F847D1"/>
    <w:rsid w:val="00F84993"/>
    <w:rsid w:val="00F85297"/>
    <w:rsid w:val="00F85CD1"/>
    <w:rsid w:val="00F86093"/>
    <w:rsid w:val="00F86561"/>
    <w:rsid w:val="00F865B6"/>
    <w:rsid w:val="00F86D06"/>
    <w:rsid w:val="00F871D9"/>
    <w:rsid w:val="00F876DB"/>
    <w:rsid w:val="00F87A7E"/>
    <w:rsid w:val="00F87C38"/>
    <w:rsid w:val="00F87D67"/>
    <w:rsid w:val="00F901BC"/>
    <w:rsid w:val="00F90228"/>
    <w:rsid w:val="00F907CA"/>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D99"/>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AF"/>
    <w:rsid w:val="00FA6AB1"/>
    <w:rsid w:val="00FA6C0C"/>
    <w:rsid w:val="00FA6F95"/>
    <w:rsid w:val="00FA7651"/>
    <w:rsid w:val="00FA7904"/>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738"/>
    <w:rsid w:val="00FC2A0D"/>
    <w:rsid w:val="00FC2AA2"/>
    <w:rsid w:val="00FC2BB4"/>
    <w:rsid w:val="00FC3104"/>
    <w:rsid w:val="00FC3459"/>
    <w:rsid w:val="00FC355F"/>
    <w:rsid w:val="00FC3CD6"/>
    <w:rsid w:val="00FC4DFD"/>
    <w:rsid w:val="00FC516F"/>
    <w:rsid w:val="00FC5537"/>
    <w:rsid w:val="00FC6475"/>
    <w:rsid w:val="00FC66D3"/>
    <w:rsid w:val="00FC67FC"/>
    <w:rsid w:val="00FC6971"/>
    <w:rsid w:val="00FC755A"/>
    <w:rsid w:val="00FC784A"/>
    <w:rsid w:val="00FC7D40"/>
    <w:rsid w:val="00FC7FF6"/>
    <w:rsid w:val="00FD031F"/>
    <w:rsid w:val="00FD064A"/>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7C7"/>
    <w:rsid w:val="00FD4C27"/>
    <w:rsid w:val="00FD4FD0"/>
    <w:rsid w:val="00FD52D0"/>
    <w:rsid w:val="00FD543D"/>
    <w:rsid w:val="00FD590F"/>
    <w:rsid w:val="00FD5E5D"/>
    <w:rsid w:val="00FD64FC"/>
    <w:rsid w:val="00FD6AEA"/>
    <w:rsid w:val="00FD7048"/>
    <w:rsid w:val="00FD76FE"/>
    <w:rsid w:val="00FE006B"/>
    <w:rsid w:val="00FE0851"/>
    <w:rsid w:val="00FE1514"/>
    <w:rsid w:val="00FE1631"/>
    <w:rsid w:val="00FE169F"/>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36EE877"/>
  <w15:docId w15:val="{27453B81-C6CD-4FD1-961B-91D3546C8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customStyle="1" w:styleId="Default">
    <w:name w:val="Default"/>
    <w:rsid w:val="00C40F73"/>
    <w:pPr>
      <w:autoSpaceDE w:val="0"/>
      <w:autoSpaceDN w:val="0"/>
      <w:adjustRightInd w:val="0"/>
    </w:pPr>
    <w:rPr>
      <w:rFonts w:ascii="Calibri" w:hAnsi="Calibri" w:cs="Calibri"/>
      <w:color w:val="000000"/>
      <w:sz w:val="24"/>
      <w:szCs w:val="24"/>
    </w:rPr>
  </w:style>
  <w:style w:type="character" w:styleId="Uwydatnienie">
    <w:name w:val="Emphasis"/>
    <w:basedOn w:val="Domylnaczcionkaakapitu"/>
    <w:uiPriority w:val="20"/>
    <w:qFormat/>
    <w:rsid w:val="00D8035D"/>
    <w:rPr>
      <w:i/>
      <w:iCs/>
    </w:rPr>
  </w:style>
  <w:style w:type="character" w:styleId="Nierozpoznanawzmianka">
    <w:name w:val="Unresolved Mention"/>
    <w:basedOn w:val="Domylnaczcionkaakapitu"/>
    <w:uiPriority w:val="99"/>
    <w:semiHidden/>
    <w:unhideWhenUsed/>
    <w:rsid w:val="00CB51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500436807">
      <w:bodyDiv w:val="1"/>
      <w:marLeft w:val="0"/>
      <w:marRight w:val="0"/>
      <w:marTop w:val="0"/>
      <w:marBottom w:val="0"/>
      <w:divBdr>
        <w:top w:val="none" w:sz="0" w:space="0" w:color="auto"/>
        <w:left w:val="none" w:sz="0" w:space="0" w:color="auto"/>
        <w:bottom w:val="none" w:sz="0" w:space="0" w:color="auto"/>
        <w:right w:val="none" w:sz="0" w:space="0" w:color="auto"/>
      </w:divBdr>
    </w:div>
    <w:div w:id="525287256">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9B5193-9FC8-4F5D-AD5B-21A4939FC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TotalTime>
  <Pages>22</Pages>
  <Words>9077</Words>
  <Characters>54464</Characters>
  <Application>Microsoft Office Word</Application>
  <DocSecurity>0</DocSecurity>
  <Lines>453</Lines>
  <Paragraphs>126</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63415</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156</cp:revision>
  <cp:lastPrinted>2022-05-24T10:45:00Z</cp:lastPrinted>
  <dcterms:created xsi:type="dcterms:W3CDTF">2023-09-19T09:40:00Z</dcterms:created>
  <dcterms:modified xsi:type="dcterms:W3CDTF">2026-03-16T09:18:00Z</dcterms:modified>
</cp:coreProperties>
</file>