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FA3145">
      <w:pPr>
        <w:spacing w:line="276" w:lineRule="auto"/>
        <w:jc w:val="both"/>
      </w:pPr>
    </w:p>
    <w:p w14:paraId="244EAFFD" w14:textId="77777777" w:rsidR="00FE4B22" w:rsidRPr="00FA3145" w:rsidRDefault="00FE4B22" w:rsidP="00FA3145">
      <w:pPr>
        <w:spacing w:line="276" w:lineRule="auto"/>
        <w:jc w:val="both"/>
      </w:pPr>
    </w:p>
    <w:p w14:paraId="79C23C85" w14:textId="77777777" w:rsidR="00FE4B22" w:rsidRPr="00FA3145" w:rsidRDefault="00FE4B22" w:rsidP="00FA3145">
      <w:pPr>
        <w:keepNext/>
        <w:spacing w:line="276" w:lineRule="auto"/>
        <w:jc w:val="both"/>
        <w:outlineLvl w:val="0"/>
        <w:rPr>
          <w:sz w:val="24"/>
        </w:rPr>
      </w:pPr>
    </w:p>
    <w:p w14:paraId="2B98C2B0" w14:textId="77777777" w:rsidR="00FE4B22" w:rsidRPr="00FA3145" w:rsidRDefault="00FE4B22" w:rsidP="00FA3145">
      <w:pPr>
        <w:keepNext/>
        <w:spacing w:line="276" w:lineRule="auto"/>
        <w:jc w:val="center"/>
        <w:outlineLvl w:val="0"/>
        <w:rPr>
          <w:b/>
          <w:sz w:val="36"/>
        </w:rPr>
      </w:pPr>
      <w:r w:rsidRPr="00FA3145">
        <w:rPr>
          <w:b/>
          <w:sz w:val="36"/>
        </w:rPr>
        <w:t>SPECYFIKACJA</w:t>
      </w:r>
    </w:p>
    <w:p w14:paraId="1E71A3E5" w14:textId="77777777" w:rsidR="00FE4B22" w:rsidRPr="00FA3145" w:rsidRDefault="00FE4B22" w:rsidP="00FA3145">
      <w:pPr>
        <w:spacing w:line="276" w:lineRule="auto"/>
        <w:jc w:val="center"/>
        <w:rPr>
          <w:b/>
          <w:sz w:val="36"/>
        </w:rPr>
      </w:pPr>
      <w:r w:rsidRPr="00FA3145">
        <w:rPr>
          <w:b/>
          <w:sz w:val="36"/>
        </w:rPr>
        <w:t>WARUNKÓW ZAMÓWIENIA</w:t>
      </w:r>
    </w:p>
    <w:p w14:paraId="08A94663" w14:textId="77777777" w:rsidR="00FE4B22" w:rsidRPr="00FA3145" w:rsidRDefault="00FE4B22" w:rsidP="00FA3145">
      <w:pPr>
        <w:spacing w:line="276" w:lineRule="auto"/>
        <w:jc w:val="center"/>
        <w:rPr>
          <w:sz w:val="36"/>
        </w:rPr>
      </w:pPr>
      <w:r w:rsidRPr="00FA3145">
        <w:rPr>
          <w:b/>
          <w:sz w:val="36"/>
        </w:rPr>
        <w:t>(Specyfikacja, SWZ)</w:t>
      </w:r>
    </w:p>
    <w:p w14:paraId="60FDEE4C" w14:textId="77777777" w:rsidR="00FE4B22" w:rsidRPr="00FA3145" w:rsidRDefault="00FE4B22" w:rsidP="00FA3145">
      <w:pPr>
        <w:spacing w:line="276" w:lineRule="auto"/>
        <w:jc w:val="both"/>
        <w:rPr>
          <w:b/>
          <w:sz w:val="32"/>
        </w:rPr>
      </w:pPr>
    </w:p>
    <w:p w14:paraId="08ABCB81" w14:textId="77777777" w:rsidR="00FE4B22" w:rsidRPr="00FA3145" w:rsidRDefault="00FE4B22" w:rsidP="00FA3145">
      <w:pPr>
        <w:spacing w:line="276" w:lineRule="auto"/>
        <w:jc w:val="both"/>
        <w:rPr>
          <w:b/>
          <w:sz w:val="32"/>
        </w:rPr>
      </w:pPr>
    </w:p>
    <w:p w14:paraId="41AACAF0" w14:textId="77777777" w:rsidR="00FE4B22" w:rsidRPr="00FA3145" w:rsidRDefault="00FE4B22" w:rsidP="00FA3145">
      <w:pPr>
        <w:spacing w:line="276" w:lineRule="auto"/>
        <w:jc w:val="both"/>
        <w:rPr>
          <w:b/>
          <w:sz w:val="32"/>
        </w:rPr>
      </w:pPr>
    </w:p>
    <w:p w14:paraId="50382012"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FA3145">
      <w:pPr>
        <w:tabs>
          <w:tab w:val="left" w:pos="142"/>
        </w:tabs>
        <w:spacing w:line="276" w:lineRule="auto"/>
        <w:jc w:val="center"/>
        <w:rPr>
          <w:b/>
          <w:sz w:val="28"/>
        </w:rPr>
      </w:pPr>
    </w:p>
    <w:p w14:paraId="09432209" w14:textId="77777777" w:rsidR="00FE4B22" w:rsidRPr="00FA3145" w:rsidRDefault="00FE4B22" w:rsidP="00FA3145">
      <w:pPr>
        <w:tabs>
          <w:tab w:val="left" w:pos="142"/>
        </w:tabs>
        <w:spacing w:line="276" w:lineRule="auto"/>
        <w:jc w:val="center"/>
        <w:rPr>
          <w:b/>
          <w:sz w:val="28"/>
        </w:rPr>
      </w:pPr>
    </w:p>
    <w:p w14:paraId="6F7D6F6F" w14:textId="5A1D8E3E" w:rsidR="00FE4B22" w:rsidRPr="00206A60" w:rsidRDefault="00FA3145" w:rsidP="00206A60">
      <w:pPr>
        <w:spacing w:line="276" w:lineRule="auto"/>
        <w:ind w:left="360"/>
        <w:jc w:val="center"/>
        <w:rPr>
          <w:b/>
          <w:bCs/>
          <w:i/>
          <w:iCs/>
          <w:color w:val="222222"/>
          <w:sz w:val="44"/>
          <w:szCs w:val="44"/>
          <w:shd w:val="clear" w:color="auto" w:fill="FFFFFF"/>
        </w:rPr>
      </w:pPr>
      <w:r w:rsidRPr="00FA3145">
        <w:rPr>
          <w:b/>
          <w:bCs/>
          <w:sz w:val="44"/>
          <w:szCs w:val="28"/>
        </w:rPr>
        <w:t>„</w:t>
      </w:r>
      <w:r w:rsidR="007908AF">
        <w:rPr>
          <w:b/>
          <w:bCs/>
          <w:i/>
          <w:iCs/>
          <w:color w:val="222222"/>
          <w:sz w:val="44"/>
          <w:szCs w:val="44"/>
          <w:shd w:val="clear" w:color="auto" w:fill="FFFFFF"/>
        </w:rPr>
        <w:t>B</w:t>
      </w:r>
      <w:r w:rsidR="007908AF" w:rsidRPr="007908AF">
        <w:rPr>
          <w:b/>
          <w:bCs/>
          <w:i/>
          <w:iCs/>
          <w:color w:val="222222"/>
          <w:sz w:val="44"/>
          <w:szCs w:val="44"/>
          <w:shd w:val="clear" w:color="auto" w:fill="FFFFFF"/>
        </w:rPr>
        <w:t xml:space="preserve">udowa wiaty turystycznej w </w:t>
      </w:r>
      <w:r w:rsidR="007908AF">
        <w:rPr>
          <w:b/>
          <w:bCs/>
          <w:i/>
          <w:iCs/>
          <w:color w:val="222222"/>
          <w:sz w:val="44"/>
          <w:szCs w:val="44"/>
          <w:shd w:val="clear" w:color="auto" w:fill="FFFFFF"/>
        </w:rPr>
        <w:t>Z</w:t>
      </w:r>
      <w:r w:rsidR="007908AF" w:rsidRPr="007908AF">
        <w:rPr>
          <w:b/>
          <w:bCs/>
          <w:i/>
          <w:iCs/>
          <w:color w:val="222222"/>
          <w:sz w:val="44"/>
          <w:szCs w:val="44"/>
          <w:shd w:val="clear" w:color="auto" w:fill="FFFFFF"/>
        </w:rPr>
        <w:t>łatnej</w:t>
      </w:r>
      <w:r w:rsidRPr="00FA3145">
        <w:rPr>
          <w:b/>
          <w:bCs/>
          <w:sz w:val="44"/>
          <w:szCs w:val="28"/>
        </w:rPr>
        <w:t>”</w:t>
      </w:r>
      <w:r w:rsidR="00A664DE">
        <w:rPr>
          <w:b/>
          <w:bCs/>
          <w:i/>
          <w:sz w:val="44"/>
          <w:szCs w:val="28"/>
        </w:rPr>
        <w:t xml:space="preserve"> </w:t>
      </w:r>
    </w:p>
    <w:p w14:paraId="3A28F00F" w14:textId="77777777" w:rsidR="00FE4B22" w:rsidRPr="00FA3145" w:rsidRDefault="00FE4B22" w:rsidP="00FA3145">
      <w:pPr>
        <w:keepNext/>
        <w:spacing w:line="276" w:lineRule="auto"/>
        <w:jc w:val="center"/>
        <w:outlineLvl w:val="6"/>
        <w:rPr>
          <w:b/>
          <w:sz w:val="32"/>
        </w:rPr>
      </w:pPr>
    </w:p>
    <w:p w14:paraId="4F8E374E" w14:textId="77777777" w:rsidR="00FE4B22" w:rsidRPr="00FA3145" w:rsidRDefault="00FE4B22" w:rsidP="00FA3145">
      <w:pPr>
        <w:spacing w:line="276" w:lineRule="auto"/>
      </w:pPr>
    </w:p>
    <w:p w14:paraId="1DEC8C98" w14:textId="77777777" w:rsidR="00FE4B22" w:rsidRPr="00FA3145" w:rsidRDefault="00FE4B22" w:rsidP="00FA3145">
      <w:pPr>
        <w:spacing w:line="276" w:lineRule="auto"/>
      </w:pPr>
    </w:p>
    <w:p w14:paraId="16DA7438" w14:textId="3FC4DC40" w:rsidR="00FE4B22" w:rsidRPr="006C5A10" w:rsidRDefault="00FA3145" w:rsidP="00FA3145">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44467B" w:rsidRPr="0044467B">
        <w:rPr>
          <w:b/>
          <w:bCs/>
          <w:sz w:val="24"/>
        </w:rPr>
        <w:t>PN/0</w:t>
      </w:r>
      <w:r w:rsidR="007908AF">
        <w:rPr>
          <w:b/>
          <w:bCs/>
          <w:sz w:val="24"/>
        </w:rPr>
        <w:t>5</w:t>
      </w:r>
      <w:r w:rsidR="0044467B" w:rsidRPr="0044467B">
        <w:rPr>
          <w:b/>
          <w:bCs/>
          <w:sz w:val="24"/>
        </w:rPr>
        <w:t>/2026</w:t>
      </w:r>
    </w:p>
    <w:p w14:paraId="55A94961" w14:textId="77777777" w:rsidR="00FE4B22" w:rsidRPr="006C5A10" w:rsidRDefault="00FE4B22" w:rsidP="00FA3145">
      <w:pPr>
        <w:spacing w:line="276" w:lineRule="auto"/>
        <w:jc w:val="both"/>
      </w:pPr>
    </w:p>
    <w:p w14:paraId="5A71018D" w14:textId="77777777" w:rsidR="00FE4B22" w:rsidRPr="006C5A10" w:rsidRDefault="00FE4B22" w:rsidP="00FA3145">
      <w:pPr>
        <w:spacing w:line="276" w:lineRule="auto"/>
        <w:jc w:val="both"/>
      </w:pPr>
    </w:p>
    <w:p w14:paraId="3C556CF8" w14:textId="77777777" w:rsidR="00FE4B22" w:rsidRPr="006C5A10" w:rsidRDefault="00FE4B22" w:rsidP="00FA3145">
      <w:pPr>
        <w:spacing w:line="276" w:lineRule="auto"/>
        <w:jc w:val="both"/>
      </w:pPr>
    </w:p>
    <w:p w14:paraId="34422B67" w14:textId="77777777" w:rsidR="00FA3145" w:rsidRPr="006C5A10" w:rsidRDefault="00FA3145" w:rsidP="00FA3145">
      <w:pPr>
        <w:spacing w:line="276" w:lineRule="auto"/>
        <w:jc w:val="center"/>
      </w:pPr>
    </w:p>
    <w:p w14:paraId="6987E8EE" w14:textId="77777777" w:rsidR="00FA3145" w:rsidRPr="006C5A10" w:rsidRDefault="00FA3145" w:rsidP="00FA3145">
      <w:pPr>
        <w:spacing w:line="276" w:lineRule="auto"/>
        <w:jc w:val="center"/>
      </w:pPr>
    </w:p>
    <w:p w14:paraId="1DFFDC7D" w14:textId="77777777" w:rsidR="00FA3145" w:rsidRPr="006C5A10" w:rsidRDefault="00FA3145" w:rsidP="00FA3145">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206A60">
      <w:pPr>
        <w:autoSpaceDE w:val="0"/>
        <w:autoSpaceDN w:val="0"/>
        <w:spacing w:line="276" w:lineRule="auto"/>
        <w:rPr>
          <w:b/>
          <w:bCs/>
          <w:sz w:val="32"/>
          <w:szCs w:val="28"/>
        </w:rPr>
      </w:pPr>
    </w:p>
    <w:p w14:paraId="2111704A" w14:textId="77777777" w:rsidR="00206A60" w:rsidRDefault="00206A60" w:rsidP="00206A60">
      <w:pPr>
        <w:autoSpaceDE w:val="0"/>
        <w:autoSpaceDN w:val="0"/>
        <w:spacing w:line="276" w:lineRule="auto"/>
        <w:rPr>
          <w:sz w:val="22"/>
        </w:rPr>
      </w:pPr>
    </w:p>
    <w:p w14:paraId="423A44E4" w14:textId="77777777" w:rsidR="00F85297" w:rsidRDefault="00F85297" w:rsidP="00FA3145">
      <w:pPr>
        <w:autoSpaceDE w:val="0"/>
        <w:autoSpaceDN w:val="0"/>
        <w:spacing w:line="276" w:lineRule="auto"/>
        <w:ind w:firstLine="7"/>
        <w:jc w:val="center"/>
        <w:rPr>
          <w:sz w:val="22"/>
        </w:rPr>
      </w:pPr>
    </w:p>
    <w:p w14:paraId="14A37A2D" w14:textId="77777777" w:rsidR="00F85297" w:rsidRDefault="00F85297" w:rsidP="00C13EF8">
      <w:pPr>
        <w:autoSpaceDE w:val="0"/>
        <w:autoSpaceDN w:val="0"/>
        <w:spacing w:line="276" w:lineRule="auto"/>
        <w:rPr>
          <w:sz w:val="22"/>
        </w:rPr>
      </w:pPr>
    </w:p>
    <w:p w14:paraId="4F0F9D43" w14:textId="77777777" w:rsidR="008317A1" w:rsidRDefault="008317A1" w:rsidP="00C13EF8">
      <w:pPr>
        <w:autoSpaceDE w:val="0"/>
        <w:autoSpaceDN w:val="0"/>
        <w:spacing w:line="276" w:lineRule="auto"/>
        <w:rPr>
          <w:sz w:val="22"/>
        </w:rPr>
      </w:pPr>
    </w:p>
    <w:p w14:paraId="70D94826" w14:textId="77777777" w:rsidR="00B15DFA" w:rsidRDefault="00B15DFA" w:rsidP="00C13EF8">
      <w:pPr>
        <w:autoSpaceDE w:val="0"/>
        <w:autoSpaceDN w:val="0"/>
        <w:spacing w:line="276" w:lineRule="auto"/>
        <w:rPr>
          <w:sz w:val="22"/>
        </w:rPr>
      </w:pPr>
    </w:p>
    <w:p w14:paraId="00A958F1" w14:textId="77777777" w:rsidR="00B15DFA" w:rsidRDefault="00B15DFA" w:rsidP="00C13EF8">
      <w:pPr>
        <w:autoSpaceDE w:val="0"/>
        <w:autoSpaceDN w:val="0"/>
        <w:spacing w:line="276" w:lineRule="auto"/>
        <w:rPr>
          <w:sz w:val="22"/>
        </w:rPr>
      </w:pPr>
    </w:p>
    <w:p w14:paraId="27D3514A" w14:textId="77777777" w:rsidR="00DF1A96" w:rsidRDefault="00DF1A96" w:rsidP="007908AF">
      <w:pPr>
        <w:autoSpaceDE w:val="0"/>
        <w:autoSpaceDN w:val="0"/>
        <w:spacing w:line="276" w:lineRule="auto"/>
        <w:rPr>
          <w:sz w:val="22"/>
        </w:rPr>
      </w:pPr>
    </w:p>
    <w:p w14:paraId="4D9A0906" w14:textId="77777777" w:rsidR="00DF1A96" w:rsidRDefault="00DF1A96" w:rsidP="00FA3145">
      <w:pPr>
        <w:autoSpaceDE w:val="0"/>
        <w:autoSpaceDN w:val="0"/>
        <w:spacing w:line="276" w:lineRule="auto"/>
        <w:ind w:firstLine="7"/>
        <w:jc w:val="center"/>
        <w:rPr>
          <w:sz w:val="22"/>
        </w:rPr>
      </w:pPr>
    </w:p>
    <w:p w14:paraId="3F90D8CA" w14:textId="77777777" w:rsidR="00CE136A" w:rsidRDefault="00CE136A" w:rsidP="00FA3145">
      <w:pPr>
        <w:autoSpaceDE w:val="0"/>
        <w:autoSpaceDN w:val="0"/>
        <w:spacing w:line="276" w:lineRule="auto"/>
        <w:ind w:firstLine="7"/>
        <w:jc w:val="center"/>
        <w:rPr>
          <w:sz w:val="22"/>
        </w:rPr>
      </w:pPr>
    </w:p>
    <w:p w14:paraId="622644E2" w14:textId="77777777" w:rsidR="00CE136A" w:rsidRPr="006C5A10" w:rsidRDefault="00CE136A" w:rsidP="00FA3145">
      <w:pPr>
        <w:autoSpaceDE w:val="0"/>
        <w:autoSpaceDN w:val="0"/>
        <w:spacing w:line="276" w:lineRule="auto"/>
        <w:ind w:firstLine="7"/>
        <w:jc w:val="center"/>
        <w:rPr>
          <w:sz w:val="22"/>
        </w:rPr>
      </w:pPr>
    </w:p>
    <w:p w14:paraId="6B1981F8" w14:textId="273C8A38" w:rsidR="00FA3145" w:rsidRPr="00FA3145" w:rsidRDefault="009D40CE" w:rsidP="00FA3145">
      <w:pPr>
        <w:autoSpaceDE w:val="0"/>
        <w:autoSpaceDN w:val="0"/>
        <w:spacing w:line="276" w:lineRule="auto"/>
        <w:ind w:firstLine="7"/>
        <w:jc w:val="center"/>
        <w:rPr>
          <w:sz w:val="22"/>
        </w:rPr>
      </w:pPr>
      <w:r>
        <w:rPr>
          <w:sz w:val="22"/>
        </w:rPr>
        <w:t>7 kwietnia</w:t>
      </w:r>
      <w:r w:rsidR="008D5CBB" w:rsidRPr="00D8379D">
        <w:rPr>
          <w:sz w:val="22"/>
        </w:rPr>
        <w:t xml:space="preserve"> 2026</w:t>
      </w:r>
      <w:r w:rsidR="00FA3145" w:rsidRPr="00D8379D">
        <w:rPr>
          <w:sz w:val="22"/>
        </w:rPr>
        <w:t xml:space="preserve"> roku</w:t>
      </w:r>
    </w:p>
    <w:p w14:paraId="4C9BFD55"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375185AA" w14:textId="77777777" w:rsidR="0044467B" w:rsidRPr="0044467B" w:rsidRDefault="0044467B" w:rsidP="0044467B">
      <w:pPr>
        <w:pStyle w:val="Akapitzlist"/>
        <w:spacing w:line="276" w:lineRule="auto"/>
        <w:ind w:left="1080"/>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44467B" w:rsidRPr="006710ED" w14:paraId="4081DFCE" w14:textId="77777777" w:rsidTr="0004537A">
        <w:trPr>
          <w:tblCellSpacing w:w="0" w:type="dxa"/>
        </w:trPr>
        <w:tc>
          <w:tcPr>
            <w:tcW w:w="5000" w:type="pct"/>
            <w:gridSpan w:val="3"/>
            <w:vAlign w:val="center"/>
          </w:tcPr>
          <w:p w14:paraId="4D8194C9" w14:textId="77777777" w:rsidR="0044467B" w:rsidRPr="006710ED" w:rsidRDefault="0044467B" w:rsidP="0004537A">
            <w:pPr>
              <w:snapToGrid w:val="0"/>
              <w:spacing w:line="276" w:lineRule="auto"/>
              <w:rPr>
                <w:b/>
                <w:bCs/>
                <w:sz w:val="22"/>
                <w:szCs w:val="22"/>
              </w:rPr>
            </w:pPr>
            <w:r w:rsidRPr="006710ED">
              <w:rPr>
                <w:b/>
                <w:bCs/>
                <w:sz w:val="22"/>
                <w:szCs w:val="22"/>
              </w:rPr>
              <w:t>Gmina Ujsoły</w:t>
            </w:r>
          </w:p>
          <w:p w14:paraId="7F35CE8A" w14:textId="77777777" w:rsidR="0044467B" w:rsidRPr="006710ED" w:rsidRDefault="0044467B" w:rsidP="0004537A">
            <w:pPr>
              <w:snapToGrid w:val="0"/>
              <w:spacing w:line="276" w:lineRule="auto"/>
              <w:rPr>
                <w:bCs/>
                <w:sz w:val="22"/>
                <w:szCs w:val="22"/>
              </w:rPr>
            </w:pPr>
            <w:r w:rsidRPr="006710ED">
              <w:rPr>
                <w:bCs/>
                <w:sz w:val="22"/>
                <w:szCs w:val="22"/>
              </w:rPr>
              <w:t xml:space="preserve">ul. Gminna 1, </w:t>
            </w:r>
          </w:p>
          <w:p w14:paraId="4E417712" w14:textId="77777777" w:rsidR="0044467B" w:rsidRPr="006710ED" w:rsidRDefault="0044467B" w:rsidP="0004537A">
            <w:pPr>
              <w:spacing w:line="276" w:lineRule="auto"/>
              <w:rPr>
                <w:b/>
                <w:bCs/>
                <w:sz w:val="22"/>
                <w:szCs w:val="22"/>
                <w:highlight w:val="yellow"/>
              </w:rPr>
            </w:pPr>
            <w:r w:rsidRPr="006710ED">
              <w:rPr>
                <w:bCs/>
                <w:sz w:val="22"/>
                <w:szCs w:val="22"/>
              </w:rPr>
              <w:t>34-371 Ujsoły.</w:t>
            </w:r>
            <w:r w:rsidRPr="006710ED">
              <w:rPr>
                <w:b/>
                <w:bCs/>
                <w:sz w:val="22"/>
                <w:szCs w:val="22"/>
                <w:highlight w:val="yellow"/>
              </w:rPr>
              <w:br/>
            </w:r>
            <w:r w:rsidRPr="006710ED">
              <w:rPr>
                <w:bCs/>
                <w:sz w:val="22"/>
                <w:szCs w:val="22"/>
              </w:rPr>
              <w:t>NIP: 5532510951</w:t>
            </w:r>
            <w:r w:rsidRPr="006710ED">
              <w:rPr>
                <w:bCs/>
                <w:sz w:val="22"/>
                <w:szCs w:val="22"/>
              </w:rPr>
              <w:br/>
              <w:t>Regon: 072182730</w:t>
            </w:r>
            <w:r w:rsidRPr="006710ED">
              <w:rPr>
                <w:b/>
                <w:bCs/>
                <w:sz w:val="22"/>
                <w:szCs w:val="22"/>
              </w:rPr>
              <w:t xml:space="preserve"> </w:t>
            </w:r>
          </w:p>
        </w:tc>
      </w:tr>
      <w:tr w:rsidR="0044467B" w:rsidRPr="006710ED" w14:paraId="109B0A9A"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5173BBC0" w14:textId="77777777" w:rsidR="0044467B" w:rsidRPr="006710ED" w:rsidRDefault="0044467B" w:rsidP="0004537A">
            <w:pPr>
              <w:spacing w:line="276" w:lineRule="auto"/>
              <w:rPr>
                <w:sz w:val="22"/>
                <w:szCs w:val="22"/>
              </w:rPr>
            </w:pPr>
            <w:r w:rsidRPr="006710ED">
              <w:rPr>
                <w:sz w:val="22"/>
                <w:szCs w:val="22"/>
              </w:rPr>
              <w:t>Telefon</w:t>
            </w:r>
          </w:p>
        </w:tc>
        <w:tc>
          <w:tcPr>
            <w:tcW w:w="0" w:type="auto"/>
            <w:vAlign w:val="center"/>
            <w:hideMark/>
          </w:tcPr>
          <w:p w14:paraId="5FF68D63" w14:textId="77777777" w:rsidR="0044467B" w:rsidRPr="006710ED" w:rsidRDefault="0044467B" w:rsidP="0004537A">
            <w:pPr>
              <w:spacing w:line="276" w:lineRule="auto"/>
              <w:ind w:left="130" w:hanging="18"/>
              <w:rPr>
                <w:sz w:val="22"/>
                <w:szCs w:val="22"/>
              </w:rPr>
            </w:pPr>
            <w:r w:rsidRPr="006710ED">
              <w:rPr>
                <w:bCs/>
                <w:sz w:val="22"/>
                <w:szCs w:val="22"/>
              </w:rPr>
              <w:t>+48 (033) 8647-350</w:t>
            </w:r>
          </w:p>
        </w:tc>
      </w:tr>
      <w:tr w:rsidR="0044467B" w:rsidRPr="006710ED" w14:paraId="08500313"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6F25E2F" w14:textId="77777777" w:rsidR="0044467B" w:rsidRPr="006710ED" w:rsidRDefault="0044467B" w:rsidP="0004537A">
            <w:pPr>
              <w:spacing w:line="276" w:lineRule="auto"/>
              <w:rPr>
                <w:sz w:val="22"/>
                <w:szCs w:val="22"/>
              </w:rPr>
            </w:pPr>
            <w:r w:rsidRPr="006710ED">
              <w:rPr>
                <w:sz w:val="22"/>
                <w:szCs w:val="22"/>
              </w:rPr>
              <w:t>Fax</w:t>
            </w:r>
          </w:p>
        </w:tc>
        <w:tc>
          <w:tcPr>
            <w:tcW w:w="0" w:type="auto"/>
            <w:vAlign w:val="center"/>
            <w:hideMark/>
          </w:tcPr>
          <w:p w14:paraId="3B13F94E" w14:textId="77777777" w:rsidR="0044467B" w:rsidRPr="006710ED" w:rsidRDefault="0044467B" w:rsidP="0004537A">
            <w:pPr>
              <w:spacing w:line="276" w:lineRule="auto"/>
              <w:ind w:left="130" w:hanging="18"/>
              <w:rPr>
                <w:sz w:val="22"/>
                <w:szCs w:val="22"/>
              </w:rPr>
            </w:pPr>
            <w:r w:rsidRPr="006710ED">
              <w:rPr>
                <w:bCs/>
                <w:sz w:val="22"/>
                <w:szCs w:val="22"/>
              </w:rPr>
              <w:t>+48 (033) 8647-354</w:t>
            </w:r>
          </w:p>
        </w:tc>
      </w:tr>
      <w:tr w:rsidR="0044467B" w:rsidRPr="006710ED" w14:paraId="18AFAA07"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0092AC4C" w14:textId="77777777" w:rsidR="0044467B" w:rsidRPr="006710ED" w:rsidRDefault="0044467B" w:rsidP="0004537A">
            <w:pPr>
              <w:spacing w:line="276" w:lineRule="auto"/>
              <w:rPr>
                <w:sz w:val="22"/>
                <w:szCs w:val="22"/>
              </w:rPr>
            </w:pPr>
            <w:r w:rsidRPr="006710ED">
              <w:rPr>
                <w:sz w:val="22"/>
                <w:szCs w:val="22"/>
              </w:rPr>
              <w:t>E-Mail</w:t>
            </w:r>
          </w:p>
        </w:tc>
        <w:tc>
          <w:tcPr>
            <w:tcW w:w="0" w:type="auto"/>
            <w:vAlign w:val="center"/>
            <w:hideMark/>
          </w:tcPr>
          <w:p w14:paraId="15E8A286" w14:textId="77777777" w:rsidR="0044467B" w:rsidRPr="006710ED" w:rsidRDefault="0044467B" w:rsidP="0004537A">
            <w:pPr>
              <w:spacing w:line="276" w:lineRule="auto"/>
              <w:ind w:left="130" w:hanging="18"/>
              <w:rPr>
                <w:sz w:val="22"/>
                <w:szCs w:val="22"/>
              </w:rPr>
            </w:pPr>
            <w:r w:rsidRPr="006710ED">
              <w:rPr>
                <w:bCs/>
                <w:sz w:val="22"/>
                <w:szCs w:val="22"/>
                <w:lang w:val="en-US"/>
              </w:rPr>
              <w:t>ugujsoly@ujsoly.com.pl</w:t>
            </w:r>
          </w:p>
        </w:tc>
      </w:tr>
      <w:tr w:rsidR="0044467B" w:rsidRPr="006710ED" w14:paraId="08C809E4"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61A8821" w14:textId="77777777" w:rsidR="0044467B" w:rsidRPr="006710ED" w:rsidRDefault="0044467B" w:rsidP="0004537A">
            <w:pPr>
              <w:spacing w:line="276" w:lineRule="auto"/>
              <w:rPr>
                <w:sz w:val="22"/>
                <w:szCs w:val="22"/>
              </w:rPr>
            </w:pPr>
            <w:r w:rsidRPr="006710ED">
              <w:rPr>
                <w:sz w:val="22"/>
                <w:szCs w:val="22"/>
              </w:rPr>
              <w:t>Strona WWW</w:t>
            </w:r>
          </w:p>
        </w:tc>
        <w:tc>
          <w:tcPr>
            <w:tcW w:w="0" w:type="auto"/>
            <w:vAlign w:val="center"/>
            <w:hideMark/>
          </w:tcPr>
          <w:p w14:paraId="62E510F2" w14:textId="77777777" w:rsidR="0044467B" w:rsidRPr="006710ED" w:rsidRDefault="0044467B" w:rsidP="0004537A">
            <w:pPr>
              <w:spacing w:line="276" w:lineRule="auto"/>
              <w:ind w:left="130" w:hanging="18"/>
              <w:rPr>
                <w:sz w:val="22"/>
                <w:szCs w:val="22"/>
              </w:rPr>
            </w:pPr>
            <w:r w:rsidRPr="006710ED">
              <w:rPr>
                <w:sz w:val="22"/>
                <w:szCs w:val="22"/>
              </w:rPr>
              <w:t xml:space="preserve">http://www.ujsoly.com.pl/ </w:t>
            </w:r>
            <w:r w:rsidRPr="00FA3145">
              <w:rPr>
                <w:sz w:val="22"/>
                <w:szCs w:val="22"/>
              </w:rPr>
              <w:t>http://www.bip.ujsoly.com.pl/</w:t>
            </w:r>
          </w:p>
        </w:tc>
      </w:tr>
      <w:tr w:rsidR="0044467B" w:rsidRPr="006710ED" w14:paraId="03798188"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7D303642" w14:textId="77777777" w:rsidR="0044467B" w:rsidRPr="006710ED" w:rsidRDefault="0044467B" w:rsidP="0004537A">
            <w:pPr>
              <w:spacing w:line="276" w:lineRule="auto"/>
              <w:rPr>
                <w:sz w:val="22"/>
                <w:szCs w:val="22"/>
              </w:rPr>
            </w:pPr>
            <w:r w:rsidRPr="003C3C60">
              <w:rPr>
                <w:iCs/>
                <w:sz w:val="22"/>
                <w:szCs w:val="22"/>
              </w:rPr>
              <w:t>Adres e-doręczeń</w:t>
            </w:r>
            <w:r w:rsidRPr="00FA3145">
              <w:rPr>
                <w:iCs/>
                <w:sz w:val="22"/>
                <w:szCs w:val="22"/>
              </w:rPr>
              <w:t>:</w:t>
            </w:r>
          </w:p>
        </w:tc>
        <w:tc>
          <w:tcPr>
            <w:tcW w:w="0" w:type="auto"/>
            <w:vAlign w:val="center"/>
          </w:tcPr>
          <w:p w14:paraId="3D9E784A" w14:textId="77777777" w:rsidR="0044467B" w:rsidRPr="008443E0" w:rsidRDefault="0044467B" w:rsidP="0004537A">
            <w:pPr>
              <w:spacing w:line="276" w:lineRule="auto"/>
              <w:ind w:left="130" w:hanging="18"/>
              <w:rPr>
                <w:sz w:val="22"/>
                <w:szCs w:val="22"/>
              </w:rPr>
            </w:pPr>
            <w:r w:rsidRPr="003C3C60">
              <w:rPr>
                <w:sz w:val="22"/>
                <w:szCs w:val="22"/>
              </w:rPr>
              <w:t>AE:PL-32163-90526-DJGFF-17</w:t>
            </w:r>
          </w:p>
        </w:tc>
      </w:tr>
    </w:tbl>
    <w:p w14:paraId="676AFF4B" w14:textId="77777777" w:rsidR="0044467B" w:rsidRPr="0044467B" w:rsidRDefault="0044467B" w:rsidP="0044467B">
      <w:pPr>
        <w:pStyle w:val="Akapitzlist"/>
        <w:tabs>
          <w:tab w:val="left" w:pos="567"/>
        </w:tabs>
        <w:spacing w:line="276" w:lineRule="auto"/>
        <w:ind w:left="1080" w:right="1"/>
        <w:jc w:val="both"/>
        <w:rPr>
          <w:sz w:val="22"/>
          <w:szCs w:val="22"/>
        </w:rPr>
      </w:pPr>
    </w:p>
    <w:p w14:paraId="0ED0C5A1" w14:textId="77777777" w:rsidR="0044467B" w:rsidRPr="0044467B" w:rsidRDefault="0044467B" w:rsidP="0044467B">
      <w:pPr>
        <w:tabs>
          <w:tab w:val="left" w:pos="567"/>
        </w:tabs>
        <w:spacing w:line="276" w:lineRule="auto"/>
        <w:ind w:right="1"/>
        <w:jc w:val="both"/>
        <w:rPr>
          <w:sz w:val="22"/>
          <w:szCs w:val="22"/>
        </w:rPr>
      </w:pPr>
      <w:r w:rsidRPr="0044467B">
        <w:rPr>
          <w:sz w:val="22"/>
          <w:szCs w:val="22"/>
        </w:rPr>
        <w:t>zwana dalej „Zamawiającym”</w:t>
      </w:r>
    </w:p>
    <w:p w14:paraId="7A3A5BBF" w14:textId="77777777" w:rsidR="0044467B" w:rsidRPr="0044467B" w:rsidRDefault="0044467B" w:rsidP="0044467B">
      <w:pPr>
        <w:tabs>
          <w:tab w:val="left" w:pos="567"/>
        </w:tabs>
        <w:spacing w:line="276" w:lineRule="auto"/>
        <w:ind w:right="1"/>
        <w:jc w:val="both"/>
        <w:rPr>
          <w:sz w:val="22"/>
          <w:szCs w:val="22"/>
        </w:rPr>
      </w:pPr>
    </w:p>
    <w:p w14:paraId="2BDE9950" w14:textId="68AEB820" w:rsidR="0044467B" w:rsidRPr="0044467B" w:rsidRDefault="0044467B" w:rsidP="0044467B">
      <w:pPr>
        <w:spacing w:line="276" w:lineRule="auto"/>
        <w:jc w:val="both"/>
        <w:rPr>
          <w:sz w:val="22"/>
          <w:szCs w:val="22"/>
        </w:rPr>
      </w:pPr>
      <w:r w:rsidRPr="0044467B">
        <w:rPr>
          <w:iCs/>
          <w:sz w:val="22"/>
        </w:rPr>
        <w:t>Adres strony in</w:t>
      </w:r>
      <w:r w:rsidRPr="0044467B">
        <w:rPr>
          <w:iCs/>
          <w:sz w:val="22"/>
          <w:szCs w:val="22"/>
        </w:rPr>
        <w:t>ternetowej prowadzonego postępowania:</w:t>
      </w:r>
      <w:r w:rsidRPr="0044467B">
        <w:rPr>
          <w:iCs/>
          <w:color w:val="FF0000"/>
          <w:sz w:val="22"/>
          <w:szCs w:val="22"/>
        </w:rPr>
        <w:t xml:space="preserve"> </w:t>
      </w:r>
      <w:r w:rsidR="00E247CB" w:rsidRPr="00E247CB">
        <w:rPr>
          <w:b/>
          <w:iCs/>
          <w:sz w:val="22"/>
          <w:szCs w:val="22"/>
        </w:rPr>
        <w:t>https://ezamowienia.gov.pl/mp-client/search/list/ocds-148610-21909780-23e5-4edb-a604-989c77817695</w:t>
      </w:r>
    </w:p>
    <w:p w14:paraId="15AC4D55" w14:textId="77777777" w:rsidR="0044467B" w:rsidRPr="0044467B" w:rsidRDefault="0044467B" w:rsidP="0044467B">
      <w:pPr>
        <w:spacing w:line="276" w:lineRule="auto"/>
        <w:jc w:val="both"/>
        <w:rPr>
          <w:iCs/>
          <w:color w:val="FF0000"/>
          <w:sz w:val="22"/>
          <w:szCs w:val="22"/>
        </w:rPr>
      </w:pPr>
    </w:p>
    <w:p w14:paraId="0E1F835C" w14:textId="488877A2" w:rsidR="0044467B" w:rsidRPr="0044467B" w:rsidRDefault="0044467B" w:rsidP="0044467B">
      <w:pPr>
        <w:spacing w:line="276" w:lineRule="auto"/>
        <w:jc w:val="both"/>
        <w:rPr>
          <w:sz w:val="22"/>
          <w:szCs w:val="22"/>
        </w:rPr>
      </w:pPr>
      <w:r w:rsidRPr="0044467B">
        <w:rPr>
          <w:iCs/>
          <w:sz w:val="22"/>
          <w:szCs w:val="22"/>
        </w:rPr>
        <w:t xml:space="preserve">Adres strony internetowej, na której udostępniane będą zmiany i wyjaśnienia treści SWZ oraz inne dokumenty zamówienia bezpośrednio związane z postępowaniem o udzielenie zamówienia: </w:t>
      </w:r>
      <w:r w:rsidR="00E247CB" w:rsidRPr="00E247CB">
        <w:rPr>
          <w:b/>
          <w:sz w:val="22"/>
          <w:szCs w:val="22"/>
        </w:rPr>
        <w:t>https://ezamowienia.gov.pl/mp-client/search/list/ocds-148610-21909780-23e5-4edb-a604-989c77817695</w:t>
      </w:r>
    </w:p>
    <w:p w14:paraId="69FF0CDA" w14:textId="77777777" w:rsidR="0044467B" w:rsidRPr="0044467B" w:rsidRDefault="0044467B" w:rsidP="0044467B">
      <w:pPr>
        <w:spacing w:line="276" w:lineRule="auto"/>
        <w:jc w:val="both"/>
        <w:rPr>
          <w:b/>
          <w:sz w:val="22"/>
          <w:szCs w:val="22"/>
        </w:rPr>
      </w:pPr>
      <w:r w:rsidRPr="0044467B">
        <w:rPr>
          <w:b/>
          <w:sz w:val="22"/>
          <w:szCs w:val="22"/>
        </w:rPr>
        <w:t>http://www.bip.ujsoly.com.pl/index.php?modul=aktualnosci&amp;kat_id=23</w:t>
      </w:r>
    </w:p>
    <w:p w14:paraId="789CFC61" w14:textId="77777777" w:rsidR="0044467B" w:rsidRPr="0044467B" w:rsidRDefault="0044467B" w:rsidP="0044467B">
      <w:pPr>
        <w:pStyle w:val="Akapitzlist"/>
        <w:tabs>
          <w:tab w:val="left" w:pos="142"/>
        </w:tabs>
        <w:spacing w:line="276" w:lineRule="auto"/>
        <w:ind w:left="1080"/>
        <w:jc w:val="both"/>
        <w:rPr>
          <w:b/>
          <w:bCs/>
          <w:color w:val="FF0000"/>
          <w:sz w:val="22"/>
        </w:rPr>
      </w:pPr>
    </w:p>
    <w:p w14:paraId="187C0179" w14:textId="77777777" w:rsidR="00F85297" w:rsidRDefault="00FE4B22" w:rsidP="00FA3145">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1B74B168" w14:textId="77777777" w:rsidR="00994A71" w:rsidRDefault="00994A71" w:rsidP="00FA3145">
      <w:pPr>
        <w:tabs>
          <w:tab w:val="left" w:pos="142"/>
        </w:tabs>
        <w:spacing w:line="276" w:lineRule="auto"/>
        <w:jc w:val="both"/>
        <w:rPr>
          <w:bCs/>
          <w:sz w:val="22"/>
        </w:rPr>
      </w:pPr>
    </w:p>
    <w:p w14:paraId="51CC6FD7" w14:textId="658B0547" w:rsidR="005825F9" w:rsidRPr="00652FA9" w:rsidRDefault="00F85297" w:rsidP="00FA3145">
      <w:pPr>
        <w:tabs>
          <w:tab w:val="left" w:pos="142"/>
        </w:tabs>
        <w:spacing w:line="276" w:lineRule="auto"/>
        <w:jc w:val="both"/>
        <w:rPr>
          <w:b/>
          <w:bCs/>
          <w:sz w:val="22"/>
        </w:rPr>
      </w:pPr>
      <w:r w:rsidRPr="00652FA9">
        <w:rPr>
          <w:b/>
          <w:color w:val="000000"/>
          <w:sz w:val="22"/>
          <w:szCs w:val="22"/>
        </w:rPr>
        <w:t>45000000-7 – Roboty budowlane</w:t>
      </w:r>
    </w:p>
    <w:p w14:paraId="7A873197" w14:textId="09C4936D" w:rsidR="000F5530" w:rsidRDefault="00CE136A" w:rsidP="00FA3145">
      <w:pPr>
        <w:tabs>
          <w:tab w:val="left" w:pos="142"/>
        </w:tabs>
        <w:spacing w:line="276" w:lineRule="auto"/>
        <w:jc w:val="both"/>
        <w:rPr>
          <w:b/>
          <w:color w:val="000000"/>
          <w:sz w:val="22"/>
          <w:szCs w:val="22"/>
        </w:rPr>
      </w:pPr>
      <w:r w:rsidRPr="00CE136A">
        <w:rPr>
          <w:b/>
          <w:color w:val="000000"/>
          <w:sz w:val="22"/>
          <w:szCs w:val="22"/>
        </w:rPr>
        <w:t>45100000-8</w:t>
      </w:r>
      <w:r>
        <w:rPr>
          <w:b/>
          <w:color w:val="000000"/>
          <w:sz w:val="22"/>
          <w:szCs w:val="22"/>
        </w:rPr>
        <w:t xml:space="preserve"> – </w:t>
      </w:r>
      <w:r w:rsidRPr="00CE136A">
        <w:rPr>
          <w:b/>
          <w:color w:val="000000"/>
          <w:sz w:val="22"/>
          <w:szCs w:val="22"/>
        </w:rPr>
        <w:t>Przygotowanie terenu pod budowę</w:t>
      </w:r>
    </w:p>
    <w:p w14:paraId="58CB234C" w14:textId="6837E46C" w:rsidR="00CE136A" w:rsidRDefault="007908AF" w:rsidP="007908AF">
      <w:pPr>
        <w:tabs>
          <w:tab w:val="left" w:pos="142"/>
        </w:tabs>
        <w:spacing w:line="276" w:lineRule="auto"/>
        <w:jc w:val="both"/>
        <w:rPr>
          <w:b/>
          <w:color w:val="000000"/>
          <w:sz w:val="22"/>
          <w:szCs w:val="22"/>
        </w:rPr>
      </w:pPr>
      <w:r w:rsidRPr="007908AF">
        <w:rPr>
          <w:b/>
          <w:color w:val="000000"/>
          <w:sz w:val="22"/>
          <w:szCs w:val="22"/>
        </w:rPr>
        <w:t>45120000-4</w:t>
      </w:r>
      <w:r>
        <w:rPr>
          <w:b/>
          <w:color w:val="000000"/>
          <w:sz w:val="22"/>
          <w:szCs w:val="22"/>
        </w:rPr>
        <w:t xml:space="preserve"> </w:t>
      </w:r>
      <w:r w:rsidR="00CE136A">
        <w:rPr>
          <w:b/>
          <w:color w:val="000000"/>
          <w:sz w:val="22"/>
          <w:szCs w:val="22"/>
        </w:rPr>
        <w:t xml:space="preserve">– </w:t>
      </w:r>
      <w:r w:rsidRPr="007908AF">
        <w:rPr>
          <w:b/>
          <w:color w:val="000000"/>
          <w:sz w:val="22"/>
          <w:szCs w:val="22"/>
        </w:rPr>
        <w:t>Próbne wiercenia i wykopy</w:t>
      </w:r>
    </w:p>
    <w:p w14:paraId="5588D6FF" w14:textId="7D330347" w:rsidR="007908AF" w:rsidRDefault="007908AF" w:rsidP="007908AF">
      <w:pPr>
        <w:tabs>
          <w:tab w:val="left" w:pos="142"/>
        </w:tabs>
        <w:spacing w:line="276" w:lineRule="auto"/>
        <w:jc w:val="both"/>
        <w:rPr>
          <w:b/>
          <w:color w:val="000000"/>
          <w:sz w:val="22"/>
          <w:szCs w:val="22"/>
        </w:rPr>
      </w:pPr>
      <w:r>
        <w:rPr>
          <w:b/>
          <w:color w:val="000000"/>
          <w:sz w:val="22"/>
          <w:szCs w:val="22"/>
        </w:rPr>
        <w:t>4</w:t>
      </w:r>
      <w:r w:rsidRPr="007908AF">
        <w:rPr>
          <w:b/>
          <w:color w:val="000000"/>
          <w:sz w:val="22"/>
          <w:szCs w:val="22"/>
        </w:rPr>
        <w:t>5212300-9</w:t>
      </w:r>
      <w:r>
        <w:rPr>
          <w:b/>
          <w:color w:val="000000"/>
          <w:sz w:val="22"/>
          <w:szCs w:val="22"/>
        </w:rPr>
        <w:t xml:space="preserve"> – </w:t>
      </w:r>
      <w:r w:rsidRPr="007908AF">
        <w:rPr>
          <w:b/>
          <w:color w:val="000000"/>
          <w:sz w:val="22"/>
          <w:szCs w:val="22"/>
        </w:rPr>
        <w:t>Roboty budowlane w zakresie budowy artystycznych i kulturalnych obiektów budowlanych</w:t>
      </w:r>
    </w:p>
    <w:p w14:paraId="053299C5" w14:textId="46B3339B" w:rsidR="007908AF" w:rsidRDefault="007908AF" w:rsidP="007908AF">
      <w:pPr>
        <w:tabs>
          <w:tab w:val="left" w:pos="142"/>
        </w:tabs>
        <w:spacing w:line="276" w:lineRule="auto"/>
        <w:jc w:val="both"/>
        <w:rPr>
          <w:b/>
          <w:color w:val="000000"/>
          <w:sz w:val="22"/>
          <w:szCs w:val="22"/>
        </w:rPr>
      </w:pPr>
      <w:r w:rsidRPr="007908AF">
        <w:rPr>
          <w:b/>
          <w:color w:val="000000"/>
          <w:sz w:val="22"/>
          <w:szCs w:val="22"/>
        </w:rPr>
        <w:t>45261100-5</w:t>
      </w:r>
      <w:r>
        <w:rPr>
          <w:b/>
          <w:color w:val="000000"/>
          <w:sz w:val="22"/>
          <w:szCs w:val="22"/>
        </w:rPr>
        <w:t xml:space="preserve"> – </w:t>
      </w:r>
      <w:r w:rsidRPr="007908AF">
        <w:rPr>
          <w:b/>
          <w:color w:val="000000"/>
          <w:sz w:val="22"/>
          <w:szCs w:val="22"/>
        </w:rPr>
        <w:t>Wykonywanie konstrukcji dachowych</w:t>
      </w:r>
    </w:p>
    <w:p w14:paraId="28C933E0" w14:textId="7C60E979" w:rsidR="007908AF" w:rsidRDefault="007908AF" w:rsidP="007908AF">
      <w:pPr>
        <w:tabs>
          <w:tab w:val="left" w:pos="142"/>
        </w:tabs>
        <w:spacing w:line="276" w:lineRule="auto"/>
        <w:jc w:val="both"/>
        <w:rPr>
          <w:b/>
          <w:color w:val="000000"/>
          <w:sz w:val="22"/>
          <w:szCs w:val="22"/>
        </w:rPr>
      </w:pPr>
      <w:r w:rsidRPr="007908AF">
        <w:rPr>
          <w:b/>
          <w:color w:val="000000"/>
          <w:sz w:val="22"/>
          <w:szCs w:val="22"/>
        </w:rPr>
        <w:t>45261200-6</w:t>
      </w:r>
      <w:r>
        <w:rPr>
          <w:b/>
          <w:color w:val="000000"/>
          <w:sz w:val="22"/>
          <w:szCs w:val="22"/>
        </w:rPr>
        <w:t xml:space="preserve"> – </w:t>
      </w:r>
      <w:r w:rsidRPr="007908AF">
        <w:rPr>
          <w:b/>
          <w:color w:val="000000"/>
          <w:sz w:val="22"/>
          <w:szCs w:val="22"/>
        </w:rPr>
        <w:t>Wykonywanie pokryć dachowych i malowanie dachów</w:t>
      </w:r>
    </w:p>
    <w:p w14:paraId="4DCCD836" w14:textId="504632C4" w:rsidR="007908AF" w:rsidRDefault="007908AF" w:rsidP="007908AF">
      <w:pPr>
        <w:tabs>
          <w:tab w:val="left" w:pos="142"/>
        </w:tabs>
        <w:spacing w:line="276" w:lineRule="auto"/>
        <w:jc w:val="both"/>
        <w:rPr>
          <w:b/>
          <w:color w:val="000000"/>
          <w:sz w:val="22"/>
          <w:szCs w:val="22"/>
        </w:rPr>
      </w:pPr>
      <w:r w:rsidRPr="007908AF">
        <w:rPr>
          <w:b/>
          <w:color w:val="000000"/>
          <w:sz w:val="22"/>
          <w:szCs w:val="22"/>
        </w:rPr>
        <w:t>45233223-8</w:t>
      </w:r>
      <w:r>
        <w:rPr>
          <w:b/>
          <w:color w:val="000000"/>
          <w:sz w:val="22"/>
          <w:szCs w:val="22"/>
        </w:rPr>
        <w:t xml:space="preserve"> – </w:t>
      </w:r>
      <w:r w:rsidRPr="007908AF">
        <w:rPr>
          <w:b/>
          <w:color w:val="000000"/>
          <w:sz w:val="22"/>
          <w:szCs w:val="22"/>
        </w:rPr>
        <w:t>Wymiana nawierzchni drogowej</w:t>
      </w:r>
    </w:p>
    <w:p w14:paraId="608366B7" w14:textId="5D9690FD" w:rsidR="007908AF" w:rsidRDefault="007908AF" w:rsidP="007908AF">
      <w:pPr>
        <w:tabs>
          <w:tab w:val="left" w:pos="142"/>
        </w:tabs>
        <w:spacing w:line="276" w:lineRule="auto"/>
        <w:jc w:val="both"/>
        <w:rPr>
          <w:b/>
          <w:color w:val="000000"/>
          <w:sz w:val="22"/>
          <w:szCs w:val="22"/>
        </w:rPr>
      </w:pPr>
      <w:r w:rsidRPr="007908AF">
        <w:rPr>
          <w:b/>
          <w:color w:val="000000"/>
          <w:sz w:val="22"/>
          <w:szCs w:val="22"/>
        </w:rPr>
        <w:t>45233253-7</w:t>
      </w:r>
      <w:r>
        <w:rPr>
          <w:b/>
          <w:color w:val="000000"/>
          <w:sz w:val="22"/>
          <w:szCs w:val="22"/>
        </w:rPr>
        <w:t xml:space="preserve"> – </w:t>
      </w:r>
      <w:r w:rsidRPr="007908AF">
        <w:rPr>
          <w:b/>
          <w:color w:val="000000"/>
          <w:sz w:val="22"/>
          <w:szCs w:val="22"/>
        </w:rPr>
        <w:t>Roboty w zakresie nawierzchni dróg dla pieszych</w:t>
      </w:r>
    </w:p>
    <w:p w14:paraId="6B287B8F" w14:textId="15278264" w:rsidR="00CE136A" w:rsidRDefault="007908AF" w:rsidP="00FA3145">
      <w:pPr>
        <w:tabs>
          <w:tab w:val="left" w:pos="142"/>
        </w:tabs>
        <w:spacing w:line="276" w:lineRule="auto"/>
        <w:jc w:val="both"/>
        <w:rPr>
          <w:b/>
          <w:color w:val="000000"/>
          <w:sz w:val="22"/>
          <w:szCs w:val="22"/>
        </w:rPr>
      </w:pPr>
      <w:r w:rsidRPr="007908AF">
        <w:rPr>
          <w:b/>
          <w:color w:val="000000"/>
          <w:sz w:val="22"/>
          <w:szCs w:val="22"/>
        </w:rPr>
        <w:t>45112710</w:t>
      </w:r>
      <w:r w:rsidR="00846E8A">
        <w:rPr>
          <w:b/>
          <w:color w:val="000000"/>
          <w:sz w:val="22"/>
          <w:szCs w:val="22"/>
        </w:rPr>
        <w:t>-5</w:t>
      </w:r>
      <w:r>
        <w:rPr>
          <w:b/>
          <w:color w:val="000000"/>
          <w:sz w:val="22"/>
          <w:szCs w:val="22"/>
        </w:rPr>
        <w:t xml:space="preserve"> – </w:t>
      </w:r>
      <w:r w:rsidR="00846E8A" w:rsidRPr="00846E8A">
        <w:rPr>
          <w:b/>
          <w:color w:val="000000"/>
          <w:sz w:val="22"/>
          <w:szCs w:val="22"/>
        </w:rPr>
        <w:t>Roboty w zakresie kształtowania terenów zielonych</w:t>
      </w:r>
    </w:p>
    <w:p w14:paraId="7C11FD22" w14:textId="77777777" w:rsidR="00CE136A" w:rsidRPr="00FA3145" w:rsidRDefault="00CE136A" w:rsidP="00FA3145">
      <w:pPr>
        <w:tabs>
          <w:tab w:val="left" w:pos="142"/>
        </w:tabs>
        <w:spacing w:line="276" w:lineRule="auto"/>
        <w:jc w:val="both"/>
        <w:rPr>
          <w:bCs/>
          <w:sz w:val="22"/>
        </w:rPr>
      </w:pPr>
    </w:p>
    <w:p w14:paraId="2517DBF3" w14:textId="7214FF81" w:rsidR="00FE4B22" w:rsidRPr="00841D35"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C13EF8" w:rsidRPr="00C13EF8">
        <w:rPr>
          <w:sz w:val="22"/>
        </w:rPr>
        <w:t>t.j</w:t>
      </w:r>
      <w:proofErr w:type="spellEnd"/>
      <w:r w:rsidR="00C13EF8" w:rsidRPr="00C13EF8">
        <w:rPr>
          <w:sz w:val="22"/>
        </w:rPr>
        <w:t xml:space="preserve">. Dz. U. z 2024 r. poz. 1320 z </w:t>
      </w:r>
      <w:proofErr w:type="spellStart"/>
      <w:r w:rsidR="00C13EF8" w:rsidRPr="00C13EF8">
        <w:rPr>
          <w:sz w:val="22"/>
        </w:rPr>
        <w:t>późn</w:t>
      </w:r>
      <w:proofErr w:type="spellEnd"/>
      <w:r w:rsidR="00C13EF8" w:rsidRPr="00C13EF8">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w:t>
      </w:r>
      <w:proofErr w:type="spellStart"/>
      <w:r w:rsidR="000873DF" w:rsidRPr="00841D35">
        <w:rPr>
          <w:sz w:val="22"/>
        </w:rPr>
        <w:t>Pzp</w:t>
      </w:r>
      <w:proofErr w:type="spellEnd"/>
      <w:r w:rsidRPr="00841D35">
        <w:rPr>
          <w:sz w:val="22"/>
        </w:rPr>
        <w:t>.</w:t>
      </w:r>
    </w:p>
    <w:p w14:paraId="1F5DCF99" w14:textId="322328C2" w:rsidR="00A713E9" w:rsidRPr="00846E8A" w:rsidRDefault="008D5CBB" w:rsidP="00846E8A">
      <w:pPr>
        <w:numPr>
          <w:ilvl w:val="0"/>
          <w:numId w:val="5"/>
        </w:numPr>
        <w:tabs>
          <w:tab w:val="clear" w:pos="720"/>
        </w:tabs>
        <w:spacing w:line="276" w:lineRule="auto"/>
        <w:ind w:left="426" w:hanging="426"/>
        <w:jc w:val="both"/>
        <w:rPr>
          <w:sz w:val="22"/>
        </w:rPr>
      </w:pPr>
      <w:r w:rsidRPr="008D5CBB">
        <w:rPr>
          <w:sz w:val="22"/>
        </w:rPr>
        <w:t>Zamówienie realizowane jest w ramach</w:t>
      </w:r>
      <w:r w:rsidR="0044467B">
        <w:rPr>
          <w:sz w:val="22"/>
        </w:rPr>
        <w:t xml:space="preserve"> </w:t>
      </w:r>
      <w:r w:rsidRPr="0044467B">
        <w:rPr>
          <w:sz w:val="22"/>
        </w:rPr>
        <w:t xml:space="preserve">Projektu </w:t>
      </w:r>
      <w:r w:rsidR="00846E8A">
        <w:rPr>
          <w:sz w:val="22"/>
        </w:rPr>
        <w:t>pn.: „</w:t>
      </w:r>
      <w:r w:rsidR="00846E8A" w:rsidRPr="00846E8A">
        <w:rPr>
          <w:sz w:val="22"/>
        </w:rPr>
        <w:t>Pod Lipowską</w:t>
      </w:r>
      <w:r w:rsidR="00846E8A">
        <w:rPr>
          <w:sz w:val="22"/>
        </w:rPr>
        <w:t>”</w:t>
      </w:r>
      <w:r w:rsidR="00846E8A" w:rsidRPr="00846E8A">
        <w:rPr>
          <w:sz w:val="22"/>
        </w:rPr>
        <w:t xml:space="preserve"> współfinansowanego </w:t>
      </w:r>
      <w:r w:rsidR="00846E8A">
        <w:rPr>
          <w:sz w:val="22"/>
        </w:rPr>
        <w:t xml:space="preserve">w </w:t>
      </w:r>
      <w:r w:rsidR="00846E8A" w:rsidRPr="00846E8A">
        <w:rPr>
          <w:sz w:val="22"/>
        </w:rPr>
        <w:t xml:space="preserve">ramach Programu </w:t>
      </w:r>
      <w:proofErr w:type="spellStart"/>
      <w:r w:rsidR="00846E8A" w:rsidRPr="00846E8A">
        <w:rPr>
          <w:sz w:val="22"/>
        </w:rPr>
        <w:t>Interreg</w:t>
      </w:r>
      <w:proofErr w:type="spellEnd"/>
      <w:r w:rsidR="00846E8A" w:rsidRPr="00846E8A">
        <w:rPr>
          <w:sz w:val="22"/>
        </w:rPr>
        <w:t xml:space="preserve"> Polska – Słowacja 2021-2027</w:t>
      </w:r>
      <w:r w:rsidR="0044467B" w:rsidRPr="00846E8A">
        <w:rPr>
          <w:sz w:val="22"/>
        </w:rPr>
        <w:t>.</w:t>
      </w:r>
    </w:p>
    <w:p w14:paraId="6CF1DDA5"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lastRenderedPageBreak/>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071CF19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7C6CFAF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E45F51"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45038687" w:rsidR="00040561"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B44F51" w:rsidRPr="00B44F51">
        <w:rPr>
          <w:rFonts w:eastAsia="Calibri"/>
          <w:sz w:val="22"/>
          <w:lang w:eastAsia="en-US"/>
        </w:rPr>
        <w:t>t.j</w:t>
      </w:r>
      <w:proofErr w:type="spellEnd"/>
      <w:r w:rsidR="00B44F51" w:rsidRPr="00B44F51">
        <w:rPr>
          <w:rFonts w:eastAsia="Calibri"/>
          <w:sz w:val="22"/>
          <w:lang w:eastAsia="en-US"/>
        </w:rPr>
        <w:t>. Dz. U. z 2026 r. poz. 85</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7610E3AF" w14:textId="233734E1" w:rsidR="00A772E7" w:rsidRPr="00FA3145" w:rsidRDefault="00A772E7" w:rsidP="006B711F">
      <w:pPr>
        <w:numPr>
          <w:ilvl w:val="0"/>
          <w:numId w:val="5"/>
        </w:numPr>
        <w:tabs>
          <w:tab w:val="clear" w:pos="720"/>
        </w:tabs>
        <w:spacing w:line="276" w:lineRule="auto"/>
        <w:ind w:left="426" w:hanging="426"/>
        <w:jc w:val="both"/>
        <w:rPr>
          <w:sz w:val="22"/>
        </w:rPr>
      </w:pPr>
      <w:r w:rsidRPr="00A772E7">
        <w:rPr>
          <w:sz w:val="22"/>
        </w:rPr>
        <w:t xml:space="preserve">Zamawiający, na podstawie art. 310 ustawy </w:t>
      </w:r>
      <w:proofErr w:type="spellStart"/>
      <w:r w:rsidRPr="00A772E7">
        <w:rPr>
          <w:sz w:val="22"/>
        </w:rPr>
        <w:t>Pzp</w:t>
      </w:r>
      <w:proofErr w:type="spellEnd"/>
      <w:r w:rsidRPr="00A772E7">
        <w:rPr>
          <w:sz w:val="22"/>
        </w:rPr>
        <w:t>,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2C45E8" w14:textId="77777777" w:rsidR="0044467B" w:rsidRPr="00D86053" w:rsidRDefault="0044467B" w:rsidP="0044467B">
      <w:pPr>
        <w:numPr>
          <w:ilvl w:val="3"/>
          <w:numId w:val="5"/>
        </w:numPr>
        <w:spacing w:line="276" w:lineRule="auto"/>
        <w:ind w:left="851" w:hanging="425"/>
        <w:jc w:val="both"/>
        <w:rPr>
          <w:sz w:val="22"/>
        </w:rPr>
      </w:pPr>
      <w:r w:rsidRPr="00D86053">
        <w:rPr>
          <w:sz w:val="22"/>
        </w:rPr>
        <w:t>administratorem danych osobowych osób fizycznych, jest Wójt Gminy Ujsoły, ul. Gminna 1, 34-371 Ujsoły, tel. +48 (033) 8647-350;</w:t>
      </w:r>
    </w:p>
    <w:p w14:paraId="7A82F318" w14:textId="0E827EA5" w:rsidR="00FE4B22" w:rsidRPr="00FA3145" w:rsidRDefault="0044467B" w:rsidP="0044467B">
      <w:pPr>
        <w:numPr>
          <w:ilvl w:val="3"/>
          <w:numId w:val="5"/>
        </w:numPr>
        <w:spacing w:line="276" w:lineRule="auto"/>
        <w:ind w:left="851" w:hanging="425"/>
        <w:jc w:val="both"/>
        <w:rPr>
          <w:sz w:val="22"/>
        </w:rPr>
      </w:pPr>
      <w:r w:rsidRPr="00D86053">
        <w:rPr>
          <w:sz w:val="22"/>
        </w:rPr>
        <w:t xml:space="preserve">inspektorem ochrony danych osobowych w Gminie Ujsoły jest Pani Julia </w:t>
      </w:r>
      <w:proofErr w:type="spellStart"/>
      <w:r w:rsidRPr="00D86053">
        <w:rPr>
          <w:sz w:val="22"/>
        </w:rPr>
        <w:t>Grygny</w:t>
      </w:r>
      <w:proofErr w:type="spellEnd"/>
      <w:r w:rsidRPr="00D86053">
        <w:rPr>
          <w:sz w:val="22"/>
        </w:rPr>
        <w:t>, tel. (033) 8647-350 wew. 31, email: j.grygny@ujsoly.com.pl;</w:t>
      </w:r>
    </w:p>
    <w:p w14:paraId="0CB4DB94"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6B711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0A4C7B63"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związanych 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5C72972B" w14:textId="77777777" w:rsidR="00FE4B22" w:rsidRPr="00FA3145" w:rsidRDefault="00FE4B22" w:rsidP="006B711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2ABB603E"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6B711F">
      <w:pPr>
        <w:numPr>
          <w:ilvl w:val="0"/>
          <w:numId w:val="18"/>
        </w:numPr>
        <w:spacing w:line="276" w:lineRule="auto"/>
        <w:ind w:left="1276" w:hanging="426"/>
        <w:jc w:val="both"/>
        <w:rPr>
          <w:sz w:val="22"/>
        </w:rPr>
      </w:pPr>
      <w:r w:rsidRPr="00FA3145">
        <w:rPr>
          <w:sz w:val="22"/>
        </w:rPr>
        <w:lastRenderedPageBreak/>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FA3145">
      <w:pPr>
        <w:spacing w:line="276" w:lineRule="auto"/>
        <w:jc w:val="both"/>
        <w:rPr>
          <w:color w:val="FF0000"/>
          <w:sz w:val="22"/>
        </w:rPr>
      </w:pPr>
    </w:p>
    <w:p w14:paraId="70DABFF7"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FA3145">
      <w:pPr>
        <w:spacing w:line="276" w:lineRule="auto"/>
      </w:pPr>
    </w:p>
    <w:p w14:paraId="02B665FD" w14:textId="0B5D6998" w:rsidR="008A0A42" w:rsidRPr="000C7E77" w:rsidRDefault="00F85297" w:rsidP="00793187">
      <w:pPr>
        <w:pStyle w:val="Tekstpodstawowywcity"/>
        <w:widowControl w:val="0"/>
        <w:numPr>
          <w:ilvl w:val="0"/>
          <w:numId w:val="23"/>
        </w:numPr>
        <w:suppressAutoHyphens/>
        <w:autoSpaceDE w:val="0"/>
        <w:spacing w:after="0" w:line="276" w:lineRule="auto"/>
        <w:ind w:left="426" w:hanging="426"/>
        <w:jc w:val="both"/>
        <w:rPr>
          <w:sz w:val="22"/>
          <w:szCs w:val="22"/>
        </w:rPr>
      </w:pPr>
      <w:bookmarkStart w:id="1" w:name="_Hlk43104095"/>
      <w:r w:rsidRPr="00F85297">
        <w:rPr>
          <w:sz w:val="22"/>
          <w:szCs w:val="22"/>
        </w:rPr>
        <w:t>Przedmiot zamówienia obejmuje realizację zadania inwestycyjnego pod nazwą:</w:t>
      </w:r>
      <w:r w:rsidR="00444FC8">
        <w:rPr>
          <w:b/>
          <w:sz w:val="22"/>
          <w:szCs w:val="22"/>
        </w:rPr>
        <w:t xml:space="preserve"> „</w:t>
      </w:r>
      <w:r w:rsidR="00B15DFA" w:rsidRPr="00B15DFA">
        <w:rPr>
          <w:b/>
          <w:i/>
          <w:iCs/>
          <w:sz w:val="22"/>
          <w:szCs w:val="22"/>
        </w:rPr>
        <w:t>Budowa wiaty turystycznej w Złatnej</w:t>
      </w:r>
      <w:r w:rsidR="00444FC8">
        <w:rPr>
          <w:b/>
          <w:sz w:val="22"/>
          <w:szCs w:val="22"/>
        </w:rPr>
        <w:t>”</w:t>
      </w:r>
      <w:r w:rsidR="00832E25" w:rsidRPr="000C7E77">
        <w:rPr>
          <w:sz w:val="22"/>
          <w:szCs w:val="22"/>
        </w:rPr>
        <w:t>.</w:t>
      </w:r>
      <w:r w:rsidR="001756D0" w:rsidRPr="000C7E77">
        <w:rPr>
          <w:sz w:val="22"/>
          <w:szCs w:val="22"/>
        </w:rPr>
        <w:t xml:space="preserve"> </w:t>
      </w:r>
    </w:p>
    <w:p w14:paraId="65EE6EDE" w14:textId="51E8C32A" w:rsidR="00AD47B9" w:rsidRDefault="00AD47B9"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8F4F35">
        <w:rPr>
          <w:sz w:val="22"/>
          <w:szCs w:val="22"/>
        </w:rPr>
        <w:t>Szczegóły zakres przedmiotu niniejszego zamówienia precyzuj</w:t>
      </w:r>
      <w:r w:rsidR="0044467B">
        <w:rPr>
          <w:sz w:val="22"/>
          <w:szCs w:val="22"/>
        </w:rPr>
        <w:t>ą:</w:t>
      </w:r>
      <w:r w:rsidRPr="00444FC8">
        <w:rPr>
          <w:b/>
          <w:bCs/>
          <w:sz w:val="22"/>
          <w:szCs w:val="22"/>
        </w:rPr>
        <w:t xml:space="preserve"> </w:t>
      </w:r>
      <w:r w:rsidRPr="00444FC8">
        <w:rPr>
          <w:sz w:val="22"/>
          <w:szCs w:val="22"/>
        </w:rPr>
        <w:t xml:space="preserve">załącznik nr </w:t>
      </w:r>
      <w:r w:rsidR="00EF763B">
        <w:rPr>
          <w:sz w:val="22"/>
          <w:szCs w:val="22"/>
        </w:rPr>
        <w:t>4</w:t>
      </w:r>
      <w:r w:rsidRPr="00444FC8">
        <w:rPr>
          <w:sz w:val="22"/>
          <w:szCs w:val="22"/>
        </w:rPr>
        <w:t xml:space="preserve"> do SWZ – Opis Przedmiotu Zamówienia</w:t>
      </w:r>
      <w:r w:rsidR="005E387D">
        <w:rPr>
          <w:sz w:val="22"/>
          <w:szCs w:val="22"/>
        </w:rPr>
        <w:t xml:space="preserve"> (w tym: </w:t>
      </w:r>
      <w:r w:rsidR="00EF56F9">
        <w:rPr>
          <w:sz w:val="22"/>
          <w:szCs w:val="22"/>
        </w:rPr>
        <w:t xml:space="preserve">Projekt Architektoniczno-Budowlany, Projekt Zagospodarowania </w:t>
      </w:r>
      <w:r w:rsidR="00B15DFA">
        <w:rPr>
          <w:sz w:val="22"/>
          <w:szCs w:val="22"/>
        </w:rPr>
        <w:t>Działki</w:t>
      </w:r>
      <w:r w:rsidR="00404F2F">
        <w:rPr>
          <w:sz w:val="22"/>
          <w:szCs w:val="22"/>
        </w:rPr>
        <w:t>, Specyfikacj</w:t>
      </w:r>
      <w:r w:rsidR="00EF56F9">
        <w:rPr>
          <w:sz w:val="22"/>
          <w:szCs w:val="22"/>
        </w:rPr>
        <w:t>a</w:t>
      </w:r>
      <w:r w:rsidR="00404F2F">
        <w:rPr>
          <w:sz w:val="22"/>
          <w:szCs w:val="22"/>
        </w:rPr>
        <w:t xml:space="preserve"> Techniczn</w:t>
      </w:r>
      <w:r w:rsidR="00EF56F9">
        <w:rPr>
          <w:sz w:val="22"/>
          <w:szCs w:val="22"/>
        </w:rPr>
        <w:t>a</w:t>
      </w:r>
      <w:r w:rsidR="00404F2F">
        <w:rPr>
          <w:sz w:val="22"/>
          <w:szCs w:val="22"/>
        </w:rPr>
        <w:t xml:space="preserve"> Wykonani</w:t>
      </w:r>
      <w:r w:rsidR="00EF56F9">
        <w:rPr>
          <w:sz w:val="22"/>
          <w:szCs w:val="22"/>
        </w:rPr>
        <w:t>a</w:t>
      </w:r>
      <w:r w:rsidR="00404F2F">
        <w:rPr>
          <w:sz w:val="22"/>
          <w:szCs w:val="22"/>
        </w:rPr>
        <w:t xml:space="preserve"> i Odbioru oraz przedmiar robót (pomocniczo)</w:t>
      </w:r>
      <w:r w:rsidR="005E387D" w:rsidRPr="00404F2F">
        <w:rPr>
          <w:sz w:val="22"/>
          <w:szCs w:val="22"/>
        </w:rPr>
        <w:t>)</w:t>
      </w:r>
      <w:r w:rsidRPr="00404F2F">
        <w:rPr>
          <w:sz w:val="22"/>
          <w:szCs w:val="22"/>
        </w:rPr>
        <w:t>, zaś wymogi dotyczące realizacji</w:t>
      </w:r>
      <w:r w:rsidR="00444FC8" w:rsidRPr="00404F2F">
        <w:rPr>
          <w:sz w:val="22"/>
          <w:szCs w:val="22"/>
        </w:rPr>
        <w:t xml:space="preserve"> </w:t>
      </w:r>
      <w:r w:rsidRPr="00404F2F">
        <w:rPr>
          <w:sz w:val="22"/>
          <w:szCs w:val="22"/>
        </w:rPr>
        <w:t xml:space="preserve">zamówienia załącznik nr </w:t>
      </w:r>
      <w:r w:rsidR="00EF763B">
        <w:rPr>
          <w:sz w:val="22"/>
          <w:szCs w:val="22"/>
        </w:rPr>
        <w:t>3</w:t>
      </w:r>
      <w:r w:rsidRPr="00404F2F">
        <w:rPr>
          <w:sz w:val="22"/>
          <w:szCs w:val="22"/>
        </w:rPr>
        <w:t xml:space="preserve"> do SWZ – Projekt umowy</w:t>
      </w:r>
      <w:r w:rsidR="00444FC8" w:rsidRPr="00404F2F">
        <w:rPr>
          <w:sz w:val="22"/>
          <w:szCs w:val="22"/>
        </w:rPr>
        <w:t>.</w:t>
      </w:r>
    </w:p>
    <w:p w14:paraId="590AF97E" w14:textId="15123509" w:rsidR="00DD5D07" w:rsidRPr="00404F2F" w:rsidRDefault="00DD5D07"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C40F73">
        <w:rPr>
          <w:sz w:val="22"/>
          <w:szCs w:val="22"/>
        </w:rPr>
        <w:t>Pożądane jest, aby przed złożeniem Oferty Wykonawca przeprowadził wizję lokalną terenu, na którym zlokalizowane będą roboty objęte przedmiotem niniejszego</w:t>
      </w:r>
      <w:r>
        <w:rPr>
          <w:sz w:val="22"/>
          <w:szCs w:val="22"/>
        </w:rPr>
        <w:t xml:space="preserve"> zamówienia. Przeprowadzenie wizji nie jest warunkiem dla złożenia oferty w niniejszym postępowaniu. Koszty dokonania wizji lokalnej terenu budowy poniesie Wykonawca.</w:t>
      </w:r>
    </w:p>
    <w:p w14:paraId="3E0EB140" w14:textId="77777777"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xml:space="preserve">, Projektem Umowy oraz zgodnie </w:t>
      </w:r>
      <w:r>
        <w:rPr>
          <w:sz w:val="22"/>
          <w:szCs w:val="22"/>
        </w:rPr>
        <w:lastRenderedPageBreak/>
        <w:t>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3F7ACB">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3F7ACB">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3F7ACB">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3F7ACB">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AB4CA4">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proofErr w:type="spellStart"/>
      <w:r w:rsidR="000873DF">
        <w:rPr>
          <w:sz w:val="22"/>
          <w:szCs w:val="22"/>
        </w:rPr>
        <w:t>P</w:t>
      </w:r>
      <w:r>
        <w:rPr>
          <w:sz w:val="22"/>
          <w:szCs w:val="22"/>
        </w:rPr>
        <w:t>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900482">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lastRenderedPageBreak/>
        <w:t xml:space="preserve">Zamawiający wskazuje, stosownie do art. 101 ust. 4 ustawy </w:t>
      </w:r>
      <w:proofErr w:type="spellStart"/>
      <w:r w:rsidRPr="00900482">
        <w:rPr>
          <w:sz w:val="22"/>
          <w:szCs w:val="22"/>
        </w:rPr>
        <w:t>pzp</w:t>
      </w:r>
      <w:proofErr w:type="spellEnd"/>
      <w:r w:rsidRPr="00900482">
        <w:rPr>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783EE4C5" w:rsidR="003F7ACB" w:rsidRPr="001B00E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EF763B">
        <w:rPr>
          <w:sz w:val="22"/>
          <w:szCs w:val="22"/>
        </w:rPr>
        <w:t>3</w:t>
      </w:r>
      <w:r>
        <w:rPr>
          <w:sz w:val="22"/>
          <w:szCs w:val="22"/>
        </w:rPr>
        <w:t xml:space="preserve"> do SWZ – Projekcie Umowy.</w:t>
      </w:r>
    </w:p>
    <w:p w14:paraId="259C92EC" w14:textId="11767BBB" w:rsidR="001B00EB" w:rsidRPr="00D5340A" w:rsidRDefault="001B00EB" w:rsidP="00AB4CA4">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 xml:space="preserve">osoby wykonujące czynności w trakcie realizacji zamówienia, w szczególności takie jak: prace budowlane, prace </w:t>
      </w:r>
      <w:r w:rsidR="002302F5">
        <w:rPr>
          <w:sz w:val="22"/>
        </w:rPr>
        <w:t>ziemne</w:t>
      </w:r>
      <w:r w:rsidR="00C959F8" w:rsidRPr="00C959F8">
        <w:rPr>
          <w:sz w:val="22"/>
        </w:rPr>
        <w:t>,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6E2ABF" w:rsidRPr="006E2ABF">
        <w:rPr>
          <w:bCs/>
          <w:sz w:val="22"/>
        </w:rPr>
        <w:t>t.j</w:t>
      </w:r>
      <w:proofErr w:type="spellEnd"/>
      <w:r w:rsidR="006E2ABF" w:rsidRPr="006E2ABF">
        <w:rPr>
          <w:bCs/>
          <w:sz w:val="22"/>
        </w:rPr>
        <w:t xml:space="preserve">. Dz. U. z 2025 r. poz. 277 z </w:t>
      </w:r>
      <w:proofErr w:type="spellStart"/>
      <w:r w:rsidR="006E2ABF" w:rsidRPr="006E2ABF">
        <w:rPr>
          <w:bCs/>
          <w:sz w:val="22"/>
        </w:rPr>
        <w:t>późn</w:t>
      </w:r>
      <w:proofErr w:type="spellEnd"/>
      <w:r w:rsidR="006E2ABF" w:rsidRPr="006E2ABF">
        <w:rPr>
          <w:bCs/>
          <w:sz w:val="22"/>
        </w:rPr>
        <w:t>.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1"/>
    </w:p>
    <w:p w14:paraId="02BD301F" w14:textId="77777777" w:rsidR="00B26CA7" w:rsidRPr="00FA3145" w:rsidRDefault="00B26CA7" w:rsidP="00FA3145">
      <w:pPr>
        <w:tabs>
          <w:tab w:val="left" w:pos="360"/>
        </w:tabs>
        <w:spacing w:line="276" w:lineRule="auto"/>
        <w:jc w:val="both"/>
        <w:rPr>
          <w:sz w:val="22"/>
        </w:rPr>
      </w:pPr>
    </w:p>
    <w:p w14:paraId="2EEBB435" w14:textId="77777777" w:rsidR="007B7170" w:rsidRPr="00981E6C" w:rsidRDefault="007B7170" w:rsidP="006B711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F85297" w:rsidRDefault="005261F5" w:rsidP="005261F5">
      <w:pPr>
        <w:pStyle w:val="Akapitzlist"/>
        <w:spacing w:line="276" w:lineRule="auto"/>
        <w:jc w:val="both"/>
        <w:rPr>
          <w:sz w:val="22"/>
          <w:szCs w:val="22"/>
        </w:rPr>
      </w:pPr>
    </w:p>
    <w:p w14:paraId="28A2D07C" w14:textId="77777777" w:rsidR="003C7074" w:rsidRPr="005C226E" w:rsidRDefault="003C7074" w:rsidP="003C7074">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Zamówienie należy </w:t>
      </w:r>
      <w:r w:rsidRPr="00C67B67">
        <w:rPr>
          <w:bCs/>
          <w:sz w:val="22"/>
        </w:rPr>
        <w:t xml:space="preserve">wykonać </w:t>
      </w:r>
      <w:r w:rsidRPr="00C67B67">
        <w:rPr>
          <w:b/>
          <w:sz w:val="22"/>
          <w:szCs w:val="22"/>
          <w:lang w:eastAsia="zh-CN"/>
        </w:rPr>
        <w:t>w terminie</w:t>
      </w:r>
      <w:r>
        <w:rPr>
          <w:b/>
          <w:sz w:val="22"/>
          <w:szCs w:val="22"/>
          <w:lang w:eastAsia="zh-CN"/>
        </w:rPr>
        <w:t xml:space="preserve"> do dnia 15 czerwca 2026 roku.</w:t>
      </w:r>
    </w:p>
    <w:p w14:paraId="21C7BE30" w14:textId="77777777" w:rsidR="003C7074" w:rsidRDefault="003C7074" w:rsidP="003C7074">
      <w:pPr>
        <w:numPr>
          <w:ilvl w:val="0"/>
          <w:numId w:val="24"/>
        </w:numPr>
        <w:tabs>
          <w:tab w:val="num" w:pos="426"/>
        </w:tabs>
        <w:autoSpaceDE w:val="0"/>
        <w:autoSpaceDN w:val="0"/>
        <w:spacing w:line="276" w:lineRule="auto"/>
        <w:ind w:left="426" w:hanging="426"/>
        <w:jc w:val="both"/>
        <w:rPr>
          <w:bCs/>
          <w:sz w:val="22"/>
        </w:rPr>
      </w:pPr>
      <w:r w:rsidRPr="00EF56F9">
        <w:rPr>
          <w:bCs/>
          <w:sz w:val="22"/>
        </w:rPr>
        <w:t xml:space="preserve">Stosownie do art. 436 pkt 1) ustawy </w:t>
      </w:r>
      <w:proofErr w:type="spellStart"/>
      <w:r w:rsidRPr="00EF56F9">
        <w:rPr>
          <w:bCs/>
          <w:sz w:val="22"/>
        </w:rPr>
        <w:t>Pzp</w:t>
      </w:r>
      <w:proofErr w:type="spellEnd"/>
      <w:r w:rsidRPr="00EF56F9">
        <w:rPr>
          <w:bCs/>
          <w:sz w:val="22"/>
        </w:rPr>
        <w:t xml:space="preserve">, Zamawiający informuje, że określenie terminu wykonania zamówienia poprzez wskazanie daty, jest uzasadnione obiektywnymi przyczynami, bowiem wynika z faktu, iż termin realizacji Projektu, objętego umową o dofinasowanie, został wyznaczony </w:t>
      </w:r>
      <w:r w:rsidRPr="00EF56F9">
        <w:rPr>
          <w:bCs/>
          <w:sz w:val="22"/>
        </w:rPr>
        <w:lastRenderedPageBreak/>
        <w:t xml:space="preserve">do dnia </w:t>
      </w:r>
      <w:r>
        <w:rPr>
          <w:bCs/>
          <w:sz w:val="22"/>
        </w:rPr>
        <w:t>30 czerwca 2026</w:t>
      </w:r>
      <w:r w:rsidRPr="00EF56F9">
        <w:rPr>
          <w:bCs/>
          <w:sz w:val="22"/>
        </w:rPr>
        <w:t xml:space="preserve"> roku. Dlatego też, termin wykonania niniejszego zamówienia określono do dnia </w:t>
      </w:r>
      <w:r>
        <w:rPr>
          <w:bCs/>
          <w:sz w:val="22"/>
        </w:rPr>
        <w:t>15 czerwca</w:t>
      </w:r>
      <w:r w:rsidRPr="00EF56F9">
        <w:rPr>
          <w:bCs/>
          <w:sz w:val="22"/>
        </w:rPr>
        <w:t xml:space="preserve"> 2026 roku, pozostawiając dodatkowy czas na odbiór zamówienia.</w:t>
      </w:r>
    </w:p>
    <w:p w14:paraId="15951F42" w14:textId="2F852420" w:rsidR="00124FEB" w:rsidRDefault="00124FEB" w:rsidP="003C7074">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Wymagany okres </w:t>
      </w:r>
      <w:r w:rsidRPr="00A75636">
        <w:rPr>
          <w:b/>
          <w:bCs/>
          <w:sz w:val="22"/>
        </w:rPr>
        <w:t>gwarancji</w:t>
      </w:r>
      <w:r w:rsidRPr="00A75636">
        <w:rPr>
          <w:bCs/>
          <w:sz w:val="22"/>
        </w:rPr>
        <w:t xml:space="preserve"> na wykonane</w:t>
      </w:r>
      <w:r w:rsidR="000351BB">
        <w:rPr>
          <w:bCs/>
          <w:sz w:val="22"/>
        </w:rPr>
        <w:t xml:space="preserve"> </w:t>
      </w:r>
      <w:r w:rsidRPr="00A75636">
        <w:rPr>
          <w:bCs/>
          <w:sz w:val="22"/>
        </w:rPr>
        <w:t xml:space="preserve">roboty (materiały, robociznę, instalacje i urządzenia) wynosi nie mniej niż </w:t>
      </w:r>
      <w:r w:rsidRPr="00A75636">
        <w:rPr>
          <w:b/>
          <w:bCs/>
          <w:sz w:val="22"/>
        </w:rPr>
        <w:t>36 miesięcy, z zastrzeżeniem, że Wykonawcy mogą udzielić Zamawiającemu dłuższej gwarancji</w:t>
      </w:r>
      <w:r w:rsidRPr="00A75636">
        <w:rPr>
          <w:bCs/>
          <w:sz w:val="22"/>
        </w:rPr>
        <w:t>. Gwarancja jakości rozpoczyna bieg w dniu odbioru końcowego i przejęcia robót przez Zamawiającego</w:t>
      </w:r>
      <w:r w:rsidRPr="00124FEB">
        <w:rPr>
          <w:bCs/>
          <w:sz w:val="22"/>
        </w:rPr>
        <w:t>, co zostanie poświadczone podpisaniem (bez uwag) protokołu odbioru końcowego dla całości robót.</w:t>
      </w:r>
    </w:p>
    <w:p w14:paraId="14DCF62E" w14:textId="39505BE5"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Roboty objęte są </w:t>
      </w:r>
      <w:r w:rsidRPr="00406EA0">
        <w:rPr>
          <w:b/>
          <w:bCs/>
          <w:sz w:val="22"/>
        </w:rPr>
        <w:t>minimum</w:t>
      </w:r>
      <w:r w:rsidRPr="00406EA0">
        <w:rPr>
          <w:bCs/>
          <w:sz w:val="22"/>
        </w:rPr>
        <w:t xml:space="preserve"> </w:t>
      </w:r>
      <w:r w:rsidRPr="00406EA0">
        <w:rPr>
          <w:b/>
          <w:bCs/>
          <w:sz w:val="22"/>
        </w:rPr>
        <w:t>36 miesięcznym</w:t>
      </w:r>
      <w:r w:rsidRPr="00406EA0">
        <w:rPr>
          <w:bCs/>
          <w:sz w:val="22"/>
        </w:rPr>
        <w:t xml:space="preserve"> okresem </w:t>
      </w:r>
      <w:r w:rsidRPr="00406EA0">
        <w:rPr>
          <w:b/>
          <w:bCs/>
          <w:sz w:val="22"/>
        </w:rPr>
        <w:t>rękojmi za wady, z zastrzeżeniem, że Wykonawcy mogą udzielić Zamawiającemu dłuższej rękojmi</w:t>
      </w:r>
      <w:r w:rsidRPr="00406EA0">
        <w:rPr>
          <w:bCs/>
          <w:sz w:val="22"/>
        </w:rPr>
        <w:t>, którego bieg rozpoczyna się w dniu odbioru końcowego i przejęcia robót przez Zamawiającego, co zostanie poświadczone podpisaniem (bez uwag) protokołu odbioru końcowego dla całości robót</w:t>
      </w:r>
      <w:r w:rsidR="00406EA0">
        <w:rPr>
          <w:bCs/>
          <w:sz w:val="22"/>
        </w:rPr>
        <w:t>.</w:t>
      </w:r>
    </w:p>
    <w:p w14:paraId="66D4C17F" w14:textId="3E79DC05" w:rsidR="00832E25"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Warunki gwarancji i rękojmi określone zostały w Załączniku nr </w:t>
      </w:r>
      <w:r w:rsidR="00EF763B">
        <w:rPr>
          <w:bCs/>
          <w:sz w:val="22"/>
        </w:rPr>
        <w:t>3</w:t>
      </w:r>
      <w:r w:rsidRPr="00406EA0">
        <w:rPr>
          <w:bCs/>
          <w:sz w:val="22"/>
        </w:rPr>
        <w:t xml:space="preserve"> do SWZ – Projekcie Umowy.</w:t>
      </w:r>
    </w:p>
    <w:p w14:paraId="37CC9702" w14:textId="77777777" w:rsidR="00B50CA4" w:rsidRPr="00124FEB" w:rsidRDefault="00B50CA4" w:rsidP="00124FEB">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FA3145">
      <w:pPr>
        <w:pStyle w:val="Tekstpodstawowy"/>
        <w:tabs>
          <w:tab w:val="clear" w:pos="142"/>
        </w:tabs>
        <w:spacing w:line="276" w:lineRule="auto"/>
        <w:rPr>
          <w:sz w:val="22"/>
        </w:rPr>
      </w:pPr>
    </w:p>
    <w:p w14:paraId="5F2A7FAB"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504D6C">
      <w:pPr>
        <w:pStyle w:val="Tekstpodstawowy"/>
        <w:tabs>
          <w:tab w:val="clear" w:pos="142"/>
        </w:tabs>
        <w:spacing w:line="276" w:lineRule="auto"/>
        <w:ind w:left="426"/>
        <w:rPr>
          <w:b/>
          <w:sz w:val="22"/>
        </w:rPr>
      </w:pPr>
    </w:p>
    <w:p w14:paraId="4DA43CB2" w14:textId="625998FF" w:rsidR="001C1083" w:rsidRPr="00BE4E13" w:rsidRDefault="006E5EC7" w:rsidP="00BE4E13">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1A64E87A" w14:textId="77777777" w:rsidR="00352526" w:rsidRDefault="00352526" w:rsidP="00781FA5">
      <w:pPr>
        <w:spacing w:line="276" w:lineRule="auto"/>
        <w:ind w:left="851"/>
        <w:jc w:val="both"/>
        <w:rPr>
          <w:sz w:val="22"/>
          <w:szCs w:val="22"/>
        </w:rPr>
      </w:pPr>
    </w:p>
    <w:p w14:paraId="74105AD9" w14:textId="510A7CDC" w:rsidR="00781FA5" w:rsidRPr="004E2FAB" w:rsidRDefault="00781FA5" w:rsidP="00781FA5">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327A207B" w14:textId="77777777" w:rsidR="00781FA5" w:rsidRPr="004E2FAB" w:rsidRDefault="00781FA5" w:rsidP="00781FA5">
      <w:pPr>
        <w:spacing w:line="276" w:lineRule="auto"/>
        <w:ind w:left="851"/>
        <w:jc w:val="both"/>
        <w:rPr>
          <w:sz w:val="22"/>
          <w:szCs w:val="22"/>
        </w:rPr>
      </w:pPr>
    </w:p>
    <w:p w14:paraId="123CED05" w14:textId="04449606" w:rsidR="00781FA5" w:rsidRPr="00244E47" w:rsidRDefault="00781FA5" w:rsidP="00781FA5">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6E2ABF" w:rsidRPr="006E2ABF">
        <w:rPr>
          <w:sz w:val="22"/>
          <w:szCs w:val="22"/>
        </w:rPr>
        <w:t>t.j</w:t>
      </w:r>
      <w:proofErr w:type="spellEnd"/>
      <w:r w:rsidR="006E2ABF" w:rsidRPr="006E2ABF">
        <w:rPr>
          <w:sz w:val="22"/>
          <w:szCs w:val="22"/>
        </w:rPr>
        <w:t>. Dz. U. z 2025 r. poz. 514</w:t>
      </w:r>
      <w:r w:rsidRPr="00244E47">
        <w:rPr>
          <w:sz w:val="22"/>
          <w:szCs w:val="22"/>
        </w:rPr>
        <w:t>), Z postępowania o udzielenie zamówienia wyklucza się:</w:t>
      </w:r>
    </w:p>
    <w:p w14:paraId="465DA698"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17F4F18E" w14:textId="6585BDDA" w:rsidR="006E2ABF" w:rsidRPr="006E2ABF" w:rsidRDefault="00781FA5" w:rsidP="006E2AB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81FA5">
      <w:pPr>
        <w:spacing w:line="276" w:lineRule="auto"/>
        <w:ind w:left="851"/>
        <w:jc w:val="both"/>
        <w:rPr>
          <w:sz w:val="22"/>
          <w:szCs w:val="22"/>
        </w:rPr>
      </w:pPr>
    </w:p>
    <w:p w14:paraId="5F30868B" w14:textId="3AA5A3E7" w:rsidR="00781FA5" w:rsidRPr="001E025A" w:rsidRDefault="00781FA5" w:rsidP="00781FA5">
      <w:pPr>
        <w:spacing w:line="276" w:lineRule="auto"/>
        <w:ind w:left="851"/>
        <w:jc w:val="both"/>
        <w:rPr>
          <w:sz w:val="22"/>
          <w:szCs w:val="22"/>
        </w:rPr>
      </w:pPr>
      <w:r w:rsidRPr="004E2FAB">
        <w:rPr>
          <w:sz w:val="22"/>
          <w:szCs w:val="22"/>
        </w:rPr>
        <w:lastRenderedPageBreak/>
        <w:t xml:space="preserve">Powyższe do potwierdzenia przez Wykonawcę oświadczeniem do oferty – </w:t>
      </w:r>
      <w:r w:rsidRPr="004E2FAB">
        <w:rPr>
          <w:b/>
          <w:bCs/>
          <w:sz w:val="22"/>
          <w:szCs w:val="22"/>
        </w:rPr>
        <w:t xml:space="preserve">Załącznik </w:t>
      </w:r>
      <w:r w:rsidR="005C226E">
        <w:rPr>
          <w:b/>
          <w:bCs/>
          <w:sz w:val="22"/>
          <w:szCs w:val="22"/>
        </w:rPr>
        <w:t>n</w:t>
      </w:r>
      <w:r w:rsidRPr="004E2FAB">
        <w:rPr>
          <w:b/>
          <w:bCs/>
          <w:sz w:val="22"/>
          <w:szCs w:val="22"/>
        </w:rPr>
        <w:t xml:space="preserve">r </w:t>
      </w:r>
      <w:r w:rsidR="005C226E">
        <w:rPr>
          <w:b/>
          <w:bCs/>
          <w:sz w:val="22"/>
          <w:szCs w:val="22"/>
        </w:rPr>
        <w:t>1</w:t>
      </w:r>
      <w:r w:rsidRPr="004E2FAB">
        <w:rPr>
          <w:b/>
          <w:bCs/>
          <w:sz w:val="22"/>
          <w:szCs w:val="22"/>
        </w:rPr>
        <w:t xml:space="preserve"> do SWZ</w:t>
      </w:r>
      <w:r w:rsidRPr="004E2FAB">
        <w:rPr>
          <w:sz w:val="22"/>
          <w:szCs w:val="22"/>
        </w:rPr>
        <w:t>.</w:t>
      </w:r>
    </w:p>
    <w:p w14:paraId="63A66B8B" w14:textId="77777777" w:rsidR="00781FA5" w:rsidRPr="0002197C" w:rsidRDefault="00781FA5" w:rsidP="00781FA5">
      <w:pPr>
        <w:ind w:left="709"/>
        <w:jc w:val="both"/>
        <w:rPr>
          <w:b/>
          <w:strike/>
          <w:sz w:val="22"/>
          <w:szCs w:val="22"/>
        </w:rPr>
      </w:pPr>
    </w:p>
    <w:p w14:paraId="2737F07F" w14:textId="77777777" w:rsidR="001123F4" w:rsidRPr="00FA3145" w:rsidRDefault="001123F4" w:rsidP="006B711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FA3145">
      <w:pPr>
        <w:pStyle w:val="Akapitzlist"/>
        <w:spacing w:line="276" w:lineRule="auto"/>
        <w:ind w:left="0"/>
        <w:rPr>
          <w:sz w:val="22"/>
        </w:rPr>
      </w:pPr>
    </w:p>
    <w:p w14:paraId="6501FED1" w14:textId="2F3E82E2" w:rsidR="00DD334F" w:rsidRDefault="00B00CAE" w:rsidP="00D5340A">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5B25311F" w14:textId="77777777" w:rsidR="00195A33" w:rsidRPr="000F4775" w:rsidRDefault="00195A33" w:rsidP="00195A33">
      <w:pPr>
        <w:pStyle w:val="Tekstpodstawowy"/>
        <w:tabs>
          <w:tab w:val="clear" w:pos="142"/>
        </w:tabs>
        <w:spacing w:line="276" w:lineRule="auto"/>
        <w:ind w:left="1276"/>
        <w:rPr>
          <w:b/>
          <w:sz w:val="22"/>
          <w:szCs w:val="22"/>
        </w:rPr>
      </w:pPr>
    </w:p>
    <w:p w14:paraId="3558EBB8" w14:textId="33C36367" w:rsidR="009E3DA8" w:rsidRDefault="00B00CAE" w:rsidP="000E7199">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9E203ED" w14:textId="77777777" w:rsidR="00574027" w:rsidRPr="00FA3145" w:rsidRDefault="00574027" w:rsidP="000E7199">
      <w:pPr>
        <w:pStyle w:val="Tekstpodstawowy"/>
        <w:tabs>
          <w:tab w:val="clear" w:pos="142"/>
        </w:tabs>
        <w:spacing w:line="276" w:lineRule="auto"/>
        <w:ind w:left="1276"/>
        <w:rPr>
          <w:bCs/>
          <w:sz w:val="22"/>
          <w:szCs w:val="22"/>
        </w:rPr>
      </w:pPr>
    </w:p>
    <w:p w14:paraId="6A46A72E"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0168A723" w14:textId="77777777" w:rsidR="00504D6C" w:rsidRDefault="00504D6C" w:rsidP="00504D6C">
      <w:pPr>
        <w:pStyle w:val="Tekstpodstawowy"/>
        <w:tabs>
          <w:tab w:val="clear" w:pos="142"/>
        </w:tabs>
        <w:spacing w:line="276" w:lineRule="auto"/>
        <w:ind w:left="1276"/>
        <w:rPr>
          <w:b/>
          <w:sz w:val="22"/>
          <w:szCs w:val="22"/>
        </w:rPr>
      </w:pPr>
    </w:p>
    <w:p w14:paraId="165C945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5A605A">
      <w:pPr>
        <w:pStyle w:val="Tekstpodstawowy"/>
        <w:tabs>
          <w:tab w:val="clear" w:pos="142"/>
        </w:tabs>
        <w:spacing w:line="276" w:lineRule="auto"/>
        <w:ind w:left="1276"/>
        <w:rPr>
          <w:bCs/>
          <w:sz w:val="22"/>
          <w:szCs w:val="22"/>
        </w:rPr>
      </w:pPr>
    </w:p>
    <w:p w14:paraId="107E9B1E"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6411905C" w14:textId="77777777" w:rsidR="00B00CAE" w:rsidRDefault="00B00CAE" w:rsidP="005A605A">
      <w:pPr>
        <w:pStyle w:val="Tekstpodstawowy"/>
        <w:tabs>
          <w:tab w:val="clear" w:pos="142"/>
        </w:tabs>
        <w:spacing w:line="276" w:lineRule="auto"/>
        <w:ind w:left="1276" w:hanging="425"/>
        <w:rPr>
          <w:b/>
          <w:sz w:val="22"/>
          <w:szCs w:val="22"/>
        </w:rPr>
      </w:pPr>
    </w:p>
    <w:p w14:paraId="201E10B2" w14:textId="2C376105" w:rsidR="00A90752" w:rsidRDefault="00781FA5" w:rsidP="00352526">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2AB15F40" w14:textId="77777777" w:rsidR="00A90752" w:rsidRPr="00FA3145" w:rsidRDefault="00A90752" w:rsidP="005A605A">
      <w:pPr>
        <w:pStyle w:val="Tekstpodstawowy"/>
        <w:tabs>
          <w:tab w:val="clear" w:pos="142"/>
        </w:tabs>
        <w:spacing w:line="276" w:lineRule="auto"/>
        <w:ind w:left="1276" w:hanging="425"/>
        <w:rPr>
          <w:b/>
          <w:sz w:val="22"/>
          <w:szCs w:val="22"/>
        </w:rPr>
      </w:pPr>
    </w:p>
    <w:p w14:paraId="2A8B82E7"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53D8333E" w14:textId="77777777" w:rsidR="000E7199" w:rsidRDefault="000E7199" w:rsidP="000E7199">
      <w:pPr>
        <w:pStyle w:val="Tekstpodstawowy"/>
        <w:tabs>
          <w:tab w:val="clear" w:pos="142"/>
        </w:tabs>
        <w:spacing w:line="276" w:lineRule="auto"/>
        <w:ind w:left="1276"/>
        <w:rPr>
          <w:b/>
          <w:sz w:val="22"/>
          <w:szCs w:val="22"/>
        </w:rPr>
      </w:pPr>
    </w:p>
    <w:p w14:paraId="606C75BF" w14:textId="7CC24661" w:rsidR="000E7199" w:rsidRPr="00352526" w:rsidRDefault="000E7199" w:rsidP="00352526">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00574027">
        <w:rPr>
          <w:bCs/>
          <w:sz w:val="22"/>
          <w:szCs w:val="22"/>
        </w:rPr>
        <w:t xml:space="preserve"> </w:t>
      </w:r>
      <w:r w:rsidRPr="00574027">
        <w:rPr>
          <w:sz w:val="22"/>
          <w:szCs w:val="22"/>
        </w:rPr>
        <w:t xml:space="preserve">w </w:t>
      </w:r>
      <w:r w:rsidR="00E93532" w:rsidRPr="00E93532">
        <w:rPr>
          <w:kern w:val="3"/>
          <w:sz w:val="22"/>
          <w:lang w:eastAsia="ar-SA"/>
        </w:rPr>
        <w:t>okresie ostatnich 5 lat przed upływem terminu składania ofert, a jeżeli okres prowadzenia działalności jest krótszy – w tym okresie, należycie wykonał co najmniej</w:t>
      </w:r>
      <w:r w:rsidR="00673577">
        <w:rPr>
          <w:kern w:val="3"/>
          <w:sz w:val="22"/>
          <w:lang w:eastAsia="ar-SA"/>
        </w:rPr>
        <w:t>:</w:t>
      </w:r>
      <w:r w:rsidR="00352526">
        <w:rPr>
          <w:sz w:val="22"/>
          <w:szCs w:val="22"/>
        </w:rPr>
        <w:t xml:space="preserve"> </w:t>
      </w:r>
      <w:r w:rsidR="00673577" w:rsidRPr="00352526">
        <w:rPr>
          <w:kern w:val="3"/>
          <w:sz w:val="22"/>
          <w:lang w:eastAsia="ar-SA"/>
        </w:rPr>
        <w:t xml:space="preserve">jedną (1) robotę budowlaną, której zakres obejmował </w:t>
      </w:r>
      <w:r w:rsidR="00673577" w:rsidRPr="00352526">
        <w:rPr>
          <w:b/>
          <w:kern w:val="3"/>
          <w:sz w:val="22"/>
          <w:lang w:eastAsia="ar-SA"/>
        </w:rPr>
        <w:t xml:space="preserve">budowę, przebudowę lub remont </w:t>
      </w:r>
      <w:r w:rsidR="000F4775">
        <w:rPr>
          <w:b/>
          <w:kern w:val="3"/>
          <w:sz w:val="22"/>
          <w:lang w:eastAsia="ar-SA"/>
        </w:rPr>
        <w:t>wiaty</w:t>
      </w:r>
      <w:r w:rsidR="00673577" w:rsidRPr="00352526">
        <w:rPr>
          <w:kern w:val="3"/>
          <w:sz w:val="22"/>
          <w:lang w:eastAsia="ar-SA"/>
        </w:rPr>
        <w:t xml:space="preserve">, a wartość tej budowy, przebudowy lub remontu wyniosła </w:t>
      </w:r>
      <w:r w:rsidR="00673577" w:rsidRPr="00352526">
        <w:rPr>
          <w:b/>
          <w:kern w:val="3"/>
          <w:sz w:val="22"/>
          <w:lang w:eastAsia="ar-SA"/>
        </w:rPr>
        <w:t xml:space="preserve">co najmniej </w:t>
      </w:r>
      <w:r w:rsidR="00851E2E">
        <w:rPr>
          <w:b/>
          <w:kern w:val="3"/>
          <w:sz w:val="22"/>
          <w:lang w:eastAsia="ar-SA"/>
        </w:rPr>
        <w:t>7</w:t>
      </w:r>
      <w:r w:rsidR="000F4775">
        <w:rPr>
          <w:b/>
          <w:kern w:val="3"/>
          <w:sz w:val="22"/>
          <w:lang w:eastAsia="ar-SA"/>
        </w:rPr>
        <w:t xml:space="preserve">0 </w:t>
      </w:r>
      <w:r w:rsidR="00673577" w:rsidRPr="00352526">
        <w:rPr>
          <w:b/>
          <w:kern w:val="3"/>
          <w:sz w:val="22"/>
          <w:lang w:eastAsia="ar-SA"/>
        </w:rPr>
        <w:t>000,00 PLN brutt</w:t>
      </w:r>
      <w:r w:rsidR="00352526" w:rsidRPr="00352526">
        <w:rPr>
          <w:b/>
          <w:kern w:val="3"/>
          <w:sz w:val="22"/>
          <w:lang w:eastAsia="ar-SA"/>
        </w:rPr>
        <w:t>o</w:t>
      </w:r>
      <w:r w:rsidR="009F090D">
        <w:rPr>
          <w:b/>
          <w:kern w:val="3"/>
          <w:sz w:val="22"/>
          <w:lang w:eastAsia="ar-SA"/>
        </w:rPr>
        <w:t>.</w:t>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p>
    <w:p w14:paraId="37CFC4C3" w14:textId="4585A3B9" w:rsidR="000E7199" w:rsidRDefault="000E7199" w:rsidP="00354DF4">
      <w:pPr>
        <w:pStyle w:val="Tekstpodstawowy"/>
        <w:spacing w:line="276" w:lineRule="auto"/>
        <w:ind w:left="1560"/>
        <w:rPr>
          <w:kern w:val="3"/>
          <w:sz w:val="22"/>
          <w:szCs w:val="22"/>
          <w:lang w:eastAsia="ar-SA"/>
        </w:rPr>
      </w:pPr>
      <w:r w:rsidRPr="001A7918">
        <w:rPr>
          <w:kern w:val="3"/>
          <w:sz w:val="22"/>
          <w:szCs w:val="22"/>
          <w:lang w:eastAsia="ar-SA"/>
        </w:rPr>
        <w:t>Zamawiający wymaga, aby w/w robot</w:t>
      </w:r>
      <w:r w:rsidR="00AF0AD7">
        <w:rPr>
          <w:kern w:val="3"/>
          <w:sz w:val="22"/>
          <w:szCs w:val="22"/>
          <w:lang w:eastAsia="ar-SA"/>
        </w:rPr>
        <w:t>a</w:t>
      </w:r>
      <w:r w:rsidRPr="001A7918">
        <w:rPr>
          <w:kern w:val="3"/>
          <w:sz w:val="22"/>
          <w:szCs w:val="22"/>
          <w:lang w:eastAsia="ar-SA"/>
        </w:rPr>
        <w:t xml:space="preserve"> budowlan</w:t>
      </w:r>
      <w:r w:rsidR="00AF0AD7">
        <w:rPr>
          <w:kern w:val="3"/>
          <w:sz w:val="22"/>
          <w:szCs w:val="22"/>
          <w:lang w:eastAsia="ar-SA"/>
        </w:rPr>
        <w:t>a</w:t>
      </w:r>
      <w:r w:rsidRPr="001A7918">
        <w:rPr>
          <w:kern w:val="3"/>
          <w:sz w:val="22"/>
          <w:szCs w:val="22"/>
          <w:lang w:eastAsia="ar-SA"/>
        </w:rPr>
        <w:t xml:space="preserve"> została wykonane należycie. </w:t>
      </w:r>
    </w:p>
    <w:p w14:paraId="176BD10D" w14:textId="77777777" w:rsidR="00673577" w:rsidRPr="00354DF4" w:rsidRDefault="00673577" w:rsidP="00354DF4">
      <w:pPr>
        <w:pStyle w:val="Tekstpodstawowy"/>
        <w:spacing w:line="276" w:lineRule="auto"/>
        <w:ind w:left="1560"/>
        <w:rPr>
          <w:kern w:val="3"/>
          <w:sz w:val="22"/>
          <w:szCs w:val="22"/>
          <w:lang w:eastAsia="ar-SA"/>
        </w:rPr>
      </w:pPr>
    </w:p>
    <w:p w14:paraId="78941136" w14:textId="0D221E1F" w:rsidR="000E7199" w:rsidRDefault="000E7199" w:rsidP="000E7199">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sidR="00236210">
        <w:rPr>
          <w:b/>
          <w:bCs/>
          <w:sz w:val="22"/>
          <w:szCs w:val="22"/>
        </w:rPr>
        <w:t xml:space="preserve">ą </w:t>
      </w:r>
      <w:r w:rsidR="00236210">
        <w:rPr>
          <w:sz w:val="22"/>
          <w:szCs w:val="22"/>
        </w:rPr>
        <w:t xml:space="preserve">zdolną </w:t>
      </w:r>
      <w:r w:rsidRPr="001A7918">
        <w:rPr>
          <w:sz w:val="22"/>
          <w:szCs w:val="22"/>
        </w:rPr>
        <w:t>do wykonania zamówienia, tj.:</w:t>
      </w:r>
    </w:p>
    <w:p w14:paraId="7294D3C4" w14:textId="77777777" w:rsidR="00E93532" w:rsidRPr="00554C0A" w:rsidRDefault="00E93532" w:rsidP="00E93532">
      <w:pPr>
        <w:widowControl w:val="0"/>
        <w:tabs>
          <w:tab w:val="left" w:pos="1701"/>
        </w:tabs>
        <w:suppressAutoHyphens/>
        <w:autoSpaceDE w:val="0"/>
        <w:autoSpaceDN w:val="0"/>
        <w:spacing w:line="276" w:lineRule="auto"/>
        <w:jc w:val="both"/>
        <w:rPr>
          <w:kern w:val="3"/>
          <w:sz w:val="22"/>
          <w:lang w:eastAsia="ar-SA"/>
        </w:rPr>
      </w:pPr>
    </w:p>
    <w:p w14:paraId="528D0668" w14:textId="198612D5" w:rsidR="00E93532" w:rsidRDefault="00E93532" w:rsidP="00E93532">
      <w:pPr>
        <w:spacing w:line="276" w:lineRule="auto"/>
        <w:ind w:left="1985" w:hanging="425"/>
      </w:pPr>
      <w:r>
        <w:rPr>
          <w:kern w:val="2"/>
          <w:sz w:val="22"/>
          <w:lang w:eastAsia="ar-SA"/>
        </w:rPr>
        <w:t>a</w:t>
      </w:r>
      <w:r w:rsidRPr="00A24B09">
        <w:rPr>
          <w:kern w:val="2"/>
          <w:sz w:val="22"/>
          <w:lang w:eastAsia="ar-SA"/>
        </w:rPr>
        <w:t>)</w:t>
      </w:r>
      <w:r>
        <w:rPr>
          <w:b/>
          <w:kern w:val="2"/>
          <w:sz w:val="22"/>
          <w:lang w:eastAsia="ar-SA"/>
        </w:rPr>
        <w:tab/>
        <w:t>Kierownik budowy</w:t>
      </w:r>
    </w:p>
    <w:p w14:paraId="6B25661E" w14:textId="3186ABF5" w:rsidR="00E44095" w:rsidRPr="00E93532" w:rsidRDefault="00E44095" w:rsidP="00E44095">
      <w:pPr>
        <w:pStyle w:val="Akapitzlist"/>
        <w:numPr>
          <w:ilvl w:val="0"/>
          <w:numId w:val="25"/>
        </w:numPr>
        <w:spacing w:line="276" w:lineRule="auto"/>
        <w:ind w:left="1985" w:hanging="425"/>
        <w:jc w:val="both"/>
        <w:rPr>
          <w:sz w:val="22"/>
        </w:rPr>
      </w:pPr>
      <w:r>
        <w:rPr>
          <w:b/>
          <w:kern w:val="2"/>
          <w:sz w:val="22"/>
          <w:lang w:eastAsia="ar-SA"/>
        </w:rPr>
        <w:t>kwalifikacje i umiejętności:</w:t>
      </w:r>
      <w:r>
        <w:rPr>
          <w:kern w:val="2"/>
          <w:sz w:val="22"/>
          <w:lang w:eastAsia="ar-SA"/>
        </w:rPr>
        <w:t xml:space="preserve"> uprawnienia do kierowania robotami budowlanymi </w:t>
      </w:r>
      <w:r w:rsidRPr="00554C0A">
        <w:rPr>
          <w:b/>
          <w:kern w:val="3"/>
          <w:sz w:val="22"/>
          <w:lang w:eastAsia="ar-SA"/>
        </w:rPr>
        <w:t xml:space="preserve">w specjalności </w:t>
      </w:r>
      <w:r w:rsidR="000F4775">
        <w:rPr>
          <w:b/>
          <w:kern w:val="3"/>
          <w:sz w:val="22"/>
          <w:lang w:eastAsia="ar-SA"/>
        </w:rPr>
        <w:t>konstrukcyjno-budowlanej</w:t>
      </w:r>
      <w:r w:rsidRPr="00D426FC">
        <w:rPr>
          <w:kern w:val="2"/>
          <w:sz w:val="22"/>
          <w:lang w:eastAsia="ar-SA"/>
        </w:rPr>
        <w:t>, uprawniającymi do kierowania robotami budowlanymi związanymi z obiektem budowlanym stanowiącym przedmiot zamówienia</w:t>
      </w:r>
      <w:r w:rsidRPr="00A24B09">
        <w:rPr>
          <w:kern w:val="2"/>
          <w:sz w:val="22"/>
          <w:lang w:eastAsia="ar-SA"/>
        </w:rPr>
        <w:t>* oraz przynależność do Okręgowej Izby Budownictwa</w:t>
      </w:r>
      <w:r>
        <w:rPr>
          <w:kern w:val="2"/>
          <w:sz w:val="22"/>
          <w:lang w:eastAsia="ar-SA"/>
        </w:rPr>
        <w:t>,</w:t>
      </w:r>
    </w:p>
    <w:p w14:paraId="2EFD1EE8" w14:textId="77777777" w:rsidR="00A90752" w:rsidRPr="00825B35" w:rsidRDefault="00A90752" w:rsidP="00A90752">
      <w:pPr>
        <w:pStyle w:val="Akapitzlist"/>
        <w:spacing w:line="276" w:lineRule="auto"/>
        <w:ind w:left="1985"/>
        <w:jc w:val="both"/>
        <w:rPr>
          <w:sz w:val="22"/>
          <w:szCs w:val="22"/>
        </w:rPr>
      </w:pPr>
    </w:p>
    <w:p w14:paraId="238894A5" w14:textId="77777777" w:rsidR="000E7199" w:rsidRPr="001A7918" w:rsidRDefault="000E7199" w:rsidP="000E719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1A7918">
        <w:rPr>
          <w:sz w:val="22"/>
          <w:szCs w:val="22"/>
        </w:rPr>
        <w:t>t.j</w:t>
      </w:r>
      <w:proofErr w:type="spellEnd"/>
      <w:r w:rsidRPr="001A7918">
        <w:rPr>
          <w:sz w:val="22"/>
          <w:szCs w:val="22"/>
        </w:rPr>
        <w:t>. Dz. U. z 2023 r. poz. 334).</w:t>
      </w:r>
    </w:p>
    <w:p w14:paraId="3EB2025E" w14:textId="77777777" w:rsidR="00E44095" w:rsidRPr="001A7918" w:rsidRDefault="00E44095" w:rsidP="00DF1A96">
      <w:pPr>
        <w:pStyle w:val="Tekstpodstawowy"/>
        <w:tabs>
          <w:tab w:val="clear" w:pos="142"/>
        </w:tabs>
        <w:spacing w:line="276" w:lineRule="auto"/>
        <w:rPr>
          <w:sz w:val="22"/>
          <w:szCs w:val="22"/>
        </w:rPr>
      </w:pPr>
    </w:p>
    <w:p w14:paraId="14E0B5CC"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lastRenderedPageBreak/>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BAB20E3" w14:textId="7A4510D5"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w:t>
      </w:r>
      <w:r w:rsidR="005C226E">
        <w:rPr>
          <w:b/>
          <w:sz w:val="22"/>
        </w:rPr>
        <w:t>2</w:t>
      </w:r>
      <w:r w:rsidR="009716D1" w:rsidRPr="00FA3145">
        <w:rPr>
          <w:b/>
          <w:sz w:val="22"/>
        </w:rPr>
        <w:t xml:space="preserve"> do SWZ</w:t>
      </w:r>
      <w:r w:rsidR="009716D1" w:rsidRPr="00FA3145">
        <w:rPr>
          <w:sz w:val="22"/>
        </w:rPr>
        <w:t>.</w:t>
      </w:r>
    </w:p>
    <w:p w14:paraId="3F196CC5"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28ED83B4"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w:t>
      </w:r>
      <w:r w:rsidR="005A605A">
        <w:rPr>
          <w:sz w:val="22"/>
          <w:szCs w:val="22"/>
        </w:rPr>
        <w:lastRenderedPageBreak/>
        <w:t xml:space="preserve">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5FAED756"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5A605A">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FA3145">
      <w:pPr>
        <w:pStyle w:val="Tekstpodstawowy"/>
        <w:tabs>
          <w:tab w:val="clear" w:pos="142"/>
        </w:tabs>
        <w:spacing w:line="276" w:lineRule="auto"/>
        <w:rPr>
          <w:sz w:val="22"/>
          <w:szCs w:val="22"/>
        </w:rPr>
      </w:pPr>
    </w:p>
    <w:p w14:paraId="683526C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FA3145">
      <w:pPr>
        <w:tabs>
          <w:tab w:val="left" w:pos="567"/>
        </w:tabs>
        <w:spacing w:line="276" w:lineRule="auto"/>
        <w:jc w:val="both"/>
        <w:rPr>
          <w:color w:val="FF0000"/>
          <w:sz w:val="22"/>
        </w:rPr>
      </w:pPr>
    </w:p>
    <w:p w14:paraId="26D2009A" w14:textId="54C271C2" w:rsidR="00AC6A0B" w:rsidRPr="00FA3145" w:rsidRDefault="00781FA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 xml:space="preserve">załączniku nr </w:t>
      </w:r>
      <w:r w:rsidR="005C226E">
        <w:rPr>
          <w:b/>
          <w:sz w:val="22"/>
        </w:rPr>
        <w:t>1</w:t>
      </w:r>
      <w:r w:rsidRPr="00691B58">
        <w:rPr>
          <w:b/>
          <w:sz w:val="22"/>
        </w:rPr>
        <w:t xml:space="preserve"> i </w:t>
      </w:r>
      <w:r w:rsidR="005C226E">
        <w:rPr>
          <w:b/>
          <w:sz w:val="22"/>
        </w:rPr>
        <w:t>2</w:t>
      </w:r>
      <w:r w:rsidRPr="00691B58">
        <w:rPr>
          <w:b/>
          <w:sz w:val="22"/>
        </w:rPr>
        <w:t xml:space="preserve"> do SWZ</w:t>
      </w:r>
      <w:r w:rsidRPr="005A66B0">
        <w:rPr>
          <w:sz w:val="22"/>
        </w:rPr>
        <w:t>.</w:t>
      </w:r>
    </w:p>
    <w:p w14:paraId="616DD1C2"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lastRenderedPageBreak/>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4E58786D" w14:textId="1D1E08D6" w:rsidR="003505C2" w:rsidRPr="00354DF4" w:rsidRDefault="000B77DB" w:rsidP="00354DF4">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354C62A4" w14:textId="77777777" w:rsidR="00314180" w:rsidRPr="00FA3145" w:rsidRDefault="00314180" w:rsidP="00C44281">
      <w:pPr>
        <w:pStyle w:val="Akapitzlist"/>
        <w:widowControl w:val="0"/>
        <w:spacing w:line="276" w:lineRule="auto"/>
        <w:ind w:left="426" w:right="150"/>
        <w:jc w:val="both"/>
        <w:rPr>
          <w:rFonts w:eastAsia="Arial"/>
          <w:sz w:val="22"/>
          <w:szCs w:val="22"/>
        </w:rPr>
      </w:pPr>
    </w:p>
    <w:p w14:paraId="2CF8F514" w14:textId="66869B84" w:rsidR="00ED522A" w:rsidRPr="00BD2AC0" w:rsidRDefault="002E1D90"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8F4F35">
        <w:rPr>
          <w:caps/>
          <w:sz w:val="22"/>
          <w:highlight w:val="lightGray"/>
        </w:rPr>
        <w:t>WYKAZ podmiotowych</w:t>
      </w:r>
      <w:r>
        <w:rPr>
          <w:caps/>
          <w:sz w:val="22"/>
          <w:highlight w:val="lightGray"/>
        </w:rPr>
        <w:t xml:space="preserve"> ŚRODKÓW DOWODOWYCH</w:t>
      </w:r>
      <w:r w:rsidRPr="008F4F35">
        <w:rPr>
          <w:caps/>
          <w:sz w:val="22"/>
          <w:highlight w:val="lightGray"/>
        </w:rPr>
        <w:t xml:space="preserve"> składanych przez wykonawcę</w:t>
      </w:r>
      <w:r>
        <w:rPr>
          <w:caps/>
          <w:sz w:val="22"/>
          <w:highlight w:val="lightGray"/>
        </w:rPr>
        <w:t xml:space="preserve"> </w:t>
      </w:r>
      <w:r w:rsidRPr="008F4F35">
        <w:rPr>
          <w:caps/>
          <w:sz w:val="22"/>
          <w:highlight w:val="lightGray"/>
          <w:u w:val="single"/>
        </w:rPr>
        <w:t>NA WEZWANIE ZAMAWIAJĄCEGO</w:t>
      </w:r>
      <w:r w:rsidRPr="008F4F35">
        <w:rPr>
          <w:caps/>
          <w:sz w:val="22"/>
          <w:highlight w:val="lightGray"/>
        </w:rPr>
        <w:t xml:space="preserve"> </w:t>
      </w:r>
      <w:r w:rsidRPr="008F4F35">
        <w:rPr>
          <w:rFonts w:eastAsia="Arial"/>
          <w:sz w:val="22"/>
          <w:szCs w:val="22"/>
          <w:highlight w:val="lightGray"/>
        </w:rPr>
        <w:t>W</w:t>
      </w:r>
      <w:r>
        <w:rPr>
          <w:rFonts w:eastAsia="Arial"/>
          <w:sz w:val="22"/>
          <w:szCs w:val="22"/>
          <w:highlight w:val="lightGray"/>
        </w:rPr>
        <w:t xml:space="preserve"> </w:t>
      </w:r>
      <w:r w:rsidRPr="008F4F35">
        <w:rPr>
          <w:rFonts w:eastAsia="Arial"/>
          <w:sz w:val="22"/>
          <w:szCs w:val="22"/>
          <w:highlight w:val="lightGray"/>
        </w:rPr>
        <w:t>CELU POTWIERDZENIA BRAKU PODSTAW WYKLUCZENIA</w:t>
      </w:r>
      <w:r>
        <w:rPr>
          <w:rFonts w:eastAsia="Arial"/>
          <w:sz w:val="22"/>
          <w:szCs w:val="22"/>
          <w:highlight w:val="lightGray"/>
        </w:rPr>
        <w:t xml:space="preserve"> I</w:t>
      </w:r>
      <w:r w:rsidRPr="008F4F35">
        <w:rPr>
          <w:rFonts w:eastAsia="Arial"/>
          <w:sz w:val="22"/>
          <w:szCs w:val="22"/>
          <w:highlight w:val="lightGray"/>
        </w:rPr>
        <w:t xml:space="preserve"> SPEŁNIANIA WARUNKÓW UDZIAŁU W POSTĘPOWANIU ORAZ </w:t>
      </w:r>
      <w:r w:rsidRPr="008F4F35">
        <w:rPr>
          <w:caps/>
          <w:sz w:val="22"/>
          <w:highlight w:val="lightGray"/>
        </w:rPr>
        <w:t>PRZEDMIOTOWYCH środków dowodowych</w:t>
      </w:r>
      <w:r w:rsidRPr="008F4F35">
        <w:rPr>
          <w:rFonts w:eastAsia="Arial"/>
          <w:sz w:val="22"/>
          <w:szCs w:val="22"/>
          <w:highlight w:val="lightGray"/>
        </w:rPr>
        <w:t xml:space="preserve"> </w:t>
      </w:r>
      <w:r w:rsidRPr="008F4F35">
        <w:rPr>
          <w:caps/>
          <w:sz w:val="22"/>
          <w:highlight w:val="lightGray"/>
        </w:rPr>
        <w:t xml:space="preserve">składanych przez wykonawcę </w:t>
      </w:r>
      <w:r>
        <w:rPr>
          <w:caps/>
          <w:sz w:val="22"/>
          <w:highlight w:val="lightGray"/>
          <w:u w:val="single"/>
        </w:rPr>
        <w:t>WRAZ Z OFERTĄ</w:t>
      </w:r>
      <w:r w:rsidRPr="008F4F35">
        <w:rPr>
          <w:caps/>
          <w:sz w:val="22"/>
          <w:highlight w:val="lightGray"/>
        </w:rPr>
        <w:t xml:space="preserve"> </w:t>
      </w:r>
      <w:r w:rsidRPr="008F4F35">
        <w:rPr>
          <w:rFonts w:eastAsia="Arial"/>
          <w:sz w:val="22"/>
          <w:szCs w:val="22"/>
          <w:highlight w:val="lightGray"/>
        </w:rPr>
        <w:t>W CELU POTWIERDZENIA ZGODNOŚCI OFEROWANYCH ROBÓT BUDOWLANYCH, DOSTAW LUB USŁUG Z WYMAGANIAMI</w:t>
      </w:r>
    </w:p>
    <w:p w14:paraId="3525D7E5" w14:textId="77777777" w:rsidR="005C226E" w:rsidRPr="00442F03" w:rsidRDefault="005C226E" w:rsidP="00442F03">
      <w:pPr>
        <w:widowControl w:val="0"/>
        <w:spacing w:line="276" w:lineRule="auto"/>
        <w:ind w:right="151"/>
        <w:jc w:val="both"/>
        <w:rPr>
          <w:rFonts w:eastAsia="Arial"/>
          <w:sz w:val="22"/>
          <w:szCs w:val="22"/>
        </w:rPr>
      </w:pPr>
    </w:p>
    <w:p w14:paraId="203B03D8" w14:textId="64F31EE0" w:rsidR="002E1D90" w:rsidRPr="002E1D90" w:rsidRDefault="00DF1A96" w:rsidP="00DF1A96">
      <w:pPr>
        <w:widowControl w:val="0"/>
        <w:spacing w:line="276" w:lineRule="auto"/>
        <w:ind w:right="151"/>
        <w:jc w:val="both"/>
        <w:rPr>
          <w:rFonts w:eastAsia="Arial"/>
          <w:sz w:val="22"/>
          <w:szCs w:val="22"/>
        </w:rPr>
      </w:pPr>
      <w:r w:rsidRPr="00735AC2">
        <w:rPr>
          <w:rFonts w:eastAsia="Arial"/>
          <w:sz w:val="22"/>
          <w:szCs w:val="22"/>
        </w:rPr>
        <w:t xml:space="preserve">Zgodnie z art. 273 ust. 1 ustawy </w:t>
      </w:r>
      <w:proofErr w:type="spellStart"/>
      <w:r w:rsidRPr="00735AC2">
        <w:rPr>
          <w:rFonts w:eastAsia="Arial"/>
          <w:sz w:val="22"/>
          <w:szCs w:val="22"/>
        </w:rPr>
        <w:t>Pzp</w:t>
      </w:r>
      <w:proofErr w:type="spellEnd"/>
      <w:r w:rsidRPr="00735AC2">
        <w:rPr>
          <w:rFonts w:eastAsia="Arial"/>
          <w:sz w:val="22"/>
          <w:szCs w:val="22"/>
        </w:rPr>
        <w:t xml:space="preserve">, Zamawiający nie będzie wzywał Wykonawcy, do złożenia podmiotowych środków dowodowych, w celu potwierdzenia okoliczności, o których mowa w art. 112 ust. 2 ustawy </w:t>
      </w:r>
      <w:proofErr w:type="spellStart"/>
      <w:r w:rsidRPr="00735AC2">
        <w:rPr>
          <w:rFonts w:eastAsia="Arial"/>
          <w:sz w:val="22"/>
          <w:szCs w:val="22"/>
        </w:rPr>
        <w:t>Pzp</w:t>
      </w:r>
      <w:proofErr w:type="spellEnd"/>
      <w:r w:rsidRPr="00735AC2">
        <w:rPr>
          <w:rFonts w:eastAsia="Arial"/>
          <w:sz w:val="22"/>
          <w:szCs w:val="22"/>
        </w:rPr>
        <w:t>.</w:t>
      </w:r>
    </w:p>
    <w:p w14:paraId="0ED9CB97" w14:textId="77777777" w:rsidR="00CB5D4C" w:rsidRDefault="00CB5D4C" w:rsidP="00442F03">
      <w:pPr>
        <w:widowControl w:val="0"/>
        <w:spacing w:line="276" w:lineRule="auto"/>
        <w:ind w:right="151"/>
        <w:jc w:val="both"/>
        <w:rPr>
          <w:rFonts w:eastAsia="Arial"/>
          <w:sz w:val="22"/>
          <w:szCs w:val="22"/>
        </w:rPr>
      </w:pPr>
    </w:p>
    <w:p w14:paraId="54641FB2"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FA3145">
      <w:pPr>
        <w:spacing w:line="276" w:lineRule="auto"/>
      </w:pPr>
    </w:p>
    <w:p w14:paraId="237ABB93" w14:textId="77777777" w:rsidR="0094519A" w:rsidRPr="000351BB" w:rsidRDefault="0094519A" w:rsidP="006B711F">
      <w:pPr>
        <w:pStyle w:val="Akapitzlist"/>
        <w:numPr>
          <w:ilvl w:val="3"/>
          <w:numId w:val="19"/>
        </w:numPr>
        <w:spacing w:line="276" w:lineRule="auto"/>
        <w:ind w:left="426" w:hanging="426"/>
        <w:jc w:val="both"/>
        <w:rPr>
          <w:sz w:val="22"/>
        </w:rPr>
      </w:pPr>
      <w:r w:rsidRPr="000351BB">
        <w:rPr>
          <w:sz w:val="22"/>
        </w:rPr>
        <w:t>Inne dokumenty składane przez wykonawcę wraz z ofertą:</w:t>
      </w:r>
    </w:p>
    <w:p w14:paraId="56470B31" w14:textId="77777777" w:rsidR="00781FA5" w:rsidRPr="000351BB" w:rsidRDefault="00781FA5" w:rsidP="00781FA5">
      <w:pPr>
        <w:numPr>
          <w:ilvl w:val="2"/>
          <w:numId w:val="10"/>
        </w:numPr>
        <w:tabs>
          <w:tab w:val="clear" w:pos="1168"/>
          <w:tab w:val="num" w:pos="851"/>
        </w:tabs>
        <w:spacing w:line="276" w:lineRule="auto"/>
        <w:ind w:left="851" w:hanging="426"/>
        <w:jc w:val="both"/>
        <w:rPr>
          <w:sz w:val="22"/>
        </w:rPr>
      </w:pPr>
      <w:r w:rsidRPr="000351BB">
        <w:rPr>
          <w:sz w:val="22"/>
        </w:rPr>
        <w:t>wypełniony Formularz ofertowy (przy pomocy interaktywnego „</w:t>
      </w:r>
      <w:r w:rsidRPr="000351BB">
        <w:rPr>
          <w:b/>
          <w:bCs/>
          <w:sz w:val="22"/>
        </w:rPr>
        <w:t>Formularza ofertowego</w:t>
      </w:r>
      <w:r w:rsidRPr="000351BB">
        <w:rPr>
          <w:sz w:val="22"/>
        </w:rPr>
        <w:t>” udostępnionego przez Zamawiającego na Platformie e-Zamówienia i zamieszczonego w podglądzie postępowania w zakładce „Informacje podstawowe”),</w:t>
      </w:r>
    </w:p>
    <w:p w14:paraId="367AB5B8" w14:textId="1693A75B" w:rsidR="00F61D51" w:rsidRDefault="000351BB" w:rsidP="00781FA5">
      <w:pPr>
        <w:numPr>
          <w:ilvl w:val="2"/>
          <w:numId w:val="10"/>
        </w:numPr>
        <w:tabs>
          <w:tab w:val="clear" w:pos="1168"/>
          <w:tab w:val="num" w:pos="851"/>
        </w:tabs>
        <w:spacing w:line="276" w:lineRule="auto"/>
        <w:ind w:left="851" w:hanging="426"/>
        <w:jc w:val="both"/>
        <w:rPr>
          <w:sz w:val="22"/>
        </w:rPr>
      </w:pPr>
      <w:r w:rsidRPr="000351BB">
        <w:rPr>
          <w:b/>
          <w:sz w:val="22"/>
        </w:rPr>
        <w:t>kosztorys ofertowy sporządzony przez Wykonawcę metodą kalkulacji uproszczonej, zgodne z treścią Przedmiar</w:t>
      </w:r>
      <w:r w:rsidR="00DF1A96">
        <w:rPr>
          <w:b/>
          <w:sz w:val="22"/>
        </w:rPr>
        <w:t>u</w:t>
      </w:r>
      <w:r w:rsidRPr="000351BB">
        <w:rPr>
          <w:b/>
          <w:sz w:val="22"/>
        </w:rPr>
        <w:t xml:space="preserve"> robót wchodząc</w:t>
      </w:r>
      <w:r w:rsidR="00DF1A96">
        <w:rPr>
          <w:b/>
          <w:sz w:val="22"/>
        </w:rPr>
        <w:t>ego</w:t>
      </w:r>
      <w:r w:rsidRPr="000351BB">
        <w:rPr>
          <w:b/>
          <w:sz w:val="22"/>
        </w:rPr>
        <w:t xml:space="preserve"> w zakres Załącznika nr </w:t>
      </w:r>
      <w:r w:rsidR="00DF1A96">
        <w:rPr>
          <w:b/>
          <w:sz w:val="22"/>
        </w:rPr>
        <w:t>4</w:t>
      </w:r>
      <w:r w:rsidRPr="000351BB">
        <w:rPr>
          <w:b/>
          <w:sz w:val="22"/>
        </w:rPr>
        <w:t xml:space="preserve"> do SW</w:t>
      </w:r>
      <w:r w:rsidR="003F07A4">
        <w:rPr>
          <w:b/>
          <w:sz w:val="22"/>
        </w:rPr>
        <w:t>Z</w:t>
      </w:r>
      <w:r w:rsidR="002E1D90" w:rsidRPr="000351BB">
        <w:rPr>
          <w:sz w:val="22"/>
        </w:rPr>
        <w:t>,</w:t>
      </w:r>
    </w:p>
    <w:p w14:paraId="1C9A19FB"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0351BB">
        <w:rPr>
          <w:sz w:val="22"/>
          <w:szCs w:val="22"/>
        </w:rPr>
        <w:t>odpis lub informacja z Krajowego Rejestru S</w:t>
      </w:r>
      <w:r w:rsidR="007A71BA" w:rsidRPr="000351BB">
        <w:rPr>
          <w:sz w:val="22"/>
          <w:szCs w:val="22"/>
        </w:rPr>
        <w:t>ądowego, Centralnej Ewidencji i </w:t>
      </w:r>
      <w:r w:rsidRPr="000351BB">
        <w:rPr>
          <w:sz w:val="22"/>
          <w:szCs w:val="22"/>
        </w:rPr>
        <w:t>Informacji o Działalności Gospodarczej lub</w:t>
      </w:r>
      <w:r w:rsidRPr="00FA3145">
        <w:rPr>
          <w:sz w:val="22"/>
          <w:szCs w:val="22"/>
        </w:rPr>
        <w:t xml:space="preserve">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xml:space="preserve">, do osoby działającej w imieniu podmiotu udostępniającego zasoby na zasadach określonych w art. 118 </w:t>
      </w:r>
      <w:r w:rsidR="00FD1921" w:rsidRPr="00FA3145">
        <w:rPr>
          <w:sz w:val="22"/>
        </w:rPr>
        <w:lastRenderedPageBreak/>
        <w:t>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pełnomocnika do 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209CC34A" w14:textId="78305959" w:rsidR="007A582C" w:rsidRPr="009D1B24" w:rsidRDefault="00516366" w:rsidP="009D1B24">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11BADAF9" w14:textId="77777777" w:rsidR="00163D95" w:rsidRPr="00FA3145" w:rsidRDefault="00163D95" w:rsidP="00FA3145">
      <w:pPr>
        <w:spacing w:line="276" w:lineRule="auto"/>
        <w:jc w:val="both"/>
        <w:rPr>
          <w:b/>
          <w:i/>
          <w:color w:val="FF0000"/>
          <w:sz w:val="22"/>
          <w:szCs w:val="22"/>
        </w:rPr>
      </w:pPr>
    </w:p>
    <w:p w14:paraId="5398E1AF"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40CBBDA1" w14:textId="77777777" w:rsidR="003F07A4" w:rsidRPr="00FA3145" w:rsidRDefault="003F07A4" w:rsidP="003F07A4">
      <w:pPr>
        <w:spacing w:line="276" w:lineRule="auto"/>
      </w:pPr>
    </w:p>
    <w:p w14:paraId="6336A054" w14:textId="29ADACD2" w:rsidR="003F07A4" w:rsidRPr="00AF0AD7" w:rsidRDefault="003F07A4" w:rsidP="003F07A4">
      <w:pPr>
        <w:pStyle w:val="Tekstpodstawowy"/>
        <w:numPr>
          <w:ilvl w:val="0"/>
          <w:numId w:val="8"/>
        </w:numPr>
        <w:tabs>
          <w:tab w:val="clear" w:pos="142"/>
          <w:tab w:val="clear" w:pos="720"/>
        </w:tabs>
        <w:spacing w:line="276" w:lineRule="auto"/>
        <w:ind w:left="426" w:hanging="426"/>
        <w:rPr>
          <w:b/>
          <w:bCs/>
          <w:sz w:val="22"/>
          <w:szCs w:val="22"/>
        </w:rPr>
      </w:pPr>
      <w:r w:rsidRPr="00AF0AD7">
        <w:rPr>
          <w:b/>
          <w:bCs/>
          <w:sz w:val="22"/>
        </w:rPr>
        <w:t xml:space="preserve">Zamawiający </w:t>
      </w:r>
      <w:r w:rsidR="00AF0AD7" w:rsidRPr="00AF0AD7">
        <w:rPr>
          <w:b/>
          <w:bCs/>
          <w:sz w:val="22"/>
        </w:rPr>
        <w:t xml:space="preserve">nie </w:t>
      </w:r>
      <w:r w:rsidRPr="00AF0AD7">
        <w:rPr>
          <w:b/>
          <w:bCs/>
          <w:sz w:val="22"/>
        </w:rPr>
        <w:t>przewiduje obowi</w:t>
      </w:r>
      <w:r w:rsidR="00AF0AD7" w:rsidRPr="00AF0AD7">
        <w:rPr>
          <w:b/>
          <w:bCs/>
          <w:sz w:val="22"/>
        </w:rPr>
        <w:t>ązku</w:t>
      </w:r>
      <w:r w:rsidRPr="00AF0AD7">
        <w:rPr>
          <w:b/>
          <w:bCs/>
          <w:sz w:val="22"/>
        </w:rPr>
        <w:t xml:space="preserve"> wniesienia wadium</w:t>
      </w:r>
      <w:r w:rsidRPr="00AF0AD7">
        <w:rPr>
          <w:b/>
          <w:bCs/>
          <w:sz w:val="22"/>
          <w:szCs w:val="22"/>
        </w:rPr>
        <w:t>.</w:t>
      </w:r>
    </w:p>
    <w:p w14:paraId="73D55043"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Zamawiający będzie wymagał wniesienia </w:t>
      </w:r>
      <w:r w:rsidRPr="00FA3145">
        <w:rPr>
          <w:b/>
          <w:sz w:val="22"/>
        </w:rPr>
        <w:t>zabezpieczenia należytego wykonania umowy</w:t>
      </w:r>
      <w:r w:rsidRPr="00FA3145">
        <w:rPr>
          <w:sz w:val="22"/>
        </w:rPr>
        <w:t xml:space="preserve"> od Wybranego Wykonawcy w </w:t>
      </w:r>
      <w:r w:rsidRPr="00FA3145">
        <w:rPr>
          <w:b/>
          <w:sz w:val="22"/>
        </w:rPr>
        <w:t>wysokości 5% brutto wartości umowy</w:t>
      </w:r>
      <w:r w:rsidRPr="00FA3145">
        <w:rPr>
          <w:sz w:val="22"/>
        </w:rPr>
        <w:t>.</w:t>
      </w:r>
    </w:p>
    <w:p w14:paraId="59750915"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Zabezpieczenie może być wniesione w jednej lub kilku formach przewidzianych art. 450 ustawy</w:t>
      </w:r>
      <w:r>
        <w:rPr>
          <w:sz w:val="22"/>
        </w:rPr>
        <w:t xml:space="preserve"> </w:t>
      </w:r>
      <w:proofErr w:type="spellStart"/>
      <w:r>
        <w:rPr>
          <w:sz w:val="22"/>
        </w:rPr>
        <w:t>Pzp</w:t>
      </w:r>
      <w:proofErr w:type="spellEnd"/>
      <w:r w:rsidRPr="00FA3145">
        <w:rPr>
          <w:sz w:val="22"/>
        </w:rPr>
        <w:t>.</w:t>
      </w:r>
    </w:p>
    <w:p w14:paraId="79EA564C"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 </w:t>
      </w:r>
    </w:p>
    <w:p w14:paraId="2DFDA27D"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lastRenderedPageBreak/>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wpłacona w pełnej wysokości przelewem na rachunek bankowy Zamawiającego:</w:t>
      </w:r>
      <w:r w:rsidRPr="00790CAC">
        <w:rPr>
          <w:b/>
          <w:sz w:val="22"/>
        </w:rPr>
        <w:t xml:space="preserve"> </w:t>
      </w:r>
      <w:r w:rsidRPr="003505C2">
        <w:rPr>
          <w:b/>
          <w:sz w:val="22"/>
        </w:rPr>
        <w:t>Bank Spółdzielczy Rajcza O/ w Ujsołach, o nr 29 8125 1018 0000 0228 2000 0100</w:t>
      </w:r>
      <w:r w:rsidRPr="00790CAC">
        <w:rPr>
          <w:sz w:val="22"/>
        </w:rPr>
        <w:t>, przed zawarciem umowy. Wniesienie zabezpieczenia należytego wykonania</w:t>
      </w:r>
      <w:r w:rsidRPr="00FA3145">
        <w:rPr>
          <w:sz w:val="22"/>
        </w:rPr>
        <w:t xml:space="preserve"> umowy w w/w postaci jest skuteczne dopiero z chwilą uznania rachunku </w:t>
      </w:r>
      <w:r>
        <w:rPr>
          <w:sz w:val="22"/>
        </w:rPr>
        <w:t>Zamawiającego</w:t>
      </w:r>
      <w:r w:rsidRPr="00FA3145">
        <w:rPr>
          <w:sz w:val="22"/>
        </w:rPr>
        <w:t xml:space="preserve"> kwotą zabezpieczenia. Stosowne dokumenty potwierdzające wniesienie zabezpieczenia w innych formach winny zostać złożone w kasie </w:t>
      </w:r>
      <w:r>
        <w:rPr>
          <w:sz w:val="22"/>
        </w:rPr>
        <w:t>Zamawiającego</w:t>
      </w:r>
      <w:r w:rsidRPr="00FA3145">
        <w:rPr>
          <w:sz w:val="22"/>
        </w:rPr>
        <w:t xml:space="preserve"> przed zawarciem umowy.</w:t>
      </w:r>
    </w:p>
    <w:p w14:paraId="764F5911" w14:textId="77777777" w:rsidR="003F07A4"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Pozostałe warunki dotyczące zabezpieczenia należytego wykonania umowy regulują art. 449</w:t>
      </w:r>
      <w:r w:rsidRPr="00FA3145">
        <w:rPr>
          <w:sz w:val="22"/>
        </w:rPr>
        <w:noBreakHyphen/>
        <w:t>453 ustawy</w:t>
      </w:r>
      <w:r>
        <w:rPr>
          <w:sz w:val="22"/>
        </w:rPr>
        <w:t xml:space="preserve"> </w:t>
      </w:r>
      <w:proofErr w:type="spellStart"/>
      <w:r>
        <w:rPr>
          <w:sz w:val="22"/>
        </w:rPr>
        <w:t>Pzp</w:t>
      </w:r>
      <w:proofErr w:type="spellEnd"/>
      <w:r w:rsidRPr="00FA3145">
        <w:rPr>
          <w:sz w:val="22"/>
        </w:rPr>
        <w:t>.</w:t>
      </w:r>
    </w:p>
    <w:p w14:paraId="5D18E233" w14:textId="77777777" w:rsidR="003F07A4" w:rsidRPr="009E3DA8" w:rsidRDefault="003F07A4" w:rsidP="003F07A4">
      <w:pPr>
        <w:pStyle w:val="Tekstpodstawowy"/>
        <w:tabs>
          <w:tab w:val="clear" w:pos="142"/>
        </w:tabs>
        <w:spacing w:line="276" w:lineRule="auto"/>
        <w:ind w:left="426"/>
        <w:rPr>
          <w:sz w:val="22"/>
        </w:rPr>
      </w:pPr>
    </w:p>
    <w:p w14:paraId="75466888"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81FA5">
      <w:pPr>
        <w:pStyle w:val="Nagwek3"/>
        <w:spacing w:line="276" w:lineRule="auto"/>
        <w:rPr>
          <w:caps/>
          <w:sz w:val="22"/>
        </w:rPr>
      </w:pPr>
    </w:p>
    <w:p w14:paraId="6D9A50FC"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421D28D"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30974091"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3594D03F"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2905C500"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5D6348BF" w14:textId="4259B8B6" w:rsidR="00781FA5" w:rsidRPr="00CD0732" w:rsidRDefault="00352090" w:rsidP="00781FA5">
      <w:pPr>
        <w:numPr>
          <w:ilvl w:val="0"/>
          <w:numId w:val="1"/>
        </w:numPr>
        <w:tabs>
          <w:tab w:val="clear" w:pos="720"/>
        </w:tabs>
        <w:spacing w:line="276" w:lineRule="auto"/>
        <w:ind w:left="426" w:hanging="426"/>
        <w:jc w:val="both"/>
        <w:rPr>
          <w:sz w:val="22"/>
        </w:rPr>
      </w:pPr>
      <w:r w:rsidRPr="006C6D7D">
        <w:rPr>
          <w:sz w:val="22"/>
        </w:rPr>
        <w:t xml:space="preserve">Zamawiający </w:t>
      </w:r>
      <w:r w:rsidRPr="006C6D7D">
        <w:rPr>
          <w:b/>
          <w:bCs/>
          <w:sz w:val="22"/>
        </w:rPr>
        <w:t>nie dopuszcza możliwości</w:t>
      </w:r>
      <w:r w:rsidRPr="006C6D7D">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w:t>
      </w:r>
      <w:r>
        <w:rPr>
          <w:sz w:val="22"/>
        </w:rPr>
        <w:t xml:space="preserve">obiektu budowlanego, </w:t>
      </w:r>
      <w:r w:rsidRPr="006C6D7D">
        <w:rPr>
          <w:sz w:val="22"/>
        </w:rPr>
        <w:t xml:space="preserve">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jednego </w:t>
      </w:r>
      <w:r>
        <w:rPr>
          <w:sz w:val="22"/>
        </w:rPr>
        <w:t xml:space="preserve">obiektu budowlanego, </w:t>
      </w:r>
      <w:r w:rsidRPr="006C6D7D">
        <w:rPr>
          <w:sz w:val="22"/>
        </w:rPr>
        <w:t xml:space="preserve">mogłoby poważnie zagrozić właściwej realizacji zamówienia, gdyż wymagałoby skoordynowania działań różnych wykonawców realizujących poszczególne części zamówienia, tj. poszczególne </w:t>
      </w:r>
      <w:r>
        <w:rPr>
          <w:sz w:val="22"/>
        </w:rPr>
        <w:t xml:space="preserve">części obiektu budowlanego, </w:t>
      </w:r>
      <w:r w:rsidRPr="006C6D7D">
        <w:rPr>
          <w:sz w:val="22"/>
        </w:rPr>
        <w:t>stanowiące</w:t>
      </w:r>
      <w:r>
        <w:rPr>
          <w:sz w:val="22"/>
        </w:rPr>
        <w:t>go</w:t>
      </w:r>
      <w:r w:rsidRPr="006C6D7D">
        <w:rPr>
          <w:sz w:val="22"/>
        </w:rPr>
        <w:t xml:space="preserve"> </w:t>
      </w:r>
      <w:r>
        <w:rPr>
          <w:sz w:val="22"/>
        </w:rPr>
        <w:t>jedną funkcjonalną i techniczną całość</w:t>
      </w:r>
      <w:r w:rsidRPr="006C6D7D">
        <w:rPr>
          <w:sz w:val="22"/>
        </w:rPr>
        <w:t xml:space="preserve">.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6C6D7D">
        <w:rPr>
          <w:sz w:val="22"/>
        </w:rPr>
        <w:t>późn</w:t>
      </w:r>
      <w:proofErr w:type="spellEnd"/>
      <w:r w:rsidRPr="006C6D7D">
        <w:rPr>
          <w:sz w:val="22"/>
        </w:rPr>
        <w:t xml:space="preserve">.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w:t>
      </w:r>
      <w:r w:rsidRPr="006C6D7D">
        <w:rPr>
          <w:sz w:val="22"/>
        </w:rPr>
        <w:lastRenderedPageBreak/>
        <w:t>różnych wykonawców realizujących poszczególne części zamówienia mogłaby poważnie zagrozić właściwemu wykonaniu zamówienia (…)”.</w:t>
      </w:r>
    </w:p>
    <w:p w14:paraId="44EAA69F" w14:textId="77777777" w:rsidR="00781FA5" w:rsidRPr="00CD0732" w:rsidRDefault="00781FA5" w:rsidP="00781FA5">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81FA5">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5C3FB77D"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081CCAEB" w14:textId="53A146B4" w:rsidR="009E3DA8" w:rsidRDefault="009E3DA8" w:rsidP="00781FA5">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xml:space="preserve">. W </w:t>
      </w:r>
      <w:r w:rsidRPr="00CD0732">
        <w:rPr>
          <w:rFonts w:eastAsia="Calibri"/>
          <w:sz w:val="22"/>
          <w:lang w:eastAsia="en-US"/>
        </w:rPr>
        <w:lastRenderedPageBreak/>
        <w:t>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5A4C1553"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33DAE945" w14:textId="77777777" w:rsidR="00781FA5" w:rsidRDefault="00781FA5" w:rsidP="00781FA5">
      <w:pPr>
        <w:spacing w:line="276" w:lineRule="auto"/>
        <w:jc w:val="both"/>
        <w:rPr>
          <w:sz w:val="22"/>
        </w:rPr>
      </w:pPr>
    </w:p>
    <w:p w14:paraId="6F6055FA" w14:textId="77777777" w:rsidR="007B7170" w:rsidRPr="00153608"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490D7F82" w14:textId="77777777" w:rsidR="00B00A31" w:rsidRPr="004F1A14" w:rsidRDefault="00B00A31" w:rsidP="00B00A31">
      <w:pPr>
        <w:spacing w:line="276" w:lineRule="auto"/>
        <w:rPr>
          <w:highlight w:val="lightGray"/>
        </w:rPr>
      </w:pPr>
    </w:p>
    <w:p w14:paraId="25E17811" w14:textId="77777777" w:rsidR="00B00A31" w:rsidRPr="00153608" w:rsidRDefault="00B00A31" w:rsidP="00B00A31">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55C7F5D9" w14:textId="77777777" w:rsidR="00B00A31" w:rsidRDefault="00B00A31" w:rsidP="00B00A31">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w szczególnie uzasadnionych przypadkach uniemożliwiających komunikację wykonawcy i Zamawiającego za pośrednictwem Platformy e-Zamówienia,</w:t>
      </w:r>
      <w:r w:rsidRPr="002D79AB">
        <w:rPr>
          <w:rFonts w:eastAsia="Calibri"/>
          <w:sz w:val="22"/>
          <w:lang w:eastAsia="en-US"/>
        </w:rPr>
        <w:t xml:space="preserve"> elektronicznej skrzynki </w:t>
      </w:r>
      <w:r>
        <w:rPr>
          <w:rFonts w:eastAsia="Calibri"/>
          <w:sz w:val="22"/>
          <w:lang w:eastAsia="en-US"/>
        </w:rPr>
        <w:t>e-doręczeń</w:t>
      </w:r>
      <w:r w:rsidRPr="002D79AB">
        <w:rPr>
          <w:rFonts w:eastAsia="Calibri"/>
          <w:sz w:val="22"/>
          <w:lang w:eastAsia="en-US"/>
        </w:rPr>
        <w:t xml:space="preserve">: </w:t>
      </w:r>
      <w:r w:rsidRPr="003C3C60">
        <w:rPr>
          <w:rFonts w:eastAsia="Calibri"/>
          <w:sz w:val="22"/>
          <w:lang w:eastAsia="en-US"/>
        </w:rPr>
        <w:t>AE:PL-32163-90526-DJGFF-17</w:t>
      </w:r>
      <w:r>
        <w:rPr>
          <w:rFonts w:eastAsia="Calibri"/>
          <w:sz w:val="22"/>
          <w:szCs w:val="22"/>
          <w:lang w:eastAsia="en-US"/>
        </w:rPr>
        <w:t>;</w:t>
      </w:r>
    </w:p>
    <w:p w14:paraId="732F5F38"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FA3145">
        <w:rPr>
          <w:rFonts w:eastAsia="Calibri"/>
          <w:sz w:val="22"/>
          <w:lang w:eastAsia="en-US"/>
        </w:rPr>
        <w:t>Zamawiający wyznacza następujące osoby do kontaktu z Wykonawcami:</w:t>
      </w:r>
    </w:p>
    <w:p w14:paraId="7B64DBEE" w14:textId="77777777" w:rsidR="00B00A31" w:rsidRPr="006E5DC9" w:rsidRDefault="00B00A31" w:rsidP="00B00A31">
      <w:pPr>
        <w:pStyle w:val="Tekstpodstawowy"/>
        <w:numPr>
          <w:ilvl w:val="1"/>
          <w:numId w:val="21"/>
        </w:numPr>
        <w:spacing w:line="276" w:lineRule="auto"/>
        <w:ind w:left="1276" w:hanging="425"/>
        <w:rPr>
          <w:bCs/>
          <w:sz w:val="22"/>
        </w:rPr>
      </w:pPr>
      <w:r w:rsidRPr="006E5DC9">
        <w:rPr>
          <w:bCs/>
          <w:sz w:val="22"/>
        </w:rPr>
        <w:t>W sprawach merytorycznych i opisu przedmiotu zamówienia – Pan Bartosz Kostka, tel. (033) 8647-350 wew. 36;</w:t>
      </w:r>
    </w:p>
    <w:p w14:paraId="67562B93" w14:textId="77777777" w:rsidR="00B00A31" w:rsidRPr="00101B37" w:rsidRDefault="00B00A31" w:rsidP="00B00A31">
      <w:pPr>
        <w:pStyle w:val="Tekstpodstawowy"/>
        <w:numPr>
          <w:ilvl w:val="1"/>
          <w:numId w:val="21"/>
        </w:numPr>
        <w:tabs>
          <w:tab w:val="clear" w:pos="142"/>
        </w:tabs>
        <w:spacing w:line="276" w:lineRule="auto"/>
        <w:ind w:left="1276" w:hanging="425"/>
        <w:rPr>
          <w:bCs/>
          <w:sz w:val="22"/>
        </w:rPr>
      </w:pPr>
      <w:r w:rsidRPr="006E5DC9">
        <w:rPr>
          <w:bCs/>
          <w:sz w:val="22"/>
        </w:rPr>
        <w:t>W sprawach proceduralnych – Pan Bartłomiej Kruszyński, tel. 505 519</w:t>
      </w:r>
      <w:r>
        <w:rPr>
          <w:bCs/>
          <w:sz w:val="22"/>
        </w:rPr>
        <w:t> </w:t>
      </w:r>
      <w:r w:rsidRPr="006E5DC9">
        <w:rPr>
          <w:bCs/>
          <w:sz w:val="22"/>
        </w:rPr>
        <w:t>740</w:t>
      </w:r>
      <w:r>
        <w:rPr>
          <w:bCs/>
          <w:sz w:val="22"/>
        </w:rPr>
        <w:t>;</w:t>
      </w:r>
    </w:p>
    <w:p w14:paraId="6FD298D1" w14:textId="77777777" w:rsidR="00B00A31" w:rsidRPr="00101B37"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7D3D71C6" w14:textId="25E33CBA" w:rsidR="00B00A31" w:rsidRPr="00637284"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E247CB" w:rsidRPr="00E247CB">
        <w:rPr>
          <w:rFonts w:eastAsia="Calibri"/>
          <w:sz w:val="22"/>
          <w:lang w:eastAsia="en-US"/>
        </w:rPr>
        <w:t>https://ezamowienia.gov.pl/mp-client/search/list/ocds-148610-21909780-23e5-4edb-a604-989c77817695</w:t>
      </w:r>
      <w:r w:rsidR="00E247CB">
        <w:rPr>
          <w:rFonts w:eastAsia="Calibri"/>
          <w:sz w:val="22"/>
          <w:lang w:eastAsia="en-US"/>
        </w:rPr>
        <w:t xml:space="preserve">. </w:t>
      </w:r>
      <w:r w:rsidRPr="009D6E99">
        <w:rPr>
          <w:rFonts w:eastAsia="Calibri"/>
          <w:sz w:val="22"/>
          <w:lang w:eastAsia="en-US"/>
        </w:rPr>
        <w:t>Postępowanie można wyszukać również ze strony głównej Platformy e-Zamówienia (przycisk „Przeglądaj postępowania/konkursy”);</w:t>
      </w:r>
    </w:p>
    <w:p w14:paraId="3942AFB1" w14:textId="0BC551FB" w:rsidR="00B00A31" w:rsidRPr="00AB4CA4" w:rsidRDefault="00B00A31" w:rsidP="00B00A31">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E247CB" w:rsidRPr="00E247CB">
        <w:rPr>
          <w:rFonts w:eastAsia="Calibri"/>
          <w:b/>
          <w:bCs/>
          <w:sz w:val="22"/>
          <w:lang w:eastAsia="en-US"/>
        </w:rPr>
        <w:t>ocds-148610-21909780-23e5-4edb-a604-989c77817695</w:t>
      </w:r>
      <w:r w:rsidRPr="00AB4CA4">
        <w:rPr>
          <w:rFonts w:eastAsia="Calibri"/>
          <w:sz w:val="22"/>
          <w:lang w:eastAsia="en-US"/>
        </w:rPr>
        <w:t>;</w:t>
      </w:r>
    </w:p>
    <w:p w14:paraId="4E5AEF65"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w:t>
      </w:r>
      <w:r w:rsidRPr="00637284">
        <w:rPr>
          <w:rFonts w:eastAsia="Calibri"/>
          <w:sz w:val="22"/>
          <w:lang w:eastAsia="en-US"/>
        </w:rPr>
        <w:lastRenderedPageBreak/>
        <w:t>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119EC438" w14:textId="77777777" w:rsidR="00B00A31" w:rsidRPr="00AB0C50" w:rsidRDefault="00B00A31" w:rsidP="00B00A31">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2DA599C" w14:textId="77777777" w:rsidR="00B00A31" w:rsidRPr="00FA3145" w:rsidRDefault="00B00A31" w:rsidP="00B00A31">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AC712A" w14:textId="77777777" w:rsidR="00B00A31" w:rsidRPr="00AB0C50" w:rsidRDefault="00B00A31" w:rsidP="00B00A31">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Pr>
          <w:rFonts w:eastAsia="Calibri"/>
          <w:sz w:val="22"/>
          <w:lang w:eastAsia="en-US"/>
        </w:rPr>
        <w:t>;</w:t>
      </w:r>
    </w:p>
    <w:p w14:paraId="3B7E3AA4"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749C6C02"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2FE87F0A"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055E7548"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13C60C0C"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2FC8E760"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49611E7F" w14:textId="77777777" w:rsidR="00B00A31" w:rsidRPr="00AB0C50"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elektronicznej skrzynki </w:t>
      </w:r>
      <w:r>
        <w:rPr>
          <w:rFonts w:eastAsia="Calibri"/>
          <w:bCs/>
          <w:sz w:val="22"/>
          <w:szCs w:val="22"/>
          <w:lang w:eastAsia="en-US"/>
        </w:rPr>
        <w:t>e-doręczeń</w:t>
      </w:r>
      <w:r w:rsidRPr="002D79AB">
        <w:rPr>
          <w:rFonts w:eastAsia="Calibri"/>
          <w:bCs/>
          <w:sz w:val="22"/>
          <w:szCs w:val="22"/>
          <w:lang w:eastAsia="en-US"/>
        </w:rPr>
        <w:t xml:space="preserve">: </w:t>
      </w:r>
      <w:r w:rsidRPr="003C3C60">
        <w:rPr>
          <w:rFonts w:eastAsia="Calibri"/>
          <w:sz w:val="22"/>
          <w:lang w:eastAsia="en-US"/>
        </w:rPr>
        <w:t>AE:PL-32163-90526-DJGFF-17</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2DDBD910" w14:textId="77777777" w:rsidR="00B00A31" w:rsidRPr="00AB0C50" w:rsidRDefault="00B00A31" w:rsidP="00B00A31">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6622F601"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lastRenderedPageBreak/>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6644713B"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6AB8E1B6"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51B7F7EE"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9AF461F" w14:textId="63513655" w:rsidR="00B00A31" w:rsidRPr="00AB0C50"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00B44F51" w:rsidRPr="00B44F51">
        <w:rPr>
          <w:rFonts w:eastAsia="Calibri"/>
          <w:iCs/>
          <w:sz w:val="22"/>
          <w:lang w:eastAsia="en-US"/>
        </w:rPr>
        <w:t>t.j</w:t>
      </w:r>
      <w:proofErr w:type="spellEnd"/>
      <w:r w:rsidR="00B44F51" w:rsidRPr="00B44F51">
        <w:rPr>
          <w:rFonts w:eastAsia="Calibri"/>
          <w:iCs/>
          <w:sz w:val="22"/>
          <w:lang w:eastAsia="en-US"/>
        </w:rPr>
        <w:t>. Dz. U. z 2026 r. poz. 85</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7421D2DF" w14:textId="77777777" w:rsidR="00B00A31" w:rsidRPr="00FA3145" w:rsidRDefault="00B00A31" w:rsidP="00B00A31">
      <w:pPr>
        <w:spacing w:line="276" w:lineRule="auto"/>
        <w:jc w:val="both"/>
        <w:rPr>
          <w:i/>
          <w:sz w:val="22"/>
        </w:rPr>
      </w:pPr>
    </w:p>
    <w:p w14:paraId="0CC4912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228892B2" w14:textId="77777777" w:rsidR="00354DF4" w:rsidRPr="009D1B24" w:rsidRDefault="00354DF4" w:rsidP="00956246">
      <w:pPr>
        <w:spacing w:line="276" w:lineRule="auto"/>
        <w:jc w:val="both"/>
        <w:rPr>
          <w:b/>
          <w:iCs/>
          <w:sz w:val="22"/>
        </w:rPr>
      </w:pPr>
    </w:p>
    <w:p w14:paraId="64B055A9"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Podana w ofercie cena musi być wyrażona w PLN.</w:t>
      </w:r>
    </w:p>
    <w:p w14:paraId="5BD323BD"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Cena oferty ma charakter ryczałtowy.</w:t>
      </w:r>
    </w:p>
    <w:p w14:paraId="4E0EE05A" w14:textId="4334C30C"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Cena oferty powinna obejmować pełne wykonanie przedmiotu zamówienia na podstawie: </w:t>
      </w:r>
      <w:r w:rsidRPr="00992F65">
        <w:rPr>
          <w:color w:val="000000" w:themeColor="text1"/>
          <w:sz w:val="22"/>
        </w:rPr>
        <w:t xml:space="preserve">Załącznika nr </w:t>
      </w:r>
      <w:r w:rsidR="00DF1A96">
        <w:rPr>
          <w:color w:val="000000" w:themeColor="text1"/>
          <w:sz w:val="22"/>
        </w:rPr>
        <w:t>4</w:t>
      </w:r>
      <w:r w:rsidRPr="00992F65">
        <w:rPr>
          <w:color w:val="000000" w:themeColor="text1"/>
          <w:sz w:val="22"/>
        </w:rPr>
        <w:t xml:space="preserve"> do SWZ – Opisu Przedmiotu Zamówienia</w:t>
      </w:r>
      <w:r w:rsidRPr="00564577">
        <w:rPr>
          <w:color w:val="000000" w:themeColor="text1"/>
          <w:sz w:val="22"/>
        </w:rPr>
        <w:t>, oględzin terenu budowy</w:t>
      </w:r>
      <w:r w:rsidR="00DF1A96">
        <w:rPr>
          <w:color w:val="000000" w:themeColor="text1"/>
          <w:sz w:val="22"/>
        </w:rPr>
        <w:t xml:space="preserve"> (o ile wykonano)</w:t>
      </w:r>
      <w:r w:rsidRPr="00564577">
        <w:rPr>
          <w:color w:val="000000" w:themeColor="text1"/>
          <w:sz w:val="22"/>
        </w:rPr>
        <w:t>, uzgodnień, opinii, w tym postanowień umowy. Cena ofertowa winna uwzględniać również wszystkie warunki miejscowe, pogodowe i inne okoliczności mające wpływ na wysokość ceny, w szczególności należne wynagrodzenie na rzecz podwykonawców zarówno robót budowlanych jak i wymaganych usług i dostaw, a także obejmować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p>
    <w:p w14:paraId="2BC1BC9B" w14:textId="755C278D" w:rsidR="00956246" w:rsidRPr="00EF763B" w:rsidRDefault="00956246" w:rsidP="00EF763B">
      <w:pPr>
        <w:numPr>
          <w:ilvl w:val="0"/>
          <w:numId w:val="13"/>
        </w:numPr>
        <w:tabs>
          <w:tab w:val="clear" w:pos="720"/>
          <w:tab w:val="num" w:pos="426"/>
        </w:tabs>
        <w:spacing w:line="276" w:lineRule="auto"/>
        <w:ind w:left="426" w:hanging="426"/>
        <w:jc w:val="both"/>
        <w:rPr>
          <w:color w:val="000000" w:themeColor="text1"/>
          <w:sz w:val="22"/>
        </w:rPr>
      </w:pPr>
      <w:r>
        <w:rPr>
          <w:color w:val="000000" w:themeColor="text1"/>
          <w:sz w:val="22"/>
        </w:rPr>
        <w:t xml:space="preserve">Przedmiar </w:t>
      </w:r>
      <w:r w:rsidRPr="00F45C0E">
        <w:rPr>
          <w:color w:val="000000" w:themeColor="text1"/>
          <w:sz w:val="22"/>
        </w:rPr>
        <w:t>robót</w:t>
      </w:r>
      <w:r w:rsidRPr="00564577">
        <w:rPr>
          <w:color w:val="000000" w:themeColor="text1"/>
          <w:sz w:val="22"/>
        </w:rPr>
        <w:t>, z uwagi na ryczałtowy charakter ceny ofertowej,</w:t>
      </w:r>
      <w:r w:rsidR="00DF1A96">
        <w:rPr>
          <w:color w:val="000000" w:themeColor="text1"/>
          <w:sz w:val="22"/>
        </w:rPr>
        <w:t xml:space="preserve"> jest</w:t>
      </w:r>
      <w:r w:rsidRPr="00564577">
        <w:rPr>
          <w:color w:val="000000" w:themeColor="text1"/>
          <w:sz w:val="22"/>
        </w:rPr>
        <w:t xml:space="preserve"> materiałem pomocniczym i poglądowym, dołączonym do SWZ wyłącznie celem ułatwienia Wykonawcy obliczenia ceny oferty. Podane w przedmiar</w:t>
      </w:r>
      <w:r w:rsidR="00EF763B">
        <w:rPr>
          <w:color w:val="000000" w:themeColor="text1"/>
          <w:sz w:val="22"/>
        </w:rPr>
        <w:t>ze</w:t>
      </w:r>
      <w:r w:rsidRPr="00EF763B">
        <w:rPr>
          <w:color w:val="000000" w:themeColor="text1"/>
          <w:sz w:val="22"/>
        </w:rPr>
        <w:t xml:space="preserve"> podstawy wyceny i ilości prac należy traktować jako orientacyjne.</w:t>
      </w:r>
    </w:p>
    <w:p w14:paraId="426D4CF7" w14:textId="28B440A1"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Na etapie przygotowania ofert Wykonawcy są zobowiązani przeanalizować wszystkie elementy </w:t>
      </w:r>
      <w:r>
        <w:rPr>
          <w:color w:val="000000" w:themeColor="text1"/>
          <w:sz w:val="22"/>
        </w:rPr>
        <w:t xml:space="preserve">Załącznika nr </w:t>
      </w:r>
      <w:r w:rsidR="00EF763B">
        <w:rPr>
          <w:color w:val="000000" w:themeColor="text1"/>
          <w:sz w:val="22"/>
        </w:rPr>
        <w:t>4</w:t>
      </w:r>
      <w:r>
        <w:rPr>
          <w:color w:val="000000" w:themeColor="text1"/>
          <w:sz w:val="22"/>
        </w:rPr>
        <w:t xml:space="preserve"> do SWZ – Opisu Przedmiotu Zamówienia, w tym </w:t>
      </w:r>
      <w:r w:rsidRPr="00F45C0E">
        <w:rPr>
          <w:color w:val="000000" w:themeColor="text1"/>
          <w:sz w:val="22"/>
        </w:rPr>
        <w:t>Przedmiar</w:t>
      </w:r>
      <w:r w:rsidR="00EF763B">
        <w:rPr>
          <w:color w:val="000000" w:themeColor="text1"/>
          <w:sz w:val="22"/>
        </w:rPr>
        <w:t>u</w:t>
      </w:r>
      <w:r w:rsidRPr="00F45C0E">
        <w:rPr>
          <w:color w:val="000000" w:themeColor="text1"/>
          <w:sz w:val="22"/>
        </w:rPr>
        <w:t xml:space="preserve"> robót </w:t>
      </w:r>
      <w:r>
        <w:rPr>
          <w:color w:val="000000" w:themeColor="text1"/>
          <w:sz w:val="22"/>
        </w:rPr>
        <w:t>(pomocniczo),</w:t>
      </w:r>
      <w:r w:rsidRPr="00564577">
        <w:rPr>
          <w:color w:val="000000" w:themeColor="text1"/>
          <w:sz w:val="22"/>
        </w:rPr>
        <w:t xml:space="preserve"> i w razie wątpliwości zgłosić pisemnie w przewidzianym trybie wszelkie zastrzeżenia, uwagi i zauważone nieścisłości.</w:t>
      </w:r>
    </w:p>
    <w:p w14:paraId="762E8495" w14:textId="7C981B88"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Zamawiający przyjmuje, iż Wykonawca uwzględnił w cenie ofertowej wszystkie wymagania i zobowiązania zawarte we wszystkich częściach </w:t>
      </w:r>
      <w:r>
        <w:rPr>
          <w:color w:val="000000" w:themeColor="text1"/>
          <w:sz w:val="22"/>
        </w:rPr>
        <w:t>Opisu Przedmiotu Zamówienia</w:t>
      </w:r>
      <w:r w:rsidRPr="00564577">
        <w:rPr>
          <w:color w:val="000000" w:themeColor="text1"/>
          <w:sz w:val="22"/>
        </w:rPr>
        <w:t xml:space="preserve">, zgodnie z </w:t>
      </w:r>
      <w:r w:rsidRPr="00564577">
        <w:rPr>
          <w:color w:val="000000" w:themeColor="text1"/>
          <w:sz w:val="22"/>
        </w:rPr>
        <w:lastRenderedPageBreak/>
        <w:t xml:space="preserve">obowiązującymi normami i przepisami, zarówno te które zostały wyraźnie określone bądź jedynie zasygnalizowane, i że odpowiednio wycenił pozycje kosztorysu. </w:t>
      </w:r>
    </w:p>
    <w:p w14:paraId="71A134B3" w14:textId="2F3B1FFD" w:rsidR="00956246"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295DE1">
        <w:rPr>
          <w:b/>
          <w:bCs/>
          <w:color w:val="000000" w:themeColor="text1"/>
          <w:sz w:val="22"/>
        </w:rPr>
        <w:t>Wykonawca zobowiązany jest dołączyć do oferty</w:t>
      </w:r>
      <w:r>
        <w:rPr>
          <w:b/>
          <w:bCs/>
          <w:color w:val="000000" w:themeColor="text1"/>
          <w:sz w:val="22"/>
        </w:rPr>
        <w:t xml:space="preserve"> </w:t>
      </w:r>
      <w:r w:rsidRPr="00295DE1">
        <w:rPr>
          <w:b/>
          <w:bCs/>
          <w:color w:val="000000" w:themeColor="text1"/>
          <w:sz w:val="22"/>
        </w:rPr>
        <w:t>kosztorys ofertowy, który powinien zawierać wycenę wszystkich pozycji kosztorysowych z podaniem co najmniej ich ilości, cen jednostkowych i wartości.</w:t>
      </w:r>
      <w:r w:rsidRPr="00295DE1">
        <w:rPr>
          <w:color w:val="000000" w:themeColor="text1"/>
          <w:sz w:val="22"/>
        </w:rPr>
        <w:t xml:space="preserve"> Ceny jednostkowe określone przez Wykonawcę w kosztorysie ofertowym obowiązywać będą przez okres ważności umowy. Zamawiający wskazuje, iż kosztorys ofertowy składny jest przez Wykonawcę dla oceny ewentualnej rażąco niskiej ceny oferty oraz dla ewentualnej możliwości rozliczenia robót w przypadku rezygnacji z realizacji części zamówienia lub odstąpienia od</w:t>
      </w:r>
      <w:r w:rsidRPr="00564577">
        <w:rPr>
          <w:color w:val="000000" w:themeColor="text1"/>
          <w:sz w:val="22"/>
        </w:rPr>
        <w:t xml:space="preserve"> umowy albo części robót objętych umową. Kosztorys ofertow</w:t>
      </w:r>
      <w:r>
        <w:rPr>
          <w:color w:val="000000" w:themeColor="text1"/>
          <w:sz w:val="22"/>
        </w:rPr>
        <w:t>y</w:t>
      </w:r>
      <w:r w:rsidRPr="00564577">
        <w:rPr>
          <w:color w:val="000000" w:themeColor="text1"/>
          <w:sz w:val="22"/>
        </w:rPr>
        <w:t xml:space="preserve"> nie podlega ocenie pod kątem zgodności treści pozycji z </w:t>
      </w:r>
      <w:r>
        <w:rPr>
          <w:color w:val="000000" w:themeColor="text1"/>
          <w:sz w:val="22"/>
        </w:rPr>
        <w:t>dokumentami zamówienia</w:t>
      </w:r>
      <w:r w:rsidRPr="00564577">
        <w:rPr>
          <w:color w:val="000000" w:themeColor="text1"/>
          <w:sz w:val="22"/>
        </w:rPr>
        <w:t xml:space="preserve">. </w:t>
      </w:r>
      <w:r w:rsidRPr="00C94C04">
        <w:rPr>
          <w:b/>
          <w:bCs/>
          <w:color w:val="000000" w:themeColor="text1"/>
          <w:sz w:val="22"/>
        </w:rPr>
        <w:t>Brak złożenia kosztorys</w:t>
      </w:r>
      <w:r>
        <w:rPr>
          <w:b/>
          <w:bCs/>
          <w:color w:val="000000" w:themeColor="text1"/>
          <w:sz w:val="22"/>
        </w:rPr>
        <w:t>u</w:t>
      </w:r>
      <w:r w:rsidRPr="00C94C04">
        <w:rPr>
          <w:b/>
          <w:bCs/>
          <w:color w:val="000000" w:themeColor="text1"/>
          <w:sz w:val="22"/>
        </w:rPr>
        <w:t xml:space="preserve"> ofertow</w:t>
      </w:r>
      <w:r>
        <w:rPr>
          <w:b/>
          <w:bCs/>
          <w:color w:val="000000" w:themeColor="text1"/>
          <w:sz w:val="22"/>
        </w:rPr>
        <w:t>ego</w:t>
      </w:r>
      <w:r w:rsidRPr="00C94C04">
        <w:rPr>
          <w:b/>
          <w:bCs/>
          <w:color w:val="000000" w:themeColor="text1"/>
          <w:sz w:val="22"/>
        </w:rPr>
        <w:t xml:space="preserve"> spowoduje odrzucenie oferty</w:t>
      </w:r>
      <w:r>
        <w:rPr>
          <w:color w:val="000000" w:themeColor="text1"/>
          <w:sz w:val="22"/>
        </w:rPr>
        <w:t>.</w:t>
      </w:r>
    </w:p>
    <w:p w14:paraId="506F9882"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Ceną oferty jest kwota wymieniona w Formularzu </w:t>
      </w:r>
      <w:r>
        <w:rPr>
          <w:color w:val="000000" w:themeColor="text1"/>
          <w:sz w:val="22"/>
        </w:rPr>
        <w:t>ofertowym</w:t>
      </w:r>
      <w:r w:rsidRPr="00564577">
        <w:rPr>
          <w:color w:val="000000" w:themeColor="text1"/>
          <w:sz w:val="22"/>
        </w:rPr>
        <w:t xml:space="preserve"> wynikająca z wypełnion</w:t>
      </w:r>
      <w:r>
        <w:rPr>
          <w:color w:val="000000" w:themeColor="text1"/>
          <w:sz w:val="22"/>
        </w:rPr>
        <w:t xml:space="preserve">ego </w:t>
      </w:r>
      <w:r w:rsidRPr="00564577">
        <w:rPr>
          <w:color w:val="000000" w:themeColor="text1"/>
          <w:sz w:val="22"/>
        </w:rPr>
        <w:t>kosztorys</w:t>
      </w:r>
      <w:r>
        <w:rPr>
          <w:color w:val="000000" w:themeColor="text1"/>
          <w:sz w:val="22"/>
        </w:rPr>
        <w:t>u</w:t>
      </w:r>
      <w:r w:rsidRPr="00564577">
        <w:rPr>
          <w:color w:val="000000" w:themeColor="text1"/>
          <w:sz w:val="22"/>
        </w:rPr>
        <w:t xml:space="preserve"> ofertow</w:t>
      </w:r>
      <w:r>
        <w:rPr>
          <w:color w:val="000000" w:themeColor="text1"/>
          <w:sz w:val="22"/>
        </w:rPr>
        <w:t>ego</w:t>
      </w:r>
      <w:r w:rsidRPr="00564577">
        <w:rPr>
          <w:color w:val="000000" w:themeColor="text1"/>
          <w:sz w:val="22"/>
        </w:rPr>
        <w:t xml:space="preserve"> Wykonawcy, sporządzon</w:t>
      </w:r>
      <w:r>
        <w:rPr>
          <w:color w:val="000000" w:themeColor="text1"/>
          <w:sz w:val="22"/>
        </w:rPr>
        <w:t>ego</w:t>
      </w:r>
      <w:r w:rsidRPr="00564577">
        <w:rPr>
          <w:color w:val="000000" w:themeColor="text1"/>
          <w:sz w:val="22"/>
        </w:rPr>
        <w:t xml:space="preserve"> w oparciu o </w:t>
      </w:r>
      <w:r w:rsidRPr="0021482C">
        <w:rPr>
          <w:color w:val="000000" w:themeColor="text1"/>
          <w:sz w:val="22"/>
        </w:rPr>
        <w:t>Opis Przedmiotu Zamówienia</w:t>
      </w:r>
      <w:r w:rsidRPr="00564577">
        <w:rPr>
          <w:color w:val="000000" w:themeColor="text1"/>
          <w:sz w:val="22"/>
        </w:rPr>
        <w:t>.</w:t>
      </w:r>
    </w:p>
    <w:p w14:paraId="643A9934" w14:textId="77777777" w:rsidR="00956246" w:rsidRPr="00FA3145" w:rsidRDefault="00956246" w:rsidP="00956246">
      <w:pPr>
        <w:numPr>
          <w:ilvl w:val="0"/>
          <w:numId w:val="13"/>
        </w:numPr>
        <w:tabs>
          <w:tab w:val="clear" w:pos="720"/>
          <w:tab w:val="num" w:pos="426"/>
        </w:tabs>
        <w:spacing w:line="276" w:lineRule="auto"/>
        <w:ind w:left="426" w:hanging="426"/>
        <w:jc w:val="both"/>
        <w:rPr>
          <w:sz w:val="22"/>
        </w:rPr>
      </w:pPr>
      <w:r w:rsidRPr="00564577">
        <w:rPr>
          <w:color w:val="000000" w:themeColor="text1"/>
          <w:sz w:val="22"/>
        </w:rPr>
        <w:t>Kwot</w:t>
      </w:r>
      <w:r>
        <w:rPr>
          <w:color w:val="000000" w:themeColor="text1"/>
          <w:sz w:val="22"/>
        </w:rPr>
        <w:t>a</w:t>
      </w:r>
      <w:r w:rsidRPr="00564577">
        <w:rPr>
          <w:color w:val="000000" w:themeColor="text1"/>
          <w:sz w:val="22"/>
        </w:rPr>
        <w:t xml:space="preserve"> </w:t>
      </w:r>
      <w:r>
        <w:rPr>
          <w:color w:val="000000" w:themeColor="text1"/>
          <w:sz w:val="22"/>
        </w:rPr>
        <w:t xml:space="preserve">wskazana </w:t>
      </w:r>
      <w:r w:rsidRPr="00564577">
        <w:rPr>
          <w:color w:val="000000" w:themeColor="text1"/>
          <w:sz w:val="22"/>
        </w:rPr>
        <w:t>w Formularz</w:t>
      </w:r>
      <w:r>
        <w:rPr>
          <w:color w:val="000000" w:themeColor="text1"/>
          <w:sz w:val="22"/>
        </w:rPr>
        <w:t>u</w:t>
      </w:r>
      <w:r w:rsidRPr="00564577">
        <w:rPr>
          <w:color w:val="000000" w:themeColor="text1"/>
          <w:sz w:val="22"/>
        </w:rPr>
        <w:t xml:space="preserve"> </w:t>
      </w:r>
      <w:r>
        <w:rPr>
          <w:color w:val="000000" w:themeColor="text1"/>
          <w:sz w:val="22"/>
        </w:rPr>
        <w:t>ofertowym</w:t>
      </w:r>
      <w:r w:rsidRPr="00564577">
        <w:rPr>
          <w:color w:val="000000" w:themeColor="text1"/>
          <w:sz w:val="22"/>
        </w:rPr>
        <w:t xml:space="preserve"> powinn</w:t>
      </w:r>
      <w:r>
        <w:rPr>
          <w:color w:val="000000" w:themeColor="text1"/>
          <w:sz w:val="22"/>
        </w:rPr>
        <w:t>a</w:t>
      </w:r>
      <w:r w:rsidRPr="00564577">
        <w:rPr>
          <w:color w:val="000000" w:themeColor="text1"/>
          <w:sz w:val="22"/>
        </w:rPr>
        <w:t xml:space="preserve"> być podan</w:t>
      </w:r>
      <w:r>
        <w:rPr>
          <w:color w:val="000000" w:themeColor="text1"/>
          <w:sz w:val="22"/>
        </w:rPr>
        <w:t>a</w:t>
      </w:r>
      <w:r w:rsidRPr="00564577">
        <w:rPr>
          <w:color w:val="000000" w:themeColor="text1"/>
          <w:sz w:val="22"/>
        </w:rPr>
        <w:t xml:space="preserve"> z dokładnością do dwóch miejsc po przecinku.</w:t>
      </w:r>
    </w:p>
    <w:p w14:paraId="371441E6" w14:textId="08AC62D2" w:rsidR="00956246" w:rsidRPr="00FB3E31" w:rsidRDefault="00956246" w:rsidP="00956246">
      <w:pPr>
        <w:numPr>
          <w:ilvl w:val="0"/>
          <w:numId w:val="13"/>
        </w:numPr>
        <w:tabs>
          <w:tab w:val="clear" w:pos="720"/>
          <w:tab w:val="num" w:pos="426"/>
        </w:tabs>
        <w:spacing w:line="276" w:lineRule="auto"/>
        <w:ind w:left="426" w:hanging="426"/>
        <w:jc w:val="both"/>
        <w:rPr>
          <w:sz w:val="22"/>
        </w:rPr>
      </w:pPr>
      <w:r w:rsidRPr="00FB3E31">
        <w:rPr>
          <w:sz w:val="22"/>
        </w:rPr>
        <w:t>Jeżeli zostanie złożona oferta, której wybór prowadziłby do powstania u Zamawiającego obowiązku podatkowego zgodnie z ustawą z dnia 11 marca 2004 r. o podatku od towarów i usług (</w:t>
      </w:r>
      <w:proofErr w:type="spellStart"/>
      <w:r w:rsidRPr="00956246">
        <w:rPr>
          <w:sz w:val="22"/>
        </w:rPr>
        <w:t>t.j</w:t>
      </w:r>
      <w:proofErr w:type="spellEnd"/>
      <w:r w:rsidRPr="00956246">
        <w:rPr>
          <w:sz w:val="22"/>
        </w:rPr>
        <w:t xml:space="preserve">. Dz. U. z 2025 r. poz. 775 z </w:t>
      </w:r>
      <w:proofErr w:type="spellStart"/>
      <w:r w:rsidRPr="00956246">
        <w:rPr>
          <w:sz w:val="22"/>
        </w:rPr>
        <w:t>późn</w:t>
      </w:r>
      <w:proofErr w:type="spellEnd"/>
      <w:r w:rsidRPr="00956246">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1F30DE83"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30D505C8"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74B9A5A"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2A6D6097"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stawki podatku od towarów i usług, która zgodnie z wiedzą wykonawcy, będzie miała zastosowanie.</w:t>
      </w:r>
    </w:p>
    <w:p w14:paraId="411F37EE" w14:textId="77777777" w:rsidR="00956246" w:rsidRPr="00FA3145" w:rsidRDefault="00956246" w:rsidP="00956246">
      <w:pPr>
        <w:spacing w:line="276" w:lineRule="auto"/>
        <w:jc w:val="both"/>
        <w:rPr>
          <w:sz w:val="22"/>
        </w:rPr>
      </w:pPr>
    </w:p>
    <w:p w14:paraId="195410C9" w14:textId="77777777" w:rsidR="007B7170" w:rsidRPr="00804711" w:rsidRDefault="007B7170" w:rsidP="006B711F">
      <w:pPr>
        <w:pStyle w:val="Nagwek3"/>
        <w:numPr>
          <w:ilvl w:val="0"/>
          <w:numId w:val="11"/>
        </w:numPr>
        <w:spacing w:line="276" w:lineRule="auto"/>
        <w:ind w:left="567" w:hanging="567"/>
        <w:jc w:val="both"/>
        <w:rPr>
          <w:caps/>
          <w:sz w:val="22"/>
          <w:highlight w:val="lightGray"/>
        </w:rPr>
      </w:pPr>
      <w:r w:rsidRPr="00804711">
        <w:rPr>
          <w:caps/>
          <w:sz w:val="22"/>
          <w:highlight w:val="lightGray"/>
        </w:rPr>
        <w:t xml:space="preserve">MIEJSCE I TERMIN SKŁADANIA </w:t>
      </w:r>
      <w:r w:rsidR="002A5C24" w:rsidRPr="00804711">
        <w:rPr>
          <w:caps/>
          <w:sz w:val="22"/>
          <w:highlight w:val="lightGray"/>
        </w:rPr>
        <w:t xml:space="preserve">i otwarcia </w:t>
      </w:r>
      <w:r w:rsidRPr="00804711">
        <w:rPr>
          <w:caps/>
          <w:sz w:val="22"/>
          <w:highlight w:val="lightGray"/>
        </w:rPr>
        <w:t>OFERT</w:t>
      </w:r>
    </w:p>
    <w:p w14:paraId="4914A1E5" w14:textId="77777777" w:rsidR="007B7170" w:rsidRPr="00790CAC" w:rsidRDefault="007B7170" w:rsidP="00FA3145">
      <w:pPr>
        <w:pStyle w:val="Nagwek3"/>
        <w:spacing w:line="276" w:lineRule="auto"/>
        <w:rPr>
          <w:caps/>
          <w:sz w:val="22"/>
        </w:rPr>
      </w:pPr>
    </w:p>
    <w:p w14:paraId="3793B4D8" w14:textId="12442FE5" w:rsidR="00AB4066" w:rsidRPr="000C7E77" w:rsidRDefault="004F1A14" w:rsidP="00FB3E31">
      <w:pPr>
        <w:spacing w:line="276" w:lineRule="auto"/>
        <w:jc w:val="both"/>
        <w:rPr>
          <w:sz w:val="22"/>
        </w:rPr>
      </w:pPr>
      <w:r w:rsidRPr="000C7E77">
        <w:rPr>
          <w:sz w:val="22"/>
        </w:rPr>
        <w:t xml:space="preserve">Oferty należy składać w terminie do dnia </w:t>
      </w:r>
      <w:r w:rsidR="009D40CE">
        <w:rPr>
          <w:b/>
          <w:sz w:val="22"/>
        </w:rPr>
        <w:t>10</w:t>
      </w:r>
      <w:r w:rsidR="008040C6">
        <w:rPr>
          <w:b/>
          <w:sz w:val="22"/>
        </w:rPr>
        <w:t>.04.</w:t>
      </w:r>
      <w:r w:rsidR="00DB0C0A">
        <w:rPr>
          <w:b/>
          <w:sz w:val="22"/>
        </w:rPr>
        <w:t>2026</w:t>
      </w:r>
      <w:r w:rsidRPr="000C7E77">
        <w:rPr>
          <w:b/>
          <w:sz w:val="22"/>
        </w:rPr>
        <w:t xml:space="preserve"> r. do godz. 09:00 </w:t>
      </w:r>
      <w:r w:rsidRPr="000C7E77">
        <w:rPr>
          <w:bCs/>
          <w:sz w:val="22"/>
        </w:rPr>
        <w:t>przy pomocy interaktywnego „Formularza ofertowego” udostępnionego przez Zamawiającego na Platformie e-Zamówienia i zamieszczonego w podglądzie postępowania w zakładce „Informacje podstawowe”</w:t>
      </w:r>
      <w:r w:rsidRPr="000C7E77">
        <w:rPr>
          <w:sz w:val="22"/>
          <w:szCs w:val="22"/>
        </w:rPr>
        <w:t>.</w:t>
      </w:r>
    </w:p>
    <w:p w14:paraId="686AAB8F" w14:textId="77777777" w:rsidR="00DB0C0A" w:rsidRPr="00790CAC" w:rsidRDefault="00DB0C0A" w:rsidP="00DB0C0A">
      <w:pPr>
        <w:pStyle w:val="Akapitzlist"/>
        <w:spacing w:line="276" w:lineRule="auto"/>
        <w:ind w:left="851"/>
        <w:jc w:val="both"/>
        <w:rPr>
          <w:sz w:val="22"/>
        </w:rPr>
      </w:pPr>
    </w:p>
    <w:p w14:paraId="5F44844F" w14:textId="4E52F6FF"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TERMIN ZWIĄZANIA OFERTĄ</w:t>
      </w:r>
    </w:p>
    <w:p w14:paraId="2C2A71A4" w14:textId="77777777" w:rsidR="00DB0C0A" w:rsidRDefault="00DB0C0A" w:rsidP="00FA3145">
      <w:pPr>
        <w:spacing w:line="276" w:lineRule="auto"/>
        <w:jc w:val="both"/>
        <w:rPr>
          <w:sz w:val="22"/>
        </w:rPr>
      </w:pPr>
    </w:p>
    <w:p w14:paraId="1AEB9154" w14:textId="36A41A8F" w:rsidR="007B7170" w:rsidRPr="000C7E77" w:rsidRDefault="004F1A14" w:rsidP="00FA3145">
      <w:pPr>
        <w:spacing w:line="276" w:lineRule="auto"/>
        <w:jc w:val="both"/>
        <w:rPr>
          <w:sz w:val="22"/>
        </w:rPr>
      </w:pPr>
      <w:r w:rsidRPr="000C7E77">
        <w:rPr>
          <w:sz w:val="22"/>
        </w:rPr>
        <w:t xml:space="preserve">Wykonawcy pozostają związani złożoną przez siebie ofertą od dnia upływu terminu składania ofert do dnia </w:t>
      </w:r>
      <w:r w:rsidR="008040C6">
        <w:rPr>
          <w:b/>
          <w:sz w:val="22"/>
        </w:rPr>
        <w:t>0</w:t>
      </w:r>
      <w:r w:rsidR="009D40CE">
        <w:rPr>
          <w:b/>
          <w:sz w:val="22"/>
        </w:rPr>
        <w:t>8</w:t>
      </w:r>
      <w:r w:rsidR="008040C6">
        <w:rPr>
          <w:b/>
          <w:sz w:val="22"/>
        </w:rPr>
        <w:t>.05</w:t>
      </w:r>
      <w:r w:rsidR="00DB0C0A">
        <w:rPr>
          <w:b/>
          <w:sz w:val="22"/>
        </w:rPr>
        <w:t>.2026</w:t>
      </w:r>
      <w:r w:rsidRPr="000C7E77">
        <w:rPr>
          <w:b/>
          <w:sz w:val="22"/>
        </w:rPr>
        <w:t xml:space="preserve"> r.</w:t>
      </w:r>
      <w:r w:rsidRPr="000C7E77">
        <w:rPr>
          <w:sz w:val="22"/>
        </w:rPr>
        <w:t>, przy czym pierwszym dniem terminu związania ofertą jest dzień, w którym upływa termin składania ofert.</w:t>
      </w:r>
    </w:p>
    <w:p w14:paraId="110A70B6" w14:textId="77777777" w:rsidR="00DB0C0A" w:rsidRPr="00790CAC" w:rsidRDefault="00DB0C0A" w:rsidP="00DB0C0A">
      <w:pPr>
        <w:pStyle w:val="Akapitzlist"/>
        <w:spacing w:line="276" w:lineRule="auto"/>
        <w:ind w:left="851"/>
        <w:jc w:val="both"/>
        <w:rPr>
          <w:sz w:val="22"/>
        </w:rPr>
      </w:pPr>
    </w:p>
    <w:p w14:paraId="5892B5F4" w14:textId="76F7BBAC"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TRYB OTWARCIA OFERT</w:t>
      </w:r>
    </w:p>
    <w:p w14:paraId="74C94B70" w14:textId="77777777" w:rsidR="007B7170" w:rsidRPr="000C7E77" w:rsidRDefault="007B7170" w:rsidP="00DB0C0A">
      <w:pPr>
        <w:shd w:val="clear" w:color="auto" w:fill="FFFFFF" w:themeFill="background1"/>
        <w:spacing w:line="276" w:lineRule="auto"/>
        <w:rPr>
          <w:sz w:val="22"/>
        </w:rPr>
      </w:pPr>
    </w:p>
    <w:p w14:paraId="695FEFE9" w14:textId="43B20D55" w:rsidR="00EB0C98" w:rsidRPr="000C7E77" w:rsidRDefault="004F1A14" w:rsidP="00FB3E31">
      <w:pPr>
        <w:numPr>
          <w:ilvl w:val="0"/>
          <w:numId w:val="2"/>
        </w:numPr>
        <w:tabs>
          <w:tab w:val="clear" w:pos="720"/>
          <w:tab w:val="num" w:pos="426"/>
        </w:tabs>
        <w:spacing w:line="276" w:lineRule="auto"/>
        <w:ind w:left="426" w:hanging="426"/>
        <w:jc w:val="both"/>
        <w:rPr>
          <w:sz w:val="22"/>
        </w:rPr>
      </w:pPr>
      <w:r w:rsidRPr="000C7E77">
        <w:rPr>
          <w:sz w:val="22"/>
        </w:rPr>
        <w:t xml:space="preserve">Otwarcie ofert nastąpi w dniu </w:t>
      </w:r>
      <w:r w:rsidR="009D40CE">
        <w:rPr>
          <w:b/>
          <w:sz w:val="22"/>
        </w:rPr>
        <w:t>10</w:t>
      </w:r>
      <w:r w:rsidR="008040C6">
        <w:rPr>
          <w:b/>
          <w:sz w:val="22"/>
        </w:rPr>
        <w:t>.04</w:t>
      </w:r>
      <w:r w:rsidR="00DB0C0A">
        <w:rPr>
          <w:b/>
          <w:sz w:val="22"/>
        </w:rPr>
        <w:t xml:space="preserve">.2026 </w:t>
      </w:r>
      <w:r w:rsidRPr="000C7E77">
        <w:rPr>
          <w:b/>
          <w:sz w:val="22"/>
        </w:rPr>
        <w:t>r. o godz. 11.00</w:t>
      </w:r>
      <w:r w:rsidRPr="000C7E77">
        <w:rPr>
          <w:sz w:val="22"/>
        </w:rPr>
        <w:t>, poprzez użycie mechanizmu do odszyfrowania ofert dostępnego Platformie e-Zamówienia.</w:t>
      </w:r>
    </w:p>
    <w:p w14:paraId="2083B0F6"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0C7E77">
        <w:rPr>
          <w:sz w:val="22"/>
        </w:rPr>
        <w:lastRenderedPageBreak/>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1FCF06DE" w14:textId="1152D493" w:rsidR="003625F5" w:rsidRPr="00E247CB" w:rsidRDefault="00972E78" w:rsidP="00E247CB">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269B370A" w14:textId="77777777" w:rsidR="003625F5" w:rsidRPr="00F72FE1" w:rsidRDefault="003625F5" w:rsidP="003625F5">
      <w:pPr>
        <w:pStyle w:val="Akapitzlist"/>
        <w:tabs>
          <w:tab w:val="num" w:pos="851"/>
        </w:tabs>
        <w:spacing w:line="276" w:lineRule="auto"/>
        <w:ind w:left="851"/>
        <w:jc w:val="both"/>
        <w:rPr>
          <w:sz w:val="22"/>
          <w:szCs w:val="22"/>
        </w:rPr>
      </w:pPr>
    </w:p>
    <w:p w14:paraId="22D068C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0C9FC5E2"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64038E21" w14:textId="77777777" w:rsidR="00FB3E31" w:rsidRPr="00FB3E31" w:rsidRDefault="00FB3E31" w:rsidP="00FB3E31">
      <w:pPr>
        <w:tabs>
          <w:tab w:val="left" w:pos="1276"/>
        </w:tabs>
        <w:spacing w:line="276" w:lineRule="auto"/>
        <w:ind w:left="1276" w:hanging="425"/>
        <w:jc w:val="both"/>
        <w:rPr>
          <w:sz w:val="22"/>
          <w:szCs w:val="22"/>
        </w:rPr>
      </w:pPr>
    </w:p>
    <w:p w14:paraId="777078E7" w14:textId="02CC7205"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FB3E31">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FB3E31">
      <w:pPr>
        <w:tabs>
          <w:tab w:val="left" w:pos="1276"/>
        </w:tabs>
        <w:spacing w:line="276" w:lineRule="auto"/>
        <w:ind w:left="1276" w:hanging="425"/>
        <w:rPr>
          <w:bCs/>
          <w:iCs/>
          <w:sz w:val="22"/>
          <w:szCs w:val="22"/>
        </w:rPr>
      </w:pPr>
    </w:p>
    <w:p w14:paraId="693415FA" w14:textId="77777777" w:rsidR="00FB3E31" w:rsidRPr="00FB3E31" w:rsidRDefault="00FB3E31" w:rsidP="00AB4CA4">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85377">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85377">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85377">
      <w:pPr>
        <w:spacing w:line="276" w:lineRule="auto"/>
        <w:ind w:left="360"/>
        <w:jc w:val="both"/>
        <w:rPr>
          <w:b/>
          <w:sz w:val="22"/>
          <w:szCs w:val="22"/>
        </w:rPr>
      </w:pPr>
    </w:p>
    <w:p w14:paraId="0731A65F" w14:textId="77777777" w:rsidR="00785377" w:rsidRPr="00FB3E31" w:rsidRDefault="00785377" w:rsidP="00785377">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w:t>
      </w:r>
      <w:proofErr w:type="spellStart"/>
      <w:r>
        <w:rPr>
          <w:b/>
          <w:sz w:val="22"/>
          <w:szCs w:val="22"/>
        </w:rPr>
        <w:t>cy</w:t>
      </w:r>
      <w:proofErr w:type="spellEnd"/>
      <w:r>
        <w:rPr>
          <w:b/>
          <w:sz w:val="22"/>
          <w:szCs w:val="22"/>
        </w:rPr>
        <w:t xml:space="preserve"> do 47</w:t>
      </w:r>
      <w:r w:rsidRPr="00FB3E31">
        <w:rPr>
          <w:b/>
          <w:sz w:val="22"/>
          <w:szCs w:val="22"/>
        </w:rPr>
        <w:t xml:space="preserve"> m-</w:t>
      </w:r>
      <w:proofErr w:type="spellStart"/>
      <w:r w:rsidRPr="00FB3E31">
        <w:rPr>
          <w:b/>
          <w:sz w:val="22"/>
          <w:szCs w:val="22"/>
        </w:rPr>
        <w:t>cy</w:t>
      </w:r>
      <w:proofErr w:type="spellEnd"/>
      <w:r w:rsidRPr="00FB3E31">
        <w:rPr>
          <w:b/>
          <w:sz w:val="22"/>
          <w:szCs w:val="22"/>
        </w:rPr>
        <w:t xml:space="preserve">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48 m-</w:t>
      </w:r>
      <w:proofErr w:type="spellStart"/>
      <w:r w:rsidRPr="00FB3E31">
        <w:rPr>
          <w:b/>
          <w:sz w:val="22"/>
          <w:szCs w:val="22"/>
        </w:rPr>
        <w:t>cy</w:t>
      </w:r>
      <w:proofErr w:type="spellEnd"/>
      <w:r w:rsidRPr="00FB3E31">
        <w:rPr>
          <w:b/>
          <w:sz w:val="22"/>
          <w:szCs w:val="22"/>
        </w:rPr>
        <w:t xml:space="preserve"> </w:t>
      </w:r>
      <w:r>
        <w:rPr>
          <w:b/>
          <w:sz w:val="22"/>
          <w:szCs w:val="22"/>
        </w:rPr>
        <w:t>do 59 m-</w:t>
      </w:r>
      <w:proofErr w:type="spellStart"/>
      <w:r>
        <w:rPr>
          <w:b/>
          <w:sz w:val="22"/>
          <w:szCs w:val="22"/>
        </w:rPr>
        <w:t>cy</w:t>
      </w:r>
      <w:proofErr w:type="spellEnd"/>
      <w:r>
        <w:rPr>
          <w:b/>
          <w:sz w:val="22"/>
          <w:szCs w:val="22"/>
        </w:rPr>
        <w:t xml:space="preserve">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60 m-</w:t>
      </w:r>
      <w:proofErr w:type="spellStart"/>
      <w:r w:rsidRPr="00FB3E31">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85377">
      <w:pPr>
        <w:spacing w:line="276" w:lineRule="auto"/>
        <w:ind w:left="720" w:right="176"/>
        <w:jc w:val="both"/>
        <w:rPr>
          <w:b/>
          <w:sz w:val="22"/>
          <w:szCs w:val="22"/>
        </w:rPr>
      </w:pPr>
    </w:p>
    <w:p w14:paraId="36CEBE02" w14:textId="783ED173" w:rsidR="00785377" w:rsidRDefault="00785377" w:rsidP="00785377">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85377">
      <w:pPr>
        <w:spacing w:line="276" w:lineRule="auto"/>
        <w:ind w:left="426" w:right="176"/>
        <w:jc w:val="both"/>
        <w:rPr>
          <w:sz w:val="22"/>
          <w:szCs w:val="22"/>
        </w:rPr>
      </w:pPr>
    </w:p>
    <w:p w14:paraId="07A3AB07"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lastRenderedPageBreak/>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FB3E31">
      <w:pPr>
        <w:overflowPunct w:val="0"/>
        <w:spacing w:line="276" w:lineRule="auto"/>
        <w:ind w:left="360"/>
        <w:jc w:val="both"/>
        <w:textAlignment w:val="baseline"/>
        <w:rPr>
          <w:sz w:val="22"/>
          <w:szCs w:val="22"/>
          <w:lang w:eastAsia="ar-SA"/>
        </w:rPr>
      </w:pPr>
    </w:p>
    <w:p w14:paraId="1F4B98C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FB3E31">
      <w:pPr>
        <w:spacing w:line="276" w:lineRule="auto"/>
        <w:jc w:val="both"/>
        <w:rPr>
          <w:sz w:val="22"/>
          <w:szCs w:val="22"/>
        </w:rPr>
      </w:pPr>
    </w:p>
    <w:p w14:paraId="5DDB0A54"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FB3E31">
      <w:pPr>
        <w:tabs>
          <w:tab w:val="left" w:pos="426"/>
        </w:tabs>
        <w:spacing w:line="276" w:lineRule="auto"/>
        <w:ind w:left="426" w:hanging="426"/>
        <w:jc w:val="both"/>
        <w:rPr>
          <w:sz w:val="22"/>
          <w:szCs w:val="22"/>
        </w:rPr>
      </w:pPr>
    </w:p>
    <w:p w14:paraId="70F48B01"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FA3145">
      <w:pPr>
        <w:spacing w:line="276" w:lineRule="auto"/>
        <w:rPr>
          <w:i/>
        </w:rPr>
      </w:pPr>
    </w:p>
    <w:p w14:paraId="52D155FA"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FA3145">
      <w:pPr>
        <w:spacing w:line="276" w:lineRule="auto"/>
        <w:jc w:val="both"/>
        <w:rPr>
          <w:sz w:val="22"/>
        </w:rPr>
      </w:pPr>
    </w:p>
    <w:p w14:paraId="7F437772"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5A4A4FDE" w14:textId="77777777" w:rsidR="00456CB2" w:rsidRPr="00FA3145" w:rsidRDefault="00456CB2" w:rsidP="00FA3145">
      <w:pPr>
        <w:spacing w:line="276" w:lineRule="auto"/>
      </w:pPr>
    </w:p>
    <w:p w14:paraId="6FE6D070" w14:textId="009A3C27" w:rsidR="00456CB2" w:rsidRPr="00FA3145" w:rsidRDefault="00456CB2" w:rsidP="00FB3E31">
      <w:pPr>
        <w:spacing w:line="276" w:lineRule="auto"/>
        <w:jc w:val="both"/>
        <w:rPr>
          <w:sz w:val="22"/>
        </w:rPr>
      </w:pPr>
      <w:r w:rsidRPr="00FA3145">
        <w:rPr>
          <w:sz w:val="22"/>
        </w:rPr>
        <w:t>Zamawiający wymaga zawarcia um</w:t>
      </w:r>
      <w:r w:rsidR="00FB3E31">
        <w:rPr>
          <w:sz w:val="22"/>
        </w:rPr>
        <w:t>owy</w:t>
      </w:r>
      <w:r w:rsidR="005C226E">
        <w:rPr>
          <w:sz w:val="22"/>
        </w:rPr>
        <w:t xml:space="preserve"> </w:t>
      </w:r>
      <w:r w:rsidR="00FB3E31">
        <w:rPr>
          <w:sz w:val="22"/>
        </w:rPr>
        <w:t>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EF763B">
        <w:rPr>
          <w:b/>
          <w:sz w:val="22"/>
          <w:szCs w:val="22"/>
        </w:rPr>
        <w:t>3</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FA3145">
      <w:pPr>
        <w:spacing w:line="276" w:lineRule="auto"/>
        <w:jc w:val="both"/>
        <w:rPr>
          <w:sz w:val="22"/>
        </w:rPr>
      </w:pPr>
    </w:p>
    <w:p w14:paraId="5021868C"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FA3145">
      <w:pPr>
        <w:pStyle w:val="Tekstpodstawowy"/>
        <w:spacing w:line="276" w:lineRule="auto"/>
        <w:rPr>
          <w:b/>
          <w:sz w:val="22"/>
        </w:rPr>
      </w:pPr>
    </w:p>
    <w:p w14:paraId="2362D996"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lastRenderedPageBreak/>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FA3145">
      <w:pPr>
        <w:pStyle w:val="Tekstpodstawowy"/>
        <w:tabs>
          <w:tab w:val="clear" w:pos="142"/>
        </w:tabs>
        <w:spacing w:line="276" w:lineRule="auto"/>
        <w:rPr>
          <w:bCs/>
          <w:sz w:val="22"/>
        </w:rPr>
      </w:pPr>
    </w:p>
    <w:p w14:paraId="315E08DE"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POUCZENIE O ŚRODKACH ODWOŁAWCZYCH PRZYSŁUGUJĄCYCH WYKONAWCY W TOKU NINIEJSZEGO POSTĘPOWANIA O UDZIELENIE ZAMÓWIENIA</w:t>
      </w:r>
    </w:p>
    <w:p w14:paraId="7F86FACC" w14:textId="77777777" w:rsidR="00C93CA0" w:rsidRPr="00FA3145" w:rsidRDefault="00C93CA0" w:rsidP="00FA3145">
      <w:pPr>
        <w:tabs>
          <w:tab w:val="left" w:pos="360"/>
        </w:tabs>
        <w:spacing w:line="276" w:lineRule="auto"/>
        <w:jc w:val="both"/>
        <w:rPr>
          <w:sz w:val="22"/>
        </w:rPr>
      </w:pPr>
    </w:p>
    <w:p w14:paraId="78504F41"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3BFD673A"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186445D7" w14:textId="7B22297E"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1D0C2BAD"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FA3145">
      <w:pPr>
        <w:tabs>
          <w:tab w:val="left" w:pos="426"/>
        </w:tabs>
        <w:spacing w:line="276" w:lineRule="auto"/>
        <w:ind w:left="426" w:hanging="426"/>
        <w:jc w:val="both"/>
        <w:rPr>
          <w:sz w:val="22"/>
        </w:rPr>
      </w:pPr>
      <w:r w:rsidRPr="00FA3145">
        <w:rPr>
          <w:sz w:val="22"/>
        </w:rPr>
        <w:lastRenderedPageBreak/>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132B44F5" w14:textId="77777777" w:rsidR="00992F65" w:rsidRPr="00FA3145" w:rsidRDefault="00992F65" w:rsidP="00992F65">
      <w:pPr>
        <w:tabs>
          <w:tab w:val="left" w:pos="426"/>
        </w:tabs>
        <w:spacing w:line="276" w:lineRule="auto"/>
        <w:jc w:val="both"/>
        <w:rPr>
          <w:b/>
          <w:sz w:val="22"/>
        </w:rPr>
      </w:pPr>
    </w:p>
    <w:p w14:paraId="7E012239"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FA3145">
      <w:pPr>
        <w:pStyle w:val="Tekstpodstawowy"/>
        <w:spacing w:line="276" w:lineRule="auto"/>
        <w:rPr>
          <w:i/>
          <w:sz w:val="22"/>
          <w:szCs w:val="22"/>
        </w:rPr>
      </w:pPr>
    </w:p>
    <w:p w14:paraId="46BBF8FB"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46A779FB" w14:textId="77777777" w:rsidR="001F6934" w:rsidRPr="00FA3145" w:rsidRDefault="00C24E78" w:rsidP="006B711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25805583"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w:t>
      </w:r>
      <w:r w:rsidR="009A0DD4">
        <w:rPr>
          <w:sz w:val="22"/>
          <w:szCs w:val="22"/>
        </w:rPr>
        <w:t>osobę biorącą</w:t>
      </w:r>
      <w:r w:rsidRPr="00FA3145">
        <w:rPr>
          <w:sz w:val="22"/>
          <w:szCs w:val="22"/>
        </w:rPr>
        <w:t xml:space="preserv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5E61798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657F1F6A" w14:textId="77777777" w:rsidR="001868FF" w:rsidRPr="00E83257" w:rsidRDefault="001868FF" w:rsidP="00E83257">
      <w:pPr>
        <w:tabs>
          <w:tab w:val="left" w:pos="360"/>
        </w:tabs>
        <w:autoSpaceDE w:val="0"/>
        <w:autoSpaceDN w:val="0"/>
        <w:spacing w:line="276" w:lineRule="auto"/>
        <w:jc w:val="both"/>
        <w:rPr>
          <w:sz w:val="22"/>
        </w:rPr>
      </w:pPr>
    </w:p>
    <w:p w14:paraId="166CE55D"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1E197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D45E3A">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D45E3A">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D45E3A">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C4C15B0"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1</w:t>
            </w:r>
          </w:p>
          <w:p w14:paraId="4FE604D4" w14:textId="77777777" w:rsidR="001E1977" w:rsidRPr="00E83257" w:rsidRDefault="001E1977" w:rsidP="00E158F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3E003DB5"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2</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4D3F62BC" w:rsidR="001E1977" w:rsidRPr="00E83257" w:rsidRDefault="001E1977" w:rsidP="00E158FF">
            <w:pPr>
              <w:suppressAutoHyphens/>
              <w:snapToGrid w:val="0"/>
              <w:spacing w:line="276" w:lineRule="auto"/>
              <w:rPr>
                <w:sz w:val="22"/>
                <w:lang w:eastAsia="zh-CN"/>
              </w:rPr>
            </w:pPr>
            <w:r>
              <w:rPr>
                <w:sz w:val="22"/>
                <w:lang w:eastAsia="zh-CN"/>
              </w:rPr>
              <w:t xml:space="preserve">Załącznik nr </w:t>
            </w:r>
            <w:r w:rsidR="00EF763B">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E158FF">
            <w:pPr>
              <w:suppressAutoHyphens/>
              <w:snapToGrid w:val="0"/>
              <w:spacing w:line="276" w:lineRule="auto"/>
              <w:jc w:val="both"/>
              <w:rPr>
                <w:sz w:val="22"/>
                <w:lang w:eastAsia="zh-CN"/>
              </w:rPr>
            </w:pPr>
            <w:r>
              <w:rPr>
                <w:sz w:val="22"/>
                <w:lang w:eastAsia="zh-CN"/>
              </w:rPr>
              <w:t>Projekt Umowy</w:t>
            </w:r>
          </w:p>
        </w:tc>
      </w:tr>
      <w:tr w:rsidR="00081A3F" w:rsidRPr="00E83257" w14:paraId="0B97EB79" w14:textId="77777777" w:rsidTr="00E06057">
        <w:tc>
          <w:tcPr>
            <w:tcW w:w="487" w:type="dxa"/>
            <w:tcBorders>
              <w:top w:val="single" w:sz="4" w:space="0" w:color="000000"/>
              <w:left w:val="single" w:sz="4" w:space="0" w:color="000000"/>
              <w:bottom w:val="single" w:sz="4" w:space="0" w:color="000000"/>
            </w:tcBorders>
          </w:tcPr>
          <w:p w14:paraId="6014AD7A" w14:textId="77777777" w:rsidR="00081A3F" w:rsidRPr="00E83257" w:rsidRDefault="00081A3F"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144FF984" w14:textId="205A0C1F" w:rsidR="00081A3F" w:rsidRPr="00081A3F" w:rsidRDefault="00081A3F" w:rsidP="00E158FF">
            <w:pPr>
              <w:suppressAutoHyphens/>
              <w:snapToGrid w:val="0"/>
              <w:spacing w:line="276" w:lineRule="auto"/>
              <w:rPr>
                <w:sz w:val="22"/>
                <w:lang w:eastAsia="zh-CN"/>
              </w:rPr>
            </w:pPr>
            <w:r w:rsidRPr="00081A3F">
              <w:rPr>
                <w:sz w:val="22"/>
                <w:lang w:eastAsia="zh-CN"/>
              </w:rPr>
              <w:t xml:space="preserve">Załącznik nr </w:t>
            </w:r>
            <w:r w:rsidR="00EF763B">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5B23E869" w14:textId="696E6FFB" w:rsidR="00081A3F" w:rsidRPr="00081A3F" w:rsidRDefault="009522B9" w:rsidP="00E158FF">
            <w:pPr>
              <w:suppressAutoHyphens/>
              <w:snapToGrid w:val="0"/>
              <w:spacing w:line="276" w:lineRule="auto"/>
              <w:jc w:val="both"/>
              <w:rPr>
                <w:sz w:val="22"/>
                <w:lang w:eastAsia="zh-CN"/>
              </w:rPr>
            </w:pPr>
            <w:r>
              <w:rPr>
                <w:sz w:val="22"/>
                <w:szCs w:val="22"/>
              </w:rPr>
              <w:t xml:space="preserve">Opis Przedmiotu Zamówienia (OPZ), </w:t>
            </w:r>
            <w:r w:rsidR="005C226E">
              <w:rPr>
                <w:sz w:val="22"/>
                <w:szCs w:val="22"/>
              </w:rPr>
              <w:t xml:space="preserve">w tym: </w:t>
            </w:r>
            <w:r w:rsidR="00EF763B" w:rsidRPr="00EF763B">
              <w:rPr>
                <w:sz w:val="22"/>
                <w:szCs w:val="22"/>
              </w:rPr>
              <w:t xml:space="preserve">w tym: Projekt Architektoniczno-Budowlany, Projekt Zagospodarowania </w:t>
            </w:r>
            <w:r w:rsidR="00B15DFA">
              <w:rPr>
                <w:sz w:val="22"/>
                <w:szCs w:val="22"/>
              </w:rPr>
              <w:t>Działki</w:t>
            </w:r>
            <w:r w:rsidR="00EF763B" w:rsidRPr="00EF763B">
              <w:rPr>
                <w:sz w:val="22"/>
                <w:szCs w:val="22"/>
              </w:rPr>
              <w:t>, Specyfikacja Techniczna Wykonania i Odbioru oraz przedmiar robót (pomocniczo)</w:t>
            </w:r>
          </w:p>
        </w:tc>
      </w:tr>
    </w:tbl>
    <w:p w14:paraId="1137F4FC" w14:textId="77777777" w:rsidR="00731232" w:rsidRPr="00FA3145" w:rsidRDefault="00731232" w:rsidP="00790CAC">
      <w:pPr>
        <w:suppressAutoHyphens/>
        <w:snapToGrid w:val="0"/>
        <w:spacing w:line="276" w:lineRule="auto"/>
        <w:jc w:val="both"/>
        <w:textAlignment w:val="top"/>
        <w:rPr>
          <w:color w:val="FF0000"/>
          <w:sz w:val="22"/>
          <w:szCs w:val="22"/>
        </w:rPr>
      </w:pPr>
    </w:p>
    <w:sectPr w:rsidR="00731232" w:rsidRPr="00FA3145" w:rsidSect="00514F13">
      <w:headerReference w:type="even" r:id="rId13"/>
      <w:headerReference w:type="default" r:id="rId14"/>
      <w:footerReference w:type="even" r:id="rId15"/>
      <w:footerReference w:type="default" r:id="rId16"/>
      <w:headerReference w:type="first" r:id="rId17"/>
      <w:pgSz w:w="11906" w:h="16838" w:code="9"/>
      <w:pgMar w:top="1531" w:right="1418" w:bottom="1531" w:left="1418" w:header="271"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3386A3" w14:textId="77777777" w:rsidR="00EA7123" w:rsidRDefault="00EA7123">
      <w:r>
        <w:separator/>
      </w:r>
    </w:p>
  </w:endnote>
  <w:endnote w:type="continuationSeparator" w:id="0">
    <w:p w14:paraId="02077FD7" w14:textId="77777777" w:rsidR="00EA7123" w:rsidRDefault="00EA71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PL">
    <w:altName w:val="Courier New"/>
    <w:panose1 w:val="020B0604020202020204"/>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040ECC" w14:textId="77777777" w:rsidR="00EA7123" w:rsidRDefault="00EA7123">
      <w:r>
        <w:separator/>
      </w:r>
    </w:p>
  </w:footnote>
  <w:footnote w:type="continuationSeparator" w:id="0">
    <w:p w14:paraId="111C2770" w14:textId="77777777" w:rsidR="00EA7123" w:rsidRDefault="00EA7123">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4C0D4" w14:textId="325147CA" w:rsidR="007908AF" w:rsidRDefault="007908AF" w:rsidP="007908AF">
    <w:pPr>
      <w:pStyle w:val="Nagwek"/>
      <w:jc w:val="center"/>
    </w:pPr>
    <w:r>
      <w:rPr>
        <w:noProof/>
      </w:rPr>
      <w:drawing>
        <wp:inline distT="0" distB="0" distL="0" distR="0" wp14:anchorId="733BEDBE" wp14:editId="60EF6AD6">
          <wp:extent cx="4143983" cy="1181316"/>
          <wp:effectExtent l="0" t="0" r="0" b="0"/>
          <wp:docPr id="25933449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334493" name="Obraz 259334493"/>
                  <pic:cNvPicPr/>
                </pic:nvPicPr>
                <pic:blipFill>
                  <a:blip r:embed="rId1">
                    <a:extLst>
                      <a:ext uri="{28A0092B-C50C-407E-A947-70E740481C1C}">
                        <a14:useLocalDpi xmlns:a14="http://schemas.microsoft.com/office/drawing/2010/main" val="0"/>
                      </a:ext>
                    </a:extLst>
                  </a:blip>
                  <a:stretch>
                    <a:fillRect/>
                  </a:stretch>
                </pic:blipFill>
                <pic:spPr>
                  <a:xfrm>
                    <a:off x="0" y="0"/>
                    <a:ext cx="4287459" cy="122221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2"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8"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9"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0" w15:restartNumberingAfterBreak="0">
    <w:nsid w:val="2048304F"/>
    <w:multiLevelType w:val="hybridMultilevel"/>
    <w:tmpl w:val="E9B8EA46"/>
    <w:lvl w:ilvl="0" w:tplc="E8F23F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2597157"/>
    <w:multiLevelType w:val="hybridMultilevel"/>
    <w:tmpl w:val="AD76FD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285773F"/>
    <w:multiLevelType w:val="hybridMultilevel"/>
    <w:tmpl w:val="E56AA402"/>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5"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6"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7"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0"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31" w15:restartNumberingAfterBreak="0">
    <w:nsid w:val="3D8B2C03"/>
    <w:multiLevelType w:val="hybridMultilevel"/>
    <w:tmpl w:val="725A4BB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2"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3" w15:restartNumberingAfterBreak="0">
    <w:nsid w:val="3EA1752B"/>
    <w:multiLevelType w:val="hybridMultilevel"/>
    <w:tmpl w:val="62748B14"/>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start w:val="1"/>
      <w:numFmt w:val="lowerRoman"/>
      <w:lvlText w:val="%3."/>
      <w:lvlJc w:val="right"/>
      <w:pPr>
        <w:ind w:left="3011" w:hanging="180"/>
      </w:pPr>
    </w:lvl>
    <w:lvl w:ilvl="3" w:tplc="0415000F">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5" w15:restartNumberingAfterBreak="0">
    <w:nsid w:val="45FC0EDF"/>
    <w:multiLevelType w:val="hybridMultilevel"/>
    <w:tmpl w:val="5E58E6F0"/>
    <w:lvl w:ilvl="0" w:tplc="661835D8">
      <w:start w:val="1"/>
      <w:numFmt w:val="decimal"/>
      <w:lvlText w:val="%1)"/>
      <w:lvlJc w:val="left"/>
      <w:pPr>
        <w:ind w:left="2053" w:hanging="360"/>
      </w:pPr>
      <w:rPr>
        <w:rFonts w:hint="default"/>
      </w:rPr>
    </w:lvl>
    <w:lvl w:ilvl="1" w:tplc="04150019" w:tentative="1">
      <w:start w:val="1"/>
      <w:numFmt w:val="lowerLetter"/>
      <w:lvlText w:val="%2."/>
      <w:lvlJc w:val="left"/>
      <w:pPr>
        <w:ind w:left="2773" w:hanging="360"/>
      </w:pPr>
    </w:lvl>
    <w:lvl w:ilvl="2" w:tplc="0415001B" w:tentative="1">
      <w:start w:val="1"/>
      <w:numFmt w:val="lowerRoman"/>
      <w:lvlText w:val="%3."/>
      <w:lvlJc w:val="right"/>
      <w:pPr>
        <w:ind w:left="3493" w:hanging="180"/>
      </w:pPr>
    </w:lvl>
    <w:lvl w:ilvl="3" w:tplc="0415000F" w:tentative="1">
      <w:start w:val="1"/>
      <w:numFmt w:val="decimal"/>
      <w:lvlText w:val="%4."/>
      <w:lvlJc w:val="left"/>
      <w:pPr>
        <w:ind w:left="4213" w:hanging="360"/>
      </w:pPr>
    </w:lvl>
    <w:lvl w:ilvl="4" w:tplc="04150019" w:tentative="1">
      <w:start w:val="1"/>
      <w:numFmt w:val="lowerLetter"/>
      <w:lvlText w:val="%5."/>
      <w:lvlJc w:val="left"/>
      <w:pPr>
        <w:ind w:left="4933" w:hanging="360"/>
      </w:pPr>
    </w:lvl>
    <w:lvl w:ilvl="5" w:tplc="0415001B" w:tentative="1">
      <w:start w:val="1"/>
      <w:numFmt w:val="lowerRoman"/>
      <w:lvlText w:val="%6."/>
      <w:lvlJc w:val="right"/>
      <w:pPr>
        <w:ind w:left="5653" w:hanging="180"/>
      </w:pPr>
    </w:lvl>
    <w:lvl w:ilvl="6" w:tplc="0415000F" w:tentative="1">
      <w:start w:val="1"/>
      <w:numFmt w:val="decimal"/>
      <w:lvlText w:val="%7."/>
      <w:lvlJc w:val="left"/>
      <w:pPr>
        <w:ind w:left="6373" w:hanging="360"/>
      </w:pPr>
    </w:lvl>
    <w:lvl w:ilvl="7" w:tplc="04150019" w:tentative="1">
      <w:start w:val="1"/>
      <w:numFmt w:val="lowerLetter"/>
      <w:lvlText w:val="%8."/>
      <w:lvlJc w:val="left"/>
      <w:pPr>
        <w:ind w:left="7093" w:hanging="360"/>
      </w:pPr>
    </w:lvl>
    <w:lvl w:ilvl="8" w:tplc="0415001B" w:tentative="1">
      <w:start w:val="1"/>
      <w:numFmt w:val="lowerRoman"/>
      <w:lvlText w:val="%9."/>
      <w:lvlJc w:val="right"/>
      <w:pPr>
        <w:ind w:left="7813" w:hanging="180"/>
      </w:pPr>
    </w:lvl>
  </w:abstractNum>
  <w:abstractNum w:abstractNumId="36"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7" w15:restartNumberingAfterBreak="0">
    <w:nsid w:val="47DC0043"/>
    <w:multiLevelType w:val="hybridMultilevel"/>
    <w:tmpl w:val="8BC6B2E2"/>
    <w:lvl w:ilvl="0" w:tplc="085E7C7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CB74390"/>
    <w:multiLevelType w:val="hybridMultilevel"/>
    <w:tmpl w:val="6BB0A9F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1"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69134D7"/>
    <w:multiLevelType w:val="hybridMultilevel"/>
    <w:tmpl w:val="D0EC8DE0"/>
    <w:lvl w:ilvl="0" w:tplc="661835D8">
      <w:start w:val="1"/>
      <w:numFmt w:val="decimal"/>
      <w:lvlText w:val="%1)"/>
      <w:lvlJc w:val="left"/>
      <w:pPr>
        <w:ind w:left="1195" w:hanging="360"/>
      </w:pPr>
      <w:rPr>
        <w:rFonts w:hint="default"/>
      </w:rPr>
    </w:lvl>
    <w:lvl w:ilvl="1" w:tplc="04150019" w:tentative="1">
      <w:start w:val="1"/>
      <w:numFmt w:val="lowerLetter"/>
      <w:lvlText w:val="%2."/>
      <w:lvlJc w:val="left"/>
      <w:pPr>
        <w:ind w:left="1915" w:hanging="360"/>
      </w:pPr>
    </w:lvl>
    <w:lvl w:ilvl="2" w:tplc="0415001B" w:tentative="1">
      <w:start w:val="1"/>
      <w:numFmt w:val="lowerRoman"/>
      <w:lvlText w:val="%3."/>
      <w:lvlJc w:val="right"/>
      <w:pPr>
        <w:ind w:left="2635" w:hanging="180"/>
      </w:pPr>
    </w:lvl>
    <w:lvl w:ilvl="3" w:tplc="0415000F" w:tentative="1">
      <w:start w:val="1"/>
      <w:numFmt w:val="decimal"/>
      <w:lvlText w:val="%4."/>
      <w:lvlJc w:val="left"/>
      <w:pPr>
        <w:ind w:left="3355" w:hanging="360"/>
      </w:pPr>
    </w:lvl>
    <w:lvl w:ilvl="4" w:tplc="04150019" w:tentative="1">
      <w:start w:val="1"/>
      <w:numFmt w:val="lowerLetter"/>
      <w:lvlText w:val="%5."/>
      <w:lvlJc w:val="left"/>
      <w:pPr>
        <w:ind w:left="4075" w:hanging="360"/>
      </w:pPr>
    </w:lvl>
    <w:lvl w:ilvl="5" w:tplc="0415001B" w:tentative="1">
      <w:start w:val="1"/>
      <w:numFmt w:val="lowerRoman"/>
      <w:lvlText w:val="%6."/>
      <w:lvlJc w:val="right"/>
      <w:pPr>
        <w:ind w:left="4795" w:hanging="180"/>
      </w:pPr>
    </w:lvl>
    <w:lvl w:ilvl="6" w:tplc="0415000F" w:tentative="1">
      <w:start w:val="1"/>
      <w:numFmt w:val="decimal"/>
      <w:lvlText w:val="%7."/>
      <w:lvlJc w:val="left"/>
      <w:pPr>
        <w:ind w:left="5515" w:hanging="360"/>
      </w:pPr>
    </w:lvl>
    <w:lvl w:ilvl="7" w:tplc="04150019" w:tentative="1">
      <w:start w:val="1"/>
      <w:numFmt w:val="lowerLetter"/>
      <w:lvlText w:val="%8."/>
      <w:lvlJc w:val="left"/>
      <w:pPr>
        <w:ind w:left="6235" w:hanging="360"/>
      </w:pPr>
    </w:lvl>
    <w:lvl w:ilvl="8" w:tplc="0415001B" w:tentative="1">
      <w:start w:val="1"/>
      <w:numFmt w:val="lowerRoman"/>
      <w:lvlText w:val="%9."/>
      <w:lvlJc w:val="right"/>
      <w:pPr>
        <w:ind w:left="6955" w:hanging="180"/>
      </w:pPr>
    </w:lvl>
  </w:abstractNum>
  <w:abstractNum w:abstractNumId="45"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8"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9" w15:restartNumberingAfterBreak="0">
    <w:nsid w:val="62594A93"/>
    <w:multiLevelType w:val="hybridMultilevel"/>
    <w:tmpl w:val="54FA5C3C"/>
    <w:lvl w:ilvl="0" w:tplc="E1449E7E">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64817311"/>
    <w:multiLevelType w:val="hybridMultilevel"/>
    <w:tmpl w:val="3A4AB63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1"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15:restartNumberingAfterBreak="0">
    <w:nsid w:val="69CD2506"/>
    <w:multiLevelType w:val="singleLevel"/>
    <w:tmpl w:val="79DED238"/>
    <w:lvl w:ilvl="0">
      <w:start w:val="6"/>
      <w:numFmt w:val="decimal"/>
      <w:lvlText w:val="%1)"/>
      <w:lvlJc w:val="left"/>
      <w:pPr>
        <w:ind w:left="720" w:hanging="360"/>
      </w:pPr>
      <w:rPr>
        <w:rFonts w:ascii="Times New Roman" w:eastAsia="Times New Roman" w:hAnsi="Times New Roman" w:cs="Times New Roman" w:hint="default"/>
        <w:b w:val="0"/>
        <w:sz w:val="22"/>
        <w:szCs w:val="22"/>
        <w:lang w:val="pl-PL" w:eastAsia="pl-PL"/>
      </w:rPr>
    </w:lvl>
  </w:abstractNum>
  <w:abstractNum w:abstractNumId="54"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55" w15:restartNumberingAfterBreak="0">
    <w:nsid w:val="6ADF380A"/>
    <w:multiLevelType w:val="hybridMultilevel"/>
    <w:tmpl w:val="29064DBE"/>
    <w:lvl w:ilvl="0" w:tplc="20F0D85E">
      <w:start w:val="1"/>
      <w:numFmt w:val="decimal"/>
      <w:lvlText w:val="%1)"/>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58"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9"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60"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EE14366"/>
    <w:multiLevelType w:val="hybridMultilevel"/>
    <w:tmpl w:val="D41E3A88"/>
    <w:lvl w:ilvl="0" w:tplc="CB9CA9A4">
      <w:start w:val="1"/>
      <w:numFmt w:val="decimal"/>
      <w:lvlText w:val="%1)"/>
      <w:lvlJc w:val="left"/>
      <w:pPr>
        <w:ind w:left="1205" w:hanging="360"/>
      </w:pPr>
      <w:rPr>
        <w:rFonts w:ascii="Times New Roman" w:eastAsia="Times New Roman" w:hAnsi="Times New Roman" w:cs="Times New Roman" w:hint="default"/>
        <w:b w:val="0"/>
        <w:bCs w:val="0"/>
        <w:sz w:val="22"/>
        <w:szCs w:val="22"/>
      </w:rPr>
    </w:lvl>
    <w:lvl w:ilvl="1" w:tplc="04150019" w:tentative="1">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num w:numId="1" w16cid:durableId="1798837697">
    <w:abstractNumId w:val="23"/>
  </w:num>
  <w:num w:numId="2" w16cid:durableId="1836988436">
    <w:abstractNumId w:val="39"/>
  </w:num>
  <w:num w:numId="3" w16cid:durableId="63921634">
    <w:abstractNumId w:val="45"/>
  </w:num>
  <w:num w:numId="4" w16cid:durableId="35202345">
    <w:abstractNumId w:val="51"/>
  </w:num>
  <w:num w:numId="5" w16cid:durableId="201285052">
    <w:abstractNumId w:val="12"/>
  </w:num>
  <w:num w:numId="6" w16cid:durableId="1281449689">
    <w:abstractNumId w:val="56"/>
  </w:num>
  <w:num w:numId="7" w16cid:durableId="1495023112">
    <w:abstractNumId w:val="18"/>
  </w:num>
  <w:num w:numId="8" w16cid:durableId="541014878">
    <w:abstractNumId w:val="49"/>
  </w:num>
  <w:num w:numId="9" w16cid:durableId="1116874704">
    <w:abstractNumId w:val="17"/>
  </w:num>
  <w:num w:numId="10" w16cid:durableId="592782196">
    <w:abstractNumId w:val="19"/>
  </w:num>
  <w:num w:numId="11" w16cid:durableId="1698120122">
    <w:abstractNumId w:val="28"/>
  </w:num>
  <w:num w:numId="12" w16cid:durableId="234322704">
    <w:abstractNumId w:val="46"/>
  </w:num>
  <w:num w:numId="13" w16cid:durableId="18297138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5"/>
  </w:num>
  <w:num w:numId="15" w16cid:durableId="694502252">
    <w:abstractNumId w:val="24"/>
  </w:num>
  <w:num w:numId="16" w16cid:durableId="1004895938">
    <w:abstractNumId w:val="54"/>
  </w:num>
  <w:num w:numId="17" w16cid:durableId="300892119">
    <w:abstractNumId w:val="30"/>
  </w:num>
  <w:num w:numId="18" w16cid:durableId="959916729">
    <w:abstractNumId w:val="10"/>
  </w:num>
  <w:num w:numId="19" w16cid:durableId="2144880155">
    <w:abstractNumId w:val="41"/>
  </w:num>
  <w:num w:numId="20" w16cid:durableId="45878293">
    <w:abstractNumId w:val="11"/>
  </w:num>
  <w:num w:numId="21" w16cid:durableId="1283683620">
    <w:abstractNumId w:val="61"/>
  </w:num>
  <w:num w:numId="22" w16cid:durableId="1203439637">
    <w:abstractNumId w:val="48"/>
  </w:num>
  <w:num w:numId="23" w16cid:durableId="240334557">
    <w:abstractNumId w:val="5"/>
  </w:num>
  <w:num w:numId="24" w16cid:durableId="611939697">
    <w:abstractNumId w:val="9"/>
  </w:num>
  <w:num w:numId="25" w16cid:durableId="1601523447">
    <w:abstractNumId w:val="60"/>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6"/>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7"/>
  </w:num>
  <w:num w:numId="36" w16cid:durableId="574901146">
    <w:abstractNumId w:val="14"/>
  </w:num>
  <w:num w:numId="37" w16cid:durableId="881751630">
    <w:abstractNumId w:val="29"/>
  </w:num>
  <w:num w:numId="38" w16cid:durableId="925263750">
    <w:abstractNumId w:val="40"/>
  </w:num>
  <w:num w:numId="39" w16cid:durableId="1546139669">
    <w:abstractNumId w:val="32"/>
  </w:num>
  <w:num w:numId="40" w16cid:durableId="1181971211">
    <w:abstractNumId w:val="34"/>
  </w:num>
  <w:num w:numId="41" w16cid:durableId="265966346">
    <w:abstractNumId w:val="47"/>
  </w:num>
  <w:num w:numId="42" w16cid:durableId="1220288645">
    <w:abstractNumId w:val="42"/>
  </w:num>
  <w:num w:numId="43" w16cid:durableId="1036665048">
    <w:abstractNumId w:val="43"/>
  </w:num>
  <w:num w:numId="44" w16cid:durableId="1370373983">
    <w:abstractNumId w:val="59"/>
  </w:num>
  <w:num w:numId="45" w16cid:durableId="5136663">
    <w:abstractNumId w:val="36"/>
  </w:num>
  <w:num w:numId="46" w16cid:durableId="1272392632">
    <w:abstractNumId w:val="57"/>
  </w:num>
  <w:num w:numId="47" w16cid:durableId="500311603">
    <w:abstractNumId w:val="37"/>
  </w:num>
  <w:num w:numId="48" w16cid:durableId="979384266">
    <w:abstractNumId w:val="62"/>
  </w:num>
  <w:num w:numId="49" w16cid:durableId="1483083198">
    <w:abstractNumId w:val="58"/>
  </w:num>
  <w:num w:numId="50" w16cid:durableId="956524861">
    <w:abstractNumId w:val="13"/>
  </w:num>
  <w:num w:numId="51" w16cid:durableId="319309095">
    <w:abstractNumId w:val="20"/>
  </w:num>
  <w:num w:numId="52" w16cid:durableId="558590973">
    <w:abstractNumId w:val="55"/>
  </w:num>
  <w:num w:numId="53" w16cid:durableId="961812074">
    <w:abstractNumId w:val="22"/>
  </w:num>
  <w:num w:numId="54" w16cid:durableId="886261324">
    <w:abstractNumId w:val="16"/>
  </w:num>
  <w:num w:numId="55" w16cid:durableId="408699849">
    <w:abstractNumId w:val="35"/>
  </w:num>
  <w:num w:numId="56" w16cid:durableId="1026712184">
    <w:abstractNumId w:val="44"/>
  </w:num>
  <w:num w:numId="57" w16cid:durableId="2080399386">
    <w:abstractNumId w:val="31"/>
  </w:num>
  <w:num w:numId="58" w16cid:durableId="482425955">
    <w:abstractNumId w:val="50"/>
  </w:num>
  <w:num w:numId="59" w16cid:durableId="422920391">
    <w:abstractNumId w:val="53"/>
  </w:num>
  <w:num w:numId="60" w16cid:durableId="622156360">
    <w:abstractNumId w:val="38"/>
  </w:num>
  <w:num w:numId="61" w16cid:durableId="1508860328">
    <w:abstractNumId w:val="33"/>
  </w:num>
  <w:num w:numId="62" w16cid:durableId="109592076">
    <w:abstractNumId w:val="2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611"/>
    <w:rsid w:val="00012A55"/>
    <w:rsid w:val="00012BAB"/>
    <w:rsid w:val="0001362D"/>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2934"/>
    <w:rsid w:val="00022B7E"/>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1BB"/>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29C"/>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2F14"/>
    <w:rsid w:val="000B32DC"/>
    <w:rsid w:val="000B33C9"/>
    <w:rsid w:val="000B4CB2"/>
    <w:rsid w:val="000B4D15"/>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0A"/>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75"/>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06D"/>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82A"/>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2B63"/>
    <w:rsid w:val="001635B5"/>
    <w:rsid w:val="0016397A"/>
    <w:rsid w:val="00163AB9"/>
    <w:rsid w:val="00163D95"/>
    <w:rsid w:val="00163F7C"/>
    <w:rsid w:val="00164466"/>
    <w:rsid w:val="001647CD"/>
    <w:rsid w:val="00164BF7"/>
    <w:rsid w:val="00164C04"/>
    <w:rsid w:val="0016500C"/>
    <w:rsid w:val="00165526"/>
    <w:rsid w:val="00165A5B"/>
    <w:rsid w:val="00165B82"/>
    <w:rsid w:val="00165C79"/>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5A33"/>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0FA"/>
    <w:rsid w:val="001B4795"/>
    <w:rsid w:val="001B4C7D"/>
    <w:rsid w:val="001B4DC3"/>
    <w:rsid w:val="001B50E2"/>
    <w:rsid w:val="001B5A86"/>
    <w:rsid w:val="001B5D7D"/>
    <w:rsid w:val="001B6379"/>
    <w:rsid w:val="001B6974"/>
    <w:rsid w:val="001B7784"/>
    <w:rsid w:val="001B797F"/>
    <w:rsid w:val="001C00D9"/>
    <w:rsid w:val="001C0462"/>
    <w:rsid w:val="001C0A0B"/>
    <w:rsid w:val="001C1083"/>
    <w:rsid w:val="001C1999"/>
    <w:rsid w:val="001C1D42"/>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67"/>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3C0"/>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2F5"/>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210"/>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B9"/>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595"/>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ED5"/>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3D9A"/>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0926"/>
    <w:rsid w:val="002E119B"/>
    <w:rsid w:val="002E1A68"/>
    <w:rsid w:val="002E1D90"/>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A02"/>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180"/>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27DB6"/>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090"/>
    <w:rsid w:val="00352526"/>
    <w:rsid w:val="0035280D"/>
    <w:rsid w:val="00352899"/>
    <w:rsid w:val="00352AA0"/>
    <w:rsid w:val="00352AAB"/>
    <w:rsid w:val="003531C6"/>
    <w:rsid w:val="003540BA"/>
    <w:rsid w:val="00354120"/>
    <w:rsid w:val="003542E9"/>
    <w:rsid w:val="003548DC"/>
    <w:rsid w:val="00354DF4"/>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5F5"/>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584"/>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C7074"/>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7A4"/>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4F2F"/>
    <w:rsid w:val="004052BA"/>
    <w:rsid w:val="00405793"/>
    <w:rsid w:val="00405FC1"/>
    <w:rsid w:val="004060F9"/>
    <w:rsid w:val="0040613F"/>
    <w:rsid w:val="00406EA0"/>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467B"/>
    <w:rsid w:val="00444FC8"/>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6DE"/>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02B"/>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13"/>
    <w:rsid w:val="00514F99"/>
    <w:rsid w:val="00515022"/>
    <w:rsid w:val="00515085"/>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74D"/>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3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3E12"/>
    <w:rsid w:val="00574027"/>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5EBE"/>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4F5C"/>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079"/>
    <w:rsid w:val="005C0154"/>
    <w:rsid w:val="005C035C"/>
    <w:rsid w:val="005C088E"/>
    <w:rsid w:val="005C0CB6"/>
    <w:rsid w:val="005C0DCB"/>
    <w:rsid w:val="005C121C"/>
    <w:rsid w:val="005C1DFD"/>
    <w:rsid w:val="005C226E"/>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2E71"/>
    <w:rsid w:val="005E33F2"/>
    <w:rsid w:val="005E387D"/>
    <w:rsid w:val="005E3BC5"/>
    <w:rsid w:val="005E3C41"/>
    <w:rsid w:val="005E4606"/>
    <w:rsid w:val="005E5046"/>
    <w:rsid w:val="005E50F5"/>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2FA9"/>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EB3"/>
    <w:rsid w:val="00672FE2"/>
    <w:rsid w:val="00673577"/>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21E3"/>
    <w:rsid w:val="00692DC2"/>
    <w:rsid w:val="0069322C"/>
    <w:rsid w:val="006934A8"/>
    <w:rsid w:val="006937C2"/>
    <w:rsid w:val="00693858"/>
    <w:rsid w:val="00693DB6"/>
    <w:rsid w:val="0069420E"/>
    <w:rsid w:val="006947C4"/>
    <w:rsid w:val="0069496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990"/>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271"/>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8AF"/>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B94"/>
    <w:rsid w:val="007C5D8C"/>
    <w:rsid w:val="007C6910"/>
    <w:rsid w:val="007C6C74"/>
    <w:rsid w:val="007D0014"/>
    <w:rsid w:val="007D01CF"/>
    <w:rsid w:val="007D04FE"/>
    <w:rsid w:val="007D07F2"/>
    <w:rsid w:val="007D0C6A"/>
    <w:rsid w:val="007D1417"/>
    <w:rsid w:val="007D1779"/>
    <w:rsid w:val="007D203C"/>
    <w:rsid w:val="007D23EB"/>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563"/>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0C6"/>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5B35"/>
    <w:rsid w:val="0082647C"/>
    <w:rsid w:val="00826727"/>
    <w:rsid w:val="00826BCE"/>
    <w:rsid w:val="008270B1"/>
    <w:rsid w:val="00827418"/>
    <w:rsid w:val="008278E6"/>
    <w:rsid w:val="00827BFF"/>
    <w:rsid w:val="00830525"/>
    <w:rsid w:val="0083067B"/>
    <w:rsid w:val="00830765"/>
    <w:rsid w:val="00830B22"/>
    <w:rsid w:val="00831794"/>
    <w:rsid w:val="008317A1"/>
    <w:rsid w:val="00831BD1"/>
    <w:rsid w:val="0083252A"/>
    <w:rsid w:val="008325F2"/>
    <w:rsid w:val="00832838"/>
    <w:rsid w:val="0083296F"/>
    <w:rsid w:val="00832D21"/>
    <w:rsid w:val="00832E25"/>
    <w:rsid w:val="00832E9D"/>
    <w:rsid w:val="008331F7"/>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6E8A"/>
    <w:rsid w:val="0084744F"/>
    <w:rsid w:val="00847A30"/>
    <w:rsid w:val="00847BA7"/>
    <w:rsid w:val="00847C66"/>
    <w:rsid w:val="008514C4"/>
    <w:rsid w:val="00851670"/>
    <w:rsid w:val="00851DED"/>
    <w:rsid w:val="00851E2E"/>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60"/>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1D4"/>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380"/>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610"/>
    <w:rsid w:val="008C3AF4"/>
    <w:rsid w:val="008C3B6F"/>
    <w:rsid w:val="008C3BAC"/>
    <w:rsid w:val="008C3F2A"/>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246"/>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BA7"/>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72A"/>
    <w:rsid w:val="00983D81"/>
    <w:rsid w:val="009840C7"/>
    <w:rsid w:val="009840F3"/>
    <w:rsid w:val="00984459"/>
    <w:rsid w:val="009849E0"/>
    <w:rsid w:val="00985A1C"/>
    <w:rsid w:val="00985B09"/>
    <w:rsid w:val="00985EC5"/>
    <w:rsid w:val="00986120"/>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A71"/>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DD4"/>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B24"/>
    <w:rsid w:val="009D1C3B"/>
    <w:rsid w:val="009D23B8"/>
    <w:rsid w:val="009D3482"/>
    <w:rsid w:val="009D35C0"/>
    <w:rsid w:val="009D3A0D"/>
    <w:rsid w:val="009D3E55"/>
    <w:rsid w:val="009D40CE"/>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0D"/>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752"/>
    <w:rsid w:val="00A90C04"/>
    <w:rsid w:val="00A91106"/>
    <w:rsid w:val="00A91417"/>
    <w:rsid w:val="00A9146E"/>
    <w:rsid w:val="00A91601"/>
    <w:rsid w:val="00A91FD2"/>
    <w:rsid w:val="00A92125"/>
    <w:rsid w:val="00A93B46"/>
    <w:rsid w:val="00A93B64"/>
    <w:rsid w:val="00A94D72"/>
    <w:rsid w:val="00A94DEB"/>
    <w:rsid w:val="00A94E46"/>
    <w:rsid w:val="00A95247"/>
    <w:rsid w:val="00A9587F"/>
    <w:rsid w:val="00A95926"/>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7B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4C6"/>
    <w:rsid w:val="00AF0781"/>
    <w:rsid w:val="00AF0890"/>
    <w:rsid w:val="00AF0AD7"/>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A31"/>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5DFA"/>
    <w:rsid w:val="00B16030"/>
    <w:rsid w:val="00B160C6"/>
    <w:rsid w:val="00B160CD"/>
    <w:rsid w:val="00B16242"/>
    <w:rsid w:val="00B16F58"/>
    <w:rsid w:val="00B16FEA"/>
    <w:rsid w:val="00B17A1F"/>
    <w:rsid w:val="00B17BC4"/>
    <w:rsid w:val="00B17BE6"/>
    <w:rsid w:val="00B202B9"/>
    <w:rsid w:val="00B20606"/>
    <w:rsid w:val="00B20EB4"/>
    <w:rsid w:val="00B21204"/>
    <w:rsid w:val="00B214CE"/>
    <w:rsid w:val="00B21B61"/>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4F51"/>
    <w:rsid w:val="00B456B4"/>
    <w:rsid w:val="00B45879"/>
    <w:rsid w:val="00B45AB3"/>
    <w:rsid w:val="00B46919"/>
    <w:rsid w:val="00B46A75"/>
    <w:rsid w:val="00B46BC6"/>
    <w:rsid w:val="00B47366"/>
    <w:rsid w:val="00B47413"/>
    <w:rsid w:val="00B474B8"/>
    <w:rsid w:val="00B5056D"/>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BD"/>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6"/>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47AE"/>
    <w:rsid w:val="00BE4BBF"/>
    <w:rsid w:val="00BE4E13"/>
    <w:rsid w:val="00BE50AA"/>
    <w:rsid w:val="00BE52BB"/>
    <w:rsid w:val="00BE52F6"/>
    <w:rsid w:val="00BE545B"/>
    <w:rsid w:val="00BE55D8"/>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1AA5"/>
    <w:rsid w:val="00C0205C"/>
    <w:rsid w:val="00C0232A"/>
    <w:rsid w:val="00C0289A"/>
    <w:rsid w:val="00C02A66"/>
    <w:rsid w:val="00C02DC7"/>
    <w:rsid w:val="00C03CF6"/>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BC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AB8"/>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2A57"/>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574"/>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D61"/>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6A"/>
    <w:rsid w:val="00CE13A2"/>
    <w:rsid w:val="00CE21AA"/>
    <w:rsid w:val="00CE2AE7"/>
    <w:rsid w:val="00CE2CF3"/>
    <w:rsid w:val="00CE31B8"/>
    <w:rsid w:val="00CE3848"/>
    <w:rsid w:val="00CE397D"/>
    <w:rsid w:val="00CE41F7"/>
    <w:rsid w:val="00CE42E1"/>
    <w:rsid w:val="00CE42F5"/>
    <w:rsid w:val="00CE466C"/>
    <w:rsid w:val="00CE494A"/>
    <w:rsid w:val="00CE5A64"/>
    <w:rsid w:val="00CE5CA1"/>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8B2"/>
    <w:rsid w:val="00CF5B7F"/>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40A"/>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79D"/>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FFC"/>
    <w:rsid w:val="00D90261"/>
    <w:rsid w:val="00D90357"/>
    <w:rsid w:val="00D90878"/>
    <w:rsid w:val="00D909C7"/>
    <w:rsid w:val="00D90A22"/>
    <w:rsid w:val="00D90AA9"/>
    <w:rsid w:val="00D912A1"/>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34F"/>
    <w:rsid w:val="00DD3599"/>
    <w:rsid w:val="00DD401F"/>
    <w:rsid w:val="00DD4798"/>
    <w:rsid w:val="00DD4DCA"/>
    <w:rsid w:val="00DD591D"/>
    <w:rsid w:val="00DD5D07"/>
    <w:rsid w:val="00DD5D30"/>
    <w:rsid w:val="00DD5E7E"/>
    <w:rsid w:val="00DD60DE"/>
    <w:rsid w:val="00DD6888"/>
    <w:rsid w:val="00DD718B"/>
    <w:rsid w:val="00DD76E2"/>
    <w:rsid w:val="00DD77A5"/>
    <w:rsid w:val="00DD77A7"/>
    <w:rsid w:val="00DD78B0"/>
    <w:rsid w:val="00DD7A00"/>
    <w:rsid w:val="00DD7B26"/>
    <w:rsid w:val="00DE01CF"/>
    <w:rsid w:val="00DE05C3"/>
    <w:rsid w:val="00DE06CE"/>
    <w:rsid w:val="00DE12B6"/>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951"/>
    <w:rsid w:val="00DE6FE4"/>
    <w:rsid w:val="00DE76E9"/>
    <w:rsid w:val="00DF024D"/>
    <w:rsid w:val="00DF090F"/>
    <w:rsid w:val="00DF0A0D"/>
    <w:rsid w:val="00DF15CA"/>
    <w:rsid w:val="00DF1910"/>
    <w:rsid w:val="00DF1A96"/>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7CB"/>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C13"/>
    <w:rsid w:val="00E44095"/>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8E"/>
    <w:rsid w:val="00E559BB"/>
    <w:rsid w:val="00E55C4C"/>
    <w:rsid w:val="00E56464"/>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3F4A"/>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532"/>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23"/>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29D"/>
    <w:rsid w:val="00EF48C6"/>
    <w:rsid w:val="00EF4CD3"/>
    <w:rsid w:val="00EF56F9"/>
    <w:rsid w:val="00EF599F"/>
    <w:rsid w:val="00EF5F33"/>
    <w:rsid w:val="00EF63B7"/>
    <w:rsid w:val="00EF6698"/>
    <w:rsid w:val="00EF6B5C"/>
    <w:rsid w:val="00EF71F7"/>
    <w:rsid w:val="00EF7559"/>
    <w:rsid w:val="00EF763B"/>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729"/>
    <w:rsid w:val="00F37B00"/>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8C3"/>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2FE1"/>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904"/>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0851"/>
    <w:rsid w:val="00FE1514"/>
    <w:rsid w:val="00FE1631"/>
    <w:rsid w:val="00FE169F"/>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9077</Words>
  <Characters>54466</Characters>
  <Application>Microsoft Office Word</Application>
  <DocSecurity>0</DocSecurity>
  <Lines>453</Lines>
  <Paragraphs>126</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63417</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3</cp:revision>
  <cp:lastPrinted>2022-05-24T10:45:00Z</cp:lastPrinted>
  <dcterms:created xsi:type="dcterms:W3CDTF">2026-04-07T06:28:00Z</dcterms:created>
  <dcterms:modified xsi:type="dcterms:W3CDTF">2026-04-07T06:28:00Z</dcterms:modified>
</cp:coreProperties>
</file>