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C8AFCA" w14:textId="77777777" w:rsidR="000D3900" w:rsidRDefault="000D3900" w:rsidP="000D3900">
      <w:pPr>
        <w:pStyle w:val="Nagwek2"/>
        <w:numPr>
          <w:ilvl w:val="1"/>
          <w:numId w:val="2"/>
        </w:numPr>
        <w:tabs>
          <w:tab w:val="clear" w:pos="426"/>
        </w:tabs>
        <w:overflowPunct/>
        <w:autoSpaceDE/>
        <w:jc w:val="right"/>
        <w:textAlignment w:val="auto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 xml:space="preserve">Załącznik nr 1  </w:t>
      </w:r>
    </w:p>
    <w:p w14:paraId="630CA58F" w14:textId="77777777" w:rsidR="000D3900" w:rsidRDefault="000D3900" w:rsidP="000D3900">
      <w:pPr>
        <w:pStyle w:val="Nagwek2"/>
        <w:numPr>
          <w:ilvl w:val="1"/>
          <w:numId w:val="2"/>
        </w:numPr>
        <w:tabs>
          <w:tab w:val="clear" w:pos="426"/>
        </w:tabs>
        <w:overflowPunct/>
        <w:autoSpaceDE/>
        <w:jc w:val="center"/>
        <w:textAlignment w:val="auto"/>
        <w:rPr>
          <w:rFonts w:ascii="Arial" w:hAnsi="Arial" w:cs="Arial"/>
        </w:rPr>
      </w:pPr>
    </w:p>
    <w:p w14:paraId="77383C3B" w14:textId="77777777" w:rsidR="000D3900" w:rsidRPr="00CE5301" w:rsidRDefault="000D3900" w:rsidP="000D3900">
      <w:pPr>
        <w:pStyle w:val="Nagwek2"/>
        <w:numPr>
          <w:ilvl w:val="1"/>
          <w:numId w:val="2"/>
        </w:numPr>
        <w:tabs>
          <w:tab w:val="clear" w:pos="426"/>
        </w:tabs>
        <w:overflowPunct/>
        <w:autoSpaceDE/>
        <w:jc w:val="center"/>
        <w:textAlignment w:val="auto"/>
        <w:rPr>
          <w:rFonts w:ascii="Arial" w:hAnsi="Arial" w:cs="Arial"/>
          <w:b/>
        </w:rPr>
      </w:pPr>
      <w:r w:rsidRPr="00CE5301">
        <w:rPr>
          <w:rFonts w:ascii="Arial" w:hAnsi="Arial" w:cs="Arial"/>
          <w:b/>
        </w:rPr>
        <w:t>OFERTA</w:t>
      </w:r>
    </w:p>
    <w:p w14:paraId="436BA91B" w14:textId="77777777" w:rsidR="000D3900" w:rsidRDefault="000D3900" w:rsidP="000D3900">
      <w:pPr>
        <w:jc w:val="right"/>
        <w:rPr>
          <w:rFonts w:ascii="Arial" w:hAnsi="Arial" w:cs="Arial"/>
          <w:b/>
          <w:sz w:val="24"/>
          <w:szCs w:val="24"/>
          <w:lang w:eastAsia="pl-PL"/>
        </w:rPr>
      </w:pPr>
      <w:r>
        <w:rPr>
          <w:rFonts w:ascii="Arial" w:hAnsi="Arial" w:cs="Arial"/>
          <w:b/>
          <w:sz w:val="24"/>
          <w:szCs w:val="24"/>
        </w:rPr>
        <w:t>Do:</w:t>
      </w:r>
    </w:p>
    <w:p w14:paraId="14434C73" w14:textId="77777777" w:rsidR="000D3900" w:rsidRDefault="000D3900" w:rsidP="000D3900">
      <w:pPr>
        <w:jc w:val="right"/>
        <w:rPr>
          <w:rFonts w:ascii="Arial" w:hAnsi="Arial" w:cs="Arial"/>
          <w:b/>
          <w:sz w:val="24"/>
          <w:szCs w:val="24"/>
          <w:lang w:eastAsia="pl-PL"/>
        </w:rPr>
      </w:pPr>
      <w:r>
        <w:rPr>
          <w:rFonts w:ascii="Arial" w:hAnsi="Arial" w:cs="Arial"/>
          <w:b/>
          <w:sz w:val="24"/>
          <w:szCs w:val="24"/>
          <w:lang w:eastAsia="pl-PL"/>
        </w:rPr>
        <w:t xml:space="preserve">Zespół Szkół Specjalnych, Pęchery </w:t>
      </w:r>
    </w:p>
    <w:p w14:paraId="74D890DF" w14:textId="77777777" w:rsidR="000D3900" w:rsidRDefault="000D3900" w:rsidP="000D3900">
      <w:pPr>
        <w:jc w:val="right"/>
        <w:rPr>
          <w:rFonts w:ascii="Arial" w:hAnsi="Arial" w:cs="Arial"/>
          <w:b/>
          <w:sz w:val="24"/>
          <w:szCs w:val="24"/>
          <w:lang w:eastAsia="pl-PL"/>
        </w:rPr>
      </w:pPr>
    </w:p>
    <w:p w14:paraId="333AA496" w14:textId="77777777" w:rsidR="000D3900" w:rsidRDefault="000D3900" w:rsidP="000D3900">
      <w:pPr>
        <w:rPr>
          <w:rFonts w:ascii="Arial" w:hAnsi="Arial" w:cs="Arial"/>
          <w:b/>
          <w:sz w:val="24"/>
          <w:szCs w:val="24"/>
          <w:lang w:eastAsia="pl-PL"/>
        </w:rPr>
      </w:pPr>
    </w:p>
    <w:p w14:paraId="6BC8E5C8" w14:textId="77777777" w:rsidR="000D3900" w:rsidRDefault="000D3900" w:rsidP="000D3900">
      <w:pPr>
        <w:spacing w:line="360" w:lineRule="auto"/>
        <w:jc w:val="both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Nazwa Wykonawcy ........................................................................................................................... </w:t>
      </w:r>
    </w:p>
    <w:p w14:paraId="15241AF3" w14:textId="77777777" w:rsidR="000D3900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(Dane Wspólników - w przypadku oferty wspólnej, ze wskazaniem lidera)</w:t>
      </w:r>
    </w:p>
    <w:p w14:paraId="252AA855" w14:textId="77777777" w:rsidR="000D3900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Adres Wykonawcy (wraz z kodem) .................................................................................................. </w:t>
      </w:r>
    </w:p>
    <w:p w14:paraId="7088865D" w14:textId="77777777" w:rsidR="000D3900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097948C" w14:textId="77777777" w:rsidR="000D3900" w:rsidRPr="005D513D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D513D">
        <w:rPr>
          <w:rFonts w:ascii="Arial" w:hAnsi="Arial" w:cs="Arial"/>
          <w:sz w:val="24"/>
          <w:szCs w:val="24"/>
          <w:lang w:val="en-US"/>
        </w:rPr>
        <w:t>tel................................................., fax ................................................</w:t>
      </w:r>
    </w:p>
    <w:p w14:paraId="122A94F5" w14:textId="77777777" w:rsidR="000D3900" w:rsidRPr="005D513D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D513D">
        <w:rPr>
          <w:rFonts w:ascii="Arial" w:hAnsi="Arial" w:cs="Arial"/>
          <w:sz w:val="24"/>
          <w:szCs w:val="24"/>
          <w:lang w:val="en-US"/>
        </w:rPr>
        <w:t>REGON ...................................</w:t>
      </w:r>
    </w:p>
    <w:p w14:paraId="06A1232B" w14:textId="77777777" w:rsidR="000D3900" w:rsidRPr="005D513D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D513D">
        <w:rPr>
          <w:rFonts w:ascii="Arial" w:hAnsi="Arial" w:cs="Arial"/>
          <w:sz w:val="24"/>
          <w:szCs w:val="24"/>
          <w:lang w:val="en-US"/>
        </w:rPr>
        <w:t>NIP ......................................................</w:t>
      </w:r>
    </w:p>
    <w:p w14:paraId="6ECEE9E2" w14:textId="77777777" w:rsidR="000D3900" w:rsidRPr="005D513D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D513D">
        <w:rPr>
          <w:rFonts w:ascii="Arial" w:hAnsi="Arial" w:cs="Arial"/>
          <w:sz w:val="24"/>
          <w:szCs w:val="24"/>
          <w:lang w:val="en-US"/>
        </w:rPr>
        <w:t>e-mail: ..........................................................................</w:t>
      </w:r>
    </w:p>
    <w:p w14:paraId="12EF64F6" w14:textId="77777777" w:rsidR="000D3900" w:rsidRDefault="000D3900" w:rsidP="000D390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Osoba wyznaczona do kontaktów z Zamawiającym: ......................................</w:t>
      </w:r>
    </w:p>
    <w:p w14:paraId="0500ED8A" w14:textId="77777777" w:rsidR="000D3900" w:rsidRDefault="000D3900" w:rsidP="000D3900">
      <w:pPr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Nr tel. do kontaktu: (kierunkowy): (..............) .........................................</w:t>
      </w:r>
    </w:p>
    <w:p w14:paraId="0FA57524" w14:textId="77777777" w:rsidR="000D3900" w:rsidRDefault="000D3900" w:rsidP="000D3900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</w:t>
      </w:r>
    </w:p>
    <w:p w14:paraId="598BADC9" w14:textId="77777777" w:rsidR="000D3900" w:rsidRDefault="000D3900" w:rsidP="000D3900">
      <w:pPr>
        <w:jc w:val="center"/>
        <w:rPr>
          <w:rFonts w:ascii="Arial" w:hAnsi="Arial" w:cs="Arial"/>
          <w:b/>
          <w:bCs/>
          <w:color w:val="000000"/>
          <w:spacing w:val="-6"/>
          <w:w w:val="102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</w:rPr>
        <w:t>W nawiązaniu do ogłoszenia o zamówieniu w postępowaniu przetargowym pn.:</w:t>
      </w:r>
    </w:p>
    <w:p w14:paraId="5E96CB57" w14:textId="77777777" w:rsidR="000D3900" w:rsidRDefault="000D3900" w:rsidP="000D3900">
      <w:pPr>
        <w:widowControl w:val="0"/>
        <w:snapToGrid w:val="0"/>
        <w:rPr>
          <w:rFonts w:ascii="Arial" w:hAnsi="Arial" w:cs="Arial"/>
          <w:b/>
          <w:bCs/>
          <w:color w:val="000000"/>
          <w:spacing w:val="-6"/>
          <w:w w:val="102"/>
          <w:sz w:val="24"/>
          <w:szCs w:val="24"/>
          <w:lang w:val="cs-CZ"/>
        </w:rPr>
      </w:pPr>
    </w:p>
    <w:p w14:paraId="5A03A1D8" w14:textId="70866CFF" w:rsidR="000D3900" w:rsidRDefault="000D3900" w:rsidP="000D3900">
      <w:pPr>
        <w:jc w:val="center"/>
        <w:rPr>
          <w:rFonts w:ascii="Arial" w:hAnsi="Arial" w:cs="Arial"/>
          <w:b/>
          <w:i/>
          <w:sz w:val="24"/>
          <w:szCs w:val="24"/>
          <w:shd w:val="clear" w:color="auto" w:fill="FFD428"/>
        </w:rPr>
      </w:pPr>
      <w:r>
        <w:rPr>
          <w:rFonts w:ascii="Arial" w:hAnsi="Arial" w:cs="Arial"/>
          <w:b/>
          <w:i/>
          <w:sz w:val="24"/>
          <w:szCs w:val="24"/>
        </w:rPr>
        <w:t>Program kompleksowego wsparcia dla rodzin „Za życiem” - zadanie 2.4 – 1</w:t>
      </w:r>
      <w:r w:rsidR="005D513D">
        <w:rPr>
          <w:rFonts w:ascii="Arial" w:hAnsi="Arial" w:cs="Arial"/>
          <w:b/>
          <w:i/>
          <w:sz w:val="24"/>
          <w:szCs w:val="24"/>
        </w:rPr>
        <w:t>2</w:t>
      </w:r>
      <w:r>
        <w:rPr>
          <w:rFonts w:ascii="Arial" w:hAnsi="Arial" w:cs="Arial"/>
          <w:b/>
          <w:i/>
          <w:sz w:val="24"/>
          <w:szCs w:val="24"/>
        </w:rPr>
        <w:t xml:space="preserve"> części</w:t>
      </w:r>
    </w:p>
    <w:p w14:paraId="5864C21F" w14:textId="77777777" w:rsidR="000D3900" w:rsidRDefault="000D3900" w:rsidP="000D3900">
      <w:pPr>
        <w:widowControl w:val="0"/>
        <w:snapToGrid w:val="0"/>
        <w:spacing w:line="276" w:lineRule="auto"/>
        <w:jc w:val="center"/>
        <w:rPr>
          <w:rFonts w:ascii="Arial" w:hAnsi="Arial" w:cs="Arial"/>
          <w:b/>
          <w:i/>
          <w:sz w:val="24"/>
          <w:szCs w:val="24"/>
          <w:shd w:val="clear" w:color="auto" w:fill="FFD428"/>
        </w:rPr>
      </w:pPr>
    </w:p>
    <w:p w14:paraId="2C77F342" w14:textId="77777777" w:rsidR="000D3900" w:rsidRDefault="000D3900" w:rsidP="000D3900">
      <w:pPr>
        <w:widowControl w:val="0"/>
        <w:snapToGrid w:val="0"/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D428"/>
        </w:rPr>
        <w:t>Przystępuję/</w:t>
      </w:r>
      <w:proofErr w:type="spellStart"/>
      <w:r>
        <w:rPr>
          <w:rFonts w:ascii="Arial" w:hAnsi="Arial" w:cs="Arial"/>
          <w:sz w:val="24"/>
          <w:szCs w:val="24"/>
          <w:shd w:val="clear" w:color="auto" w:fill="FFD428"/>
        </w:rPr>
        <w:t>emy</w:t>
      </w:r>
      <w:proofErr w:type="spellEnd"/>
      <w:r>
        <w:rPr>
          <w:rFonts w:ascii="Arial" w:hAnsi="Arial" w:cs="Arial"/>
          <w:sz w:val="24"/>
          <w:szCs w:val="24"/>
          <w:shd w:val="clear" w:color="auto" w:fill="FFD428"/>
        </w:rPr>
        <w:t xml:space="preserve"> do postępowania w części .................... i oferuję/</w:t>
      </w:r>
      <w:proofErr w:type="spellStart"/>
      <w:r>
        <w:rPr>
          <w:rFonts w:ascii="Arial" w:hAnsi="Arial" w:cs="Arial"/>
          <w:sz w:val="24"/>
          <w:szCs w:val="24"/>
          <w:shd w:val="clear" w:color="auto" w:fill="FFD428"/>
        </w:rPr>
        <w:t>emy</w:t>
      </w:r>
      <w:proofErr w:type="spellEnd"/>
      <w:r>
        <w:rPr>
          <w:rFonts w:ascii="Arial" w:hAnsi="Arial" w:cs="Arial"/>
          <w:sz w:val="24"/>
          <w:szCs w:val="24"/>
          <w:shd w:val="clear" w:color="auto" w:fill="FFD428"/>
        </w:rPr>
        <w:t xml:space="preserve"> wykonanie przedmiotu zamówienia na warunkach jak niżej:</w:t>
      </w:r>
    </w:p>
    <w:p w14:paraId="10BBF635" w14:textId="77777777" w:rsidR="000D3900" w:rsidRDefault="000D3900" w:rsidP="000D3900">
      <w:pPr>
        <w:widowControl w:val="0"/>
        <w:snapToGrid w:val="0"/>
        <w:spacing w:line="276" w:lineRule="auto"/>
        <w:rPr>
          <w:rFonts w:ascii="Arial" w:hAnsi="Arial" w:cs="Arial"/>
          <w:sz w:val="24"/>
          <w:szCs w:val="24"/>
        </w:rPr>
      </w:pPr>
    </w:p>
    <w:p w14:paraId="15E110D2" w14:textId="77777777" w:rsidR="000D3900" w:rsidRDefault="000D3900" w:rsidP="000D3900">
      <w:pPr>
        <w:widowControl w:val="0"/>
        <w:numPr>
          <w:ilvl w:val="3"/>
          <w:numId w:val="4"/>
        </w:numPr>
        <w:snapToGrid w:val="0"/>
        <w:spacing w:line="360" w:lineRule="auto"/>
        <w:ind w:left="993" w:hanging="993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Oferujemy wykonanie przedmiotu zamówienia za cenę (wynagrodzenie ryczałtowe)</w:t>
      </w:r>
    </w:p>
    <w:tbl>
      <w:tblPr>
        <w:tblW w:w="1020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"/>
        <w:gridCol w:w="4056"/>
        <w:gridCol w:w="1557"/>
        <w:gridCol w:w="1839"/>
        <w:gridCol w:w="2119"/>
      </w:tblGrid>
      <w:tr w:rsidR="000D3900" w14:paraId="4F7D4901" w14:textId="77777777" w:rsidTr="00916F95">
        <w:trPr>
          <w:trHeight w:val="1349"/>
          <w:tblHeader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EF94A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Lp.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E8424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Część zamówienia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04772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Max ilość godzin przewidziana dla danej części zamówienia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1CF9C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Cena jednostkowa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  <w:t>brutto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pln</w:t>
            </w:r>
            <w:proofErr w:type="spell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za wykonanie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  <w:t>jednej godziny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zegarowej w danej części zamówienia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65C6D" w14:textId="77777777" w:rsidR="000D3900" w:rsidRDefault="000D3900" w:rsidP="00916F95">
            <w:pPr>
              <w:widowControl w:val="0"/>
              <w:spacing w:before="40" w:after="40" w:line="276" w:lineRule="auto"/>
              <w:ind w:left="4" w:hanging="4"/>
              <w:jc w:val="center"/>
              <w:rPr>
                <w:rFonts w:ascii="Arial" w:hAnsi="Arial" w:cs="Arial"/>
                <w:i/>
                <w:iCs/>
                <w:color w:val="C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Maksymalna wartość brutto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pln</w:t>
            </w:r>
            <w:proofErr w:type="spell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w danej części zamówienia</w:t>
            </w:r>
          </w:p>
          <w:p w14:paraId="76B4A9BF" w14:textId="77777777" w:rsidR="000D3900" w:rsidRDefault="000D3900" w:rsidP="00916F95">
            <w:pPr>
              <w:widowControl w:val="0"/>
              <w:spacing w:before="40" w:after="40" w:line="276" w:lineRule="auto"/>
              <w:ind w:left="4" w:hanging="4"/>
              <w:jc w:val="center"/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i/>
                <w:iCs/>
                <w:color w:val="C00000"/>
                <w:sz w:val="24"/>
                <w:szCs w:val="24"/>
              </w:rPr>
              <w:t>(wartość oceniana)</w:t>
            </w:r>
          </w:p>
          <w:p w14:paraId="0BE0F0A9" w14:textId="77777777" w:rsidR="000D3900" w:rsidRDefault="000D3900" w:rsidP="00916F95">
            <w:pPr>
              <w:widowControl w:val="0"/>
              <w:spacing w:before="40" w:after="40" w:line="276" w:lineRule="auto"/>
              <w:ind w:left="4" w:hanging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  <w:highlight w:val="yellow"/>
              </w:rPr>
              <w:t>(kol. nr 3 X kol. nr 4)</w:t>
            </w:r>
          </w:p>
        </w:tc>
      </w:tr>
      <w:tr w:rsidR="000D3900" w14:paraId="3B1B5068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7B64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85E81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E5707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D6B0D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0C4D1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</w:p>
        </w:tc>
      </w:tr>
      <w:tr w:rsidR="000D3900" w14:paraId="537B5B73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86E64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FA62D" w14:textId="6B6B1C8C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highlight w:val="yellow"/>
              </w:rPr>
              <w:t xml:space="preserve">CZĘŚĆ 1 – </w:t>
            </w:r>
            <w:r>
              <w:rPr>
                <w:rFonts w:ascii="Arial" w:hAnsi="Arial" w:cs="Arial"/>
                <w:bCs/>
                <w:sz w:val="24"/>
                <w:szCs w:val="24"/>
                <w:highlight w:val="yellow"/>
              </w:rPr>
              <w:t xml:space="preserve">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  <w:t>psychologa,</w:t>
            </w:r>
            <w:r>
              <w:rPr>
                <w:rFonts w:ascii="Arial" w:hAnsi="Arial" w:cs="Arial"/>
                <w:bCs/>
                <w:sz w:val="24"/>
                <w:szCs w:val="24"/>
                <w:highlight w:val="yellow"/>
              </w:rPr>
              <w:t xml:space="preserve"> 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yellow"/>
              </w:rPr>
              <w:t>105</w:t>
            </w:r>
            <w:r>
              <w:rPr>
                <w:rFonts w:ascii="Arial" w:hAnsi="Arial" w:cs="Arial"/>
                <w:bCs/>
                <w:sz w:val="24"/>
                <w:szCs w:val="24"/>
                <w:highlight w:val="yellow"/>
              </w:rPr>
              <w:t xml:space="preserve"> godzin  spotkań i konsultacji dla rodziców dziecka/prawnych opiekunów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5AF700DC" w14:textId="77777777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8E325" w14:textId="6FCD63DC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700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ED983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B2C9C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D3900" w14:paraId="05DA6673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03181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7FCD3" w14:textId="4BB5E733" w:rsidR="000D3900" w:rsidRPr="00A4707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  <w:highlight w:val="cyan"/>
              </w:rPr>
            </w:pPr>
            <w:r w:rsidRPr="00A47070">
              <w:rPr>
                <w:rFonts w:ascii="Arial" w:hAnsi="Arial" w:cs="Arial"/>
                <w:b/>
                <w:sz w:val="24"/>
                <w:szCs w:val="24"/>
                <w:highlight w:val="cyan"/>
              </w:rPr>
              <w:t xml:space="preserve">CZĘŚĆ 2 – 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cyan"/>
              </w:rPr>
              <w:t>pedagoga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, 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>90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 godzin  spotkań i konsultacji dla rodziców dziecka/prawnych opiekunów.</w:t>
            </w:r>
          </w:p>
          <w:p w14:paraId="261B1820" w14:textId="77777777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945A2" w14:textId="13DC16CA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600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15907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14114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D3900" w14:paraId="580205B1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8F683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5C3EC" w14:textId="15317A49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highlight w:val="cyan"/>
              </w:rPr>
              <w:t xml:space="preserve">CZĘŚĆ 3 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– Świadczenie usług związanych z prowadzeniem zajęć wczesnego wspomagania rozwoju dziecka przez 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cyan"/>
              </w:rPr>
              <w:t xml:space="preserve">pedagoga, 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>97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 godzin  spotkań i konsultacji dla rodziców dziecka/prawnych opiekunów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0AAA27C1" w14:textId="77777777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3C39F" w14:textId="42D1AB80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4808E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4A09A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D3900" w14:paraId="1F4521F1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137A8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11880" w14:textId="790A99B9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b/>
                <w:sz w:val="24"/>
                <w:szCs w:val="24"/>
                <w:highlight w:val="cyan"/>
              </w:rPr>
              <w:t>CZĘŚĆ 4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– Świadczenie usług związanych z prowadzeniem zajęć wczesnego wspomagania rozwoju dziecka przez 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cyan"/>
              </w:rPr>
              <w:t>pedagoga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, 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>97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 godzin  spotkań i konsultacji dla rodziców dziecka/prawnych opiekunów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0D75B2A1" w14:textId="77777777" w:rsidR="000D3900" w:rsidRDefault="000D3900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292F1" w14:textId="5CAE48CC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650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C1A31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5A058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D3900" w14:paraId="0ADAE723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3E973" w14:textId="77777777" w:rsidR="000D3900" w:rsidRDefault="000D3900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5.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FC4E1" w14:textId="7A7476A0" w:rsidR="000D3900" w:rsidRDefault="000D3900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sz w:val="24"/>
                <w:szCs w:val="24"/>
                <w:highlight w:val="cyan"/>
              </w:rPr>
              <w:t>CZĘŚĆ 5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– Świadczenie usług związanych z prowadzeniem zajęć wczesnego wspomagania rozwoju dziecka przez 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cyan"/>
              </w:rPr>
              <w:t>pedagoga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, 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cyan"/>
              </w:rPr>
              <w:t>97</w:t>
            </w:r>
            <w:r>
              <w:rPr>
                <w:rFonts w:ascii="Arial" w:hAnsi="Arial" w:cs="Arial"/>
                <w:bCs/>
                <w:sz w:val="24"/>
                <w:szCs w:val="24"/>
                <w:highlight w:val="cyan"/>
              </w:rPr>
              <w:t xml:space="preserve"> godzin  spotkań i konsultacji dla rodziców dziecka/prawnych opiekunów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0DF5A" w14:textId="416C26B8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56406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B1C55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D3900" w14:paraId="0F9AC8A5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B3721" w14:textId="0A6B6B04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  <w:r w:rsidR="000D3900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EBC0A" w14:textId="24A6A07C" w:rsidR="000D3900" w:rsidRDefault="000D3900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sz w:val="24"/>
                <w:szCs w:val="24"/>
                <w:highlight w:val="green"/>
              </w:rPr>
              <w:t xml:space="preserve">CZĘŚĆ </w:t>
            </w:r>
            <w:r w:rsidR="005D513D">
              <w:rPr>
                <w:rFonts w:ascii="Arial" w:hAnsi="Arial" w:cs="Arial"/>
                <w:b/>
                <w:sz w:val="24"/>
                <w:szCs w:val="24"/>
                <w:highlight w:val="green"/>
              </w:rPr>
              <w:t>6</w:t>
            </w:r>
            <w:r>
              <w:rPr>
                <w:rFonts w:ascii="Arial" w:hAnsi="Arial" w:cs="Arial"/>
                <w:b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  <w:highlight w:val="green"/>
              </w:rPr>
              <w:t xml:space="preserve">– 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green"/>
              </w:rPr>
              <w:t>logopedę/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  <w:highlight w:val="green"/>
              </w:rPr>
              <w:t>neurologopedę</w:t>
            </w:r>
            <w:proofErr w:type="spellEnd"/>
            <w:r>
              <w:rPr>
                <w:rFonts w:ascii="Arial" w:hAnsi="Arial" w:cs="Arial"/>
                <w:bCs/>
                <w:sz w:val="24"/>
                <w:szCs w:val="24"/>
                <w:highlight w:val="green"/>
              </w:rPr>
              <w:t xml:space="preserve">, w tym </w:t>
            </w:r>
            <w:r w:rsidR="005D513D">
              <w:rPr>
                <w:rFonts w:ascii="Arial" w:hAnsi="Arial" w:cs="Arial"/>
                <w:bCs/>
                <w:sz w:val="24"/>
                <w:szCs w:val="24"/>
                <w:highlight w:val="green"/>
              </w:rPr>
              <w:t>60</w:t>
            </w:r>
            <w:r>
              <w:rPr>
                <w:rFonts w:ascii="Arial" w:hAnsi="Arial" w:cs="Arial"/>
                <w:bCs/>
                <w:sz w:val="24"/>
                <w:szCs w:val="24"/>
                <w:highlight w:val="green"/>
              </w:rPr>
              <w:t xml:space="preserve"> godzin  spotkań i konsultacji dla rodziców dziecka/prawnych opiekunów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0974F" w14:textId="55026547" w:rsidR="000D3900" w:rsidRDefault="005D513D" w:rsidP="00916F95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400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99D12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BA08B" w14:textId="77777777" w:rsidR="000D3900" w:rsidRDefault="000D3900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2D5BB0CD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D9CA7" w14:textId="0DB7D26E" w:rsidR="00F549F4" w:rsidRDefault="00F549F4" w:rsidP="00916F95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F9640" w14:textId="21AF1EB5" w:rsidR="00F549F4" w:rsidRDefault="00F549F4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sz w:val="24"/>
                <w:szCs w:val="24"/>
                <w:highlight w:val="green"/>
              </w:rPr>
            </w:pP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CZĘŚĆ </w:t>
            </w:r>
            <w:r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>7</w:t>
            </w: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 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– 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darkYellow"/>
              </w:rPr>
              <w:t>terapeutę integracji sensorycznej</w:t>
            </w:r>
            <w:r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>, w tym 82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 godzin  spotkań i konsultacji dla rodziców dziecka/prawnych opiekunów.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3D816" w14:textId="6950A94A" w:rsidR="00F549F4" w:rsidRDefault="00F549F4" w:rsidP="00916F95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59EBC" w14:textId="77777777" w:rsidR="00F549F4" w:rsidRDefault="00F549F4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74480" w14:textId="77777777" w:rsidR="00F549F4" w:rsidRDefault="00F549F4" w:rsidP="00916F95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6226A624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684F5" w14:textId="725797A2" w:rsidR="00F549F4" w:rsidRDefault="00F549F4" w:rsidP="00F549F4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77362" w14:textId="1D167422" w:rsidR="00F549F4" w:rsidRDefault="00F549F4" w:rsidP="00F549F4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sz w:val="24"/>
                <w:szCs w:val="24"/>
                <w:highlight w:val="green"/>
              </w:rPr>
            </w:pP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CZĘŚĆ </w:t>
            </w:r>
            <w:r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>8</w:t>
            </w: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 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– 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darkYellow"/>
              </w:rPr>
              <w:t>terapeutę integracji sensorycznej</w:t>
            </w:r>
            <w:r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>, w tym 87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 godzin  spotkań i konsultacji dla rodziców dziecka/prawnych opiekunów.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26246" w14:textId="25B69509" w:rsidR="00F549F4" w:rsidRDefault="00F549F4" w:rsidP="00F549F4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580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0F1F1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E9492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5FFF1DD0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97076" w14:textId="199B0DE3" w:rsidR="00F549F4" w:rsidRDefault="00F549F4" w:rsidP="00F549F4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9.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C6775" w14:textId="54D47A29" w:rsidR="00F549F4" w:rsidRDefault="00F549F4" w:rsidP="00F549F4">
            <w:pPr>
              <w:widowControl w:val="0"/>
              <w:spacing w:before="40" w:after="40" w:line="276" w:lineRule="auto"/>
              <w:rPr>
                <w:rFonts w:ascii="Arial" w:hAnsi="Arial" w:cs="Arial"/>
                <w:b/>
                <w:sz w:val="24"/>
                <w:szCs w:val="24"/>
                <w:highlight w:val="green"/>
              </w:rPr>
            </w:pP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CZĘŚĆ </w:t>
            </w:r>
            <w:r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>9</w:t>
            </w:r>
            <w:r w:rsidRPr="00A47070">
              <w:rPr>
                <w:rFonts w:ascii="Arial" w:hAnsi="Arial" w:cs="Arial"/>
                <w:b/>
                <w:sz w:val="24"/>
                <w:szCs w:val="24"/>
                <w:highlight w:val="darkYellow"/>
              </w:rPr>
              <w:t xml:space="preserve"> 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– Świadczenie usług związanych z prowadzeniem zajęć 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lastRenderedPageBreak/>
              <w:t xml:space="preserve">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darkYellow"/>
              </w:rPr>
              <w:t>terapeutę integracji sensorycznej</w:t>
            </w:r>
            <w:r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>, w tym 79</w:t>
            </w:r>
            <w:r w:rsidRPr="00A47070">
              <w:rPr>
                <w:rFonts w:ascii="Arial" w:hAnsi="Arial" w:cs="Arial"/>
                <w:bCs/>
                <w:sz w:val="24"/>
                <w:szCs w:val="24"/>
                <w:highlight w:val="darkYellow"/>
              </w:rPr>
              <w:t xml:space="preserve"> godzin  spotkań i konsultacji dla rodziców dziecka/prawnych opiekunów.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9F8CD" w14:textId="7881B42E" w:rsidR="00F549F4" w:rsidRDefault="00F549F4" w:rsidP="00F549F4">
            <w:pPr>
              <w:widowControl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550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AAFB5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3876C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7B597F09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0DFE0" w14:textId="6CA87C8A" w:rsidR="00F549F4" w:rsidRDefault="001906A5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10</w:t>
            </w:r>
            <w:r w:rsidR="00F549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97089" w14:textId="2B78C3EA" w:rsidR="00F549F4" w:rsidRDefault="00F549F4" w:rsidP="00F549F4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sz w:val="24"/>
                <w:szCs w:val="24"/>
                <w:highlight w:val="red"/>
              </w:rPr>
              <w:t xml:space="preserve">CZĘŚĆ </w:t>
            </w:r>
            <w:r w:rsidR="001906A5">
              <w:rPr>
                <w:rFonts w:ascii="Arial" w:hAnsi="Arial" w:cs="Arial"/>
                <w:b/>
                <w:sz w:val="24"/>
                <w:szCs w:val="24"/>
                <w:highlight w:val="red"/>
              </w:rPr>
              <w:t>10</w:t>
            </w:r>
            <w:r>
              <w:rPr>
                <w:rFonts w:ascii="Arial" w:hAnsi="Arial" w:cs="Arial"/>
                <w:b/>
                <w:sz w:val="24"/>
                <w:szCs w:val="24"/>
                <w:highlight w:val="red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  <w:highlight w:val="red"/>
              </w:rPr>
              <w:t xml:space="preserve">– 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red"/>
              </w:rPr>
              <w:t>fizjoterapeutę</w:t>
            </w:r>
            <w:r>
              <w:rPr>
                <w:rFonts w:ascii="Arial" w:hAnsi="Arial" w:cs="Arial"/>
                <w:bCs/>
                <w:sz w:val="24"/>
                <w:szCs w:val="24"/>
                <w:highlight w:val="red"/>
              </w:rPr>
              <w:t>, w tym 82 godzin  spotkań i konsultacji dla rodziców dziecka/prawnych opiekunów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CF21A6" w14:textId="77777777" w:rsidR="00F549F4" w:rsidRDefault="00F549F4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A83AB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A10F6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0EC0531C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B7C06" w14:textId="31267783" w:rsidR="00F549F4" w:rsidRDefault="001906A5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1C07B" w14:textId="59EF2EFE" w:rsidR="00F549F4" w:rsidRDefault="00F549F4" w:rsidP="00F549F4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sz w:val="24"/>
                <w:szCs w:val="24"/>
                <w:highlight w:val="red"/>
              </w:rPr>
              <w:t>CZĘŚĆ 1</w:t>
            </w:r>
            <w:r w:rsidR="001906A5">
              <w:rPr>
                <w:rFonts w:ascii="Arial" w:hAnsi="Arial" w:cs="Arial"/>
                <w:b/>
                <w:sz w:val="24"/>
                <w:szCs w:val="24"/>
                <w:highlight w:val="red"/>
              </w:rPr>
              <w:t>1</w:t>
            </w:r>
            <w:r>
              <w:rPr>
                <w:rFonts w:ascii="Arial" w:hAnsi="Arial" w:cs="Arial"/>
                <w:bCs/>
                <w:sz w:val="24"/>
                <w:szCs w:val="24"/>
                <w:highlight w:val="red"/>
              </w:rPr>
              <w:t xml:space="preserve">– Świadczenie usług związanych z prowadzeniem zajęć wczesnego wspomagania rozwoju dziecka przez </w:t>
            </w:r>
            <w:r>
              <w:rPr>
                <w:rFonts w:ascii="Arial" w:hAnsi="Arial" w:cs="Arial"/>
                <w:b/>
                <w:bCs/>
                <w:sz w:val="24"/>
                <w:szCs w:val="24"/>
                <w:highlight w:val="red"/>
              </w:rPr>
              <w:t>fizjoterapeutę</w:t>
            </w:r>
            <w:r>
              <w:rPr>
                <w:rFonts w:ascii="Arial" w:hAnsi="Arial" w:cs="Arial"/>
                <w:bCs/>
                <w:sz w:val="24"/>
                <w:szCs w:val="24"/>
                <w:highlight w:val="red"/>
              </w:rPr>
              <w:t>, w tym 82 godzin  spotkań i konsultacji dla rodziców dziecka/prawnych opiekunów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20168" w14:textId="77777777" w:rsidR="00F549F4" w:rsidRDefault="00F549F4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CBAA3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0E078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49F4" w14:paraId="0F7E1394" w14:textId="77777777" w:rsidTr="00916F95">
        <w:trPr>
          <w:trHeight w:val="23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101C9" w14:textId="619D44C5" w:rsidR="00F549F4" w:rsidRDefault="00F549F4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="001906A5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E40BA" w14:textId="12295B67" w:rsidR="00F549F4" w:rsidRDefault="00F549F4" w:rsidP="00F549F4">
            <w:pPr>
              <w:widowControl w:val="0"/>
              <w:spacing w:before="40" w:after="40" w:line="276" w:lineRule="auto"/>
            </w:pPr>
            <w:r w:rsidRPr="00615CCE">
              <w:rPr>
                <w:rFonts w:ascii="Arial" w:hAnsi="Arial" w:cs="Arial"/>
                <w:b/>
                <w:sz w:val="24"/>
                <w:szCs w:val="24"/>
                <w:highlight w:val="lightGray"/>
              </w:rPr>
              <w:t>CZĘŚĆ 1</w:t>
            </w:r>
            <w:r w:rsidR="00615CCE">
              <w:rPr>
                <w:rFonts w:ascii="Arial" w:hAnsi="Arial" w:cs="Arial"/>
                <w:b/>
                <w:sz w:val="24"/>
                <w:szCs w:val="24"/>
                <w:highlight w:val="lightGray"/>
              </w:rPr>
              <w:t>2</w:t>
            </w:r>
            <w:r w:rsidRPr="00615CCE">
              <w:rPr>
                <w:rFonts w:ascii="Arial" w:hAnsi="Arial" w:cs="Arial"/>
                <w:b/>
                <w:sz w:val="24"/>
                <w:szCs w:val="24"/>
                <w:highlight w:val="lightGray"/>
              </w:rPr>
              <w:t xml:space="preserve"> </w:t>
            </w:r>
            <w:r w:rsidRPr="00615CCE">
              <w:rPr>
                <w:rFonts w:ascii="Arial" w:hAnsi="Arial" w:cs="Arial"/>
                <w:bCs/>
                <w:sz w:val="24"/>
                <w:szCs w:val="24"/>
                <w:highlight w:val="lightGray"/>
              </w:rPr>
              <w:t xml:space="preserve">– Świadczenie usług związanych z prowadzeniem zajęć wczesnego wspomagania rozwoju dziecka przez </w:t>
            </w:r>
            <w:r w:rsidRPr="00615CCE">
              <w:rPr>
                <w:rFonts w:ascii="Arial" w:hAnsi="Arial" w:cs="Arial"/>
                <w:b/>
                <w:bCs/>
                <w:sz w:val="24"/>
                <w:szCs w:val="24"/>
                <w:highlight w:val="lightGray"/>
              </w:rPr>
              <w:t>terapeutę integracji sensorycznej</w:t>
            </w:r>
            <w:r w:rsidRPr="00615CCE">
              <w:rPr>
                <w:rFonts w:ascii="Arial" w:hAnsi="Arial" w:cs="Arial"/>
                <w:bCs/>
                <w:sz w:val="24"/>
                <w:szCs w:val="24"/>
                <w:highlight w:val="lightGray"/>
              </w:rPr>
              <w:t xml:space="preserve">, w tym </w:t>
            </w:r>
            <w:r w:rsidR="001906A5" w:rsidRPr="00615CCE">
              <w:rPr>
                <w:rFonts w:ascii="Arial" w:hAnsi="Arial" w:cs="Arial"/>
                <w:bCs/>
                <w:sz w:val="24"/>
                <w:szCs w:val="24"/>
                <w:highlight w:val="lightGray"/>
              </w:rPr>
              <w:t>67</w:t>
            </w:r>
            <w:r w:rsidRPr="00615CCE">
              <w:rPr>
                <w:rFonts w:ascii="Arial" w:hAnsi="Arial" w:cs="Arial"/>
                <w:bCs/>
                <w:sz w:val="24"/>
                <w:szCs w:val="24"/>
                <w:highlight w:val="lightGray"/>
              </w:rPr>
              <w:t xml:space="preserve"> godzin  spotkań i konsultacji dla rodziców dziecka/prawnych opiekunów.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60F11" w14:textId="06288DF1" w:rsidR="00F549F4" w:rsidRDefault="001906A5" w:rsidP="00F549F4">
            <w:pPr>
              <w:widowControl w:val="0"/>
              <w:spacing w:before="40" w:after="40" w:line="276" w:lineRule="auto"/>
              <w:jc w:val="center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450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CD486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1C7E3" w14:textId="77777777" w:rsidR="00F549F4" w:rsidRDefault="00F549F4" w:rsidP="00F549F4">
            <w:pPr>
              <w:widowControl w:val="0"/>
              <w:snapToGrid w:val="0"/>
              <w:spacing w:before="40" w:after="40"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2E6BC264" w14:textId="77777777" w:rsidR="000D3900" w:rsidRDefault="000D3900" w:rsidP="000D3900">
      <w:pPr>
        <w:widowControl w:val="0"/>
        <w:snapToGrid w:val="0"/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14:paraId="770D2F32" w14:textId="77777777" w:rsidR="000D3900" w:rsidRDefault="000D3900" w:rsidP="000D3900">
      <w:pPr>
        <w:widowControl w:val="0"/>
        <w:snapToGrid w:val="0"/>
        <w:spacing w:line="276" w:lineRule="auto"/>
        <w:rPr>
          <w:rFonts w:ascii="Arial" w:hAnsi="Arial" w:cs="Arial"/>
          <w:b/>
          <w:i/>
          <w:iCs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Oświadczamy, że cena oferty została sporządzona w oparciu o całkowity przedmiot zamówienia, posiadaną wiedzę i doświadczenie oraz uwzględnia należny podatek od towarów i usług VAT, a także wszystkie koszty wykonania przedmiotu zamówienia.</w:t>
      </w:r>
    </w:p>
    <w:p w14:paraId="4FD88C32" w14:textId="77777777" w:rsidR="000D3900" w:rsidRDefault="000D3900" w:rsidP="000D3900">
      <w:pPr>
        <w:spacing w:before="40" w:after="40" w:line="276" w:lineRule="auto"/>
        <w:rPr>
          <w:rFonts w:ascii="Arial" w:hAnsi="Arial" w:cs="Arial"/>
          <w:b/>
          <w:i/>
          <w:iCs/>
          <w:color w:val="0000FF"/>
          <w:sz w:val="24"/>
          <w:szCs w:val="24"/>
        </w:rPr>
      </w:pPr>
      <w:r>
        <w:rPr>
          <w:rFonts w:ascii="Arial" w:hAnsi="Arial" w:cs="Arial"/>
          <w:b/>
          <w:i/>
          <w:iCs/>
          <w:sz w:val="24"/>
          <w:szCs w:val="24"/>
        </w:rPr>
        <w:lastRenderedPageBreak/>
        <w:t>W przypadku składania oferty przez osobę fizyczną nieprowadzącą działalności gospodarczej  w cenie oferty i cenach jednostkowych uwzględniono wszystkie ewentualne koszty zaliczek i/lub składek przekazywanych innym podmiotom.</w:t>
      </w:r>
    </w:p>
    <w:p w14:paraId="41873DE5" w14:textId="77777777" w:rsidR="000D3900" w:rsidRDefault="000D3900" w:rsidP="000D3900">
      <w:pPr>
        <w:widowControl w:val="0"/>
        <w:snapToGrid w:val="0"/>
        <w:spacing w:line="276" w:lineRule="auto"/>
        <w:rPr>
          <w:rFonts w:ascii="Arial" w:hAnsi="Arial" w:cs="Arial"/>
          <w:b/>
          <w:i/>
          <w:iCs/>
          <w:color w:val="0000FF"/>
          <w:sz w:val="24"/>
          <w:szCs w:val="24"/>
        </w:rPr>
      </w:pPr>
    </w:p>
    <w:p w14:paraId="7C5E4AF6" w14:textId="77777777" w:rsidR="000D3900" w:rsidRDefault="000D3900" w:rsidP="000D3900">
      <w:pPr>
        <w:pStyle w:val="WW-Akapitzlist"/>
        <w:numPr>
          <w:ilvl w:val="3"/>
          <w:numId w:val="4"/>
        </w:numPr>
        <w:shd w:val="clear" w:color="auto" w:fill="FFFF00"/>
        <w:tabs>
          <w:tab w:val="left" w:pos="993"/>
        </w:tabs>
        <w:overflowPunct/>
        <w:autoSpaceDE/>
        <w:spacing w:after="160" w:line="252" w:lineRule="auto"/>
        <w:ind w:left="1134" w:hanging="1134"/>
        <w:jc w:val="both"/>
        <w:textAlignment w:val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Oświadczam, że posiadam</w:t>
      </w:r>
      <w:r>
        <w:rPr>
          <w:rFonts w:ascii="Arial" w:hAnsi="Arial" w:cs="Arial"/>
          <w:b/>
          <w:bCs/>
          <w:sz w:val="24"/>
          <w:szCs w:val="24"/>
        </w:rPr>
        <w:t xml:space="preserve"> doświadczenie </w:t>
      </w:r>
      <w:r>
        <w:rPr>
          <w:rFonts w:ascii="Arial" w:hAnsi="Arial" w:cs="Arial"/>
          <w:b/>
          <w:bCs/>
          <w:sz w:val="24"/>
          <w:szCs w:val="24"/>
          <w:lang w:eastAsia="pl-PL"/>
        </w:rPr>
        <w:t xml:space="preserve">zawodowe w pracy z dzieckiem niepełnosprawnym </w:t>
      </w:r>
      <w:r>
        <w:rPr>
          <w:rFonts w:ascii="Arial" w:hAnsi="Arial" w:cs="Arial"/>
          <w:sz w:val="24"/>
          <w:szCs w:val="24"/>
        </w:rPr>
        <w:t>przez okres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86EB83A" w14:textId="77777777" w:rsidR="000D3900" w:rsidRDefault="000D3900" w:rsidP="000D3900">
      <w:pPr>
        <w:pStyle w:val="WW-Akapitzlist"/>
        <w:shd w:val="clear" w:color="auto" w:fill="FFFF00"/>
        <w:tabs>
          <w:tab w:val="left" w:pos="993"/>
        </w:tabs>
        <w:spacing w:after="160" w:line="252" w:lineRule="auto"/>
        <w:ind w:left="426"/>
        <w:rPr>
          <w:rFonts w:ascii="Arial" w:hAnsi="Arial" w:cs="Arial"/>
          <w:b/>
          <w:bCs/>
          <w:sz w:val="24"/>
          <w:szCs w:val="24"/>
        </w:rPr>
      </w:pPr>
    </w:p>
    <w:p w14:paraId="5A9E6275" w14:textId="77777777" w:rsidR="000D3900" w:rsidRDefault="000D3900" w:rsidP="000D3900">
      <w:pPr>
        <w:pStyle w:val="WW-Akapitzlist"/>
        <w:shd w:val="clear" w:color="auto" w:fill="FFFF00"/>
        <w:tabs>
          <w:tab w:val="left" w:pos="993"/>
        </w:tabs>
        <w:spacing w:after="160" w:line="252" w:lineRule="auto"/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……………….. lat (podać ile lat)</w:t>
      </w:r>
    </w:p>
    <w:p w14:paraId="09341719" w14:textId="77777777" w:rsidR="000D3900" w:rsidRDefault="000D3900" w:rsidP="000D3900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UWAGA</w:t>
      </w:r>
    </w:p>
    <w:p w14:paraId="2E66BF79" w14:textId="77777777" w:rsidR="000D3900" w:rsidRPr="00097B7F" w:rsidRDefault="000D3900" w:rsidP="000D3900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097B7F">
        <w:rPr>
          <w:rFonts w:ascii="Arial" w:hAnsi="Arial" w:cs="Arial"/>
          <w:sz w:val="24"/>
          <w:szCs w:val="24"/>
        </w:rPr>
        <w:t xml:space="preserve">Doświadczenie </w:t>
      </w:r>
      <w:r w:rsidRPr="00097B7F">
        <w:rPr>
          <w:rFonts w:ascii="Arial" w:hAnsi="Arial" w:cs="Arial"/>
          <w:sz w:val="24"/>
          <w:szCs w:val="24"/>
          <w:lang w:eastAsia="pl-PL"/>
        </w:rPr>
        <w:t>zawodowe w pracy z dzieckiem niepełnosprawnym</w:t>
      </w:r>
      <w:r w:rsidR="00CE5301" w:rsidRPr="00097B7F">
        <w:rPr>
          <w:rFonts w:ascii="Arial" w:hAnsi="Arial" w:cs="Arial"/>
          <w:sz w:val="24"/>
          <w:szCs w:val="24"/>
        </w:rPr>
        <w:t xml:space="preserve"> nie może być krótsze niż 2</w:t>
      </w:r>
      <w:r w:rsidRPr="00097B7F">
        <w:rPr>
          <w:rFonts w:ascii="Arial" w:hAnsi="Arial" w:cs="Arial"/>
          <w:sz w:val="24"/>
          <w:szCs w:val="24"/>
        </w:rPr>
        <w:t xml:space="preserve"> lata.</w:t>
      </w:r>
    </w:p>
    <w:p w14:paraId="36CC50EF" w14:textId="77777777" w:rsidR="000D3900" w:rsidRDefault="000D3900" w:rsidP="000D3900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097B7F">
        <w:rPr>
          <w:rFonts w:ascii="Arial" w:hAnsi="Arial" w:cs="Arial"/>
          <w:b/>
          <w:sz w:val="24"/>
          <w:szCs w:val="24"/>
        </w:rPr>
        <w:t>W przypadku podania przez Wykonawcę w formularzu ofe</w:t>
      </w:r>
      <w:r w:rsidR="00CF5313" w:rsidRPr="00097B7F">
        <w:rPr>
          <w:rFonts w:ascii="Arial" w:hAnsi="Arial" w:cs="Arial"/>
          <w:b/>
          <w:sz w:val="24"/>
          <w:szCs w:val="24"/>
        </w:rPr>
        <w:t>rty pkt.2 okresu krótszego niż 2</w:t>
      </w:r>
      <w:r w:rsidRPr="00097B7F">
        <w:rPr>
          <w:rFonts w:ascii="Arial" w:hAnsi="Arial" w:cs="Arial"/>
          <w:b/>
          <w:sz w:val="24"/>
          <w:szCs w:val="24"/>
        </w:rPr>
        <w:t xml:space="preserve"> lata, bądź pozostawienie w pkt. 2 niewypełnionego pola, oferta tego wykonawcy zostanie </w:t>
      </w:r>
      <w:r>
        <w:rPr>
          <w:rFonts w:ascii="Arial" w:hAnsi="Arial" w:cs="Arial"/>
          <w:b/>
          <w:sz w:val="24"/>
          <w:szCs w:val="24"/>
        </w:rPr>
        <w:t xml:space="preserve">odrzucona na podstawie art. 226 ust 1pkt 5 ustawy </w:t>
      </w:r>
      <w:proofErr w:type="spellStart"/>
      <w:r>
        <w:rPr>
          <w:rFonts w:ascii="Arial" w:hAnsi="Arial" w:cs="Arial"/>
          <w:b/>
          <w:sz w:val="24"/>
          <w:szCs w:val="24"/>
        </w:rPr>
        <w:t>Pzp</w:t>
      </w:r>
      <w:proofErr w:type="spellEnd"/>
      <w:r>
        <w:rPr>
          <w:rFonts w:ascii="Arial" w:hAnsi="Arial" w:cs="Arial"/>
          <w:b/>
          <w:sz w:val="24"/>
          <w:szCs w:val="24"/>
        </w:rPr>
        <w:t>.</w:t>
      </w:r>
    </w:p>
    <w:p w14:paraId="2C9623FB" w14:textId="77777777" w:rsidR="000D3900" w:rsidRDefault="000D3900" w:rsidP="00223095">
      <w:pPr>
        <w:pStyle w:val="WW-Akapitzlist"/>
        <w:tabs>
          <w:tab w:val="left" w:pos="993"/>
        </w:tabs>
        <w:spacing w:after="160" w:line="252" w:lineRule="auto"/>
        <w:ind w:left="0"/>
        <w:rPr>
          <w:rFonts w:ascii="Arial" w:hAnsi="Arial" w:cs="Arial"/>
          <w:b/>
          <w:bCs/>
          <w:sz w:val="24"/>
          <w:szCs w:val="24"/>
        </w:rPr>
      </w:pPr>
    </w:p>
    <w:p w14:paraId="16EF2E2D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</w:rPr>
        <w:t xml:space="preserve">Oświadczamy, że: </w:t>
      </w:r>
    </w:p>
    <w:p w14:paraId="70CB2D97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 Zapoznaliśmy się ze specyfikacją warunków zamówienia i nie wnosimy do niej zastrzeżeń, tym samym zobowiązuje się do spełnienia wszystkich warunków zawartych w SWZ,</w:t>
      </w:r>
    </w:p>
    <w:p w14:paraId="3DA0F15E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62587232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Zawarty w SWZ projekt umowy (załącznik nr 7 do SWZ) zostały przez nas zaakceptowane </w:t>
      </w:r>
      <w:r>
        <w:rPr>
          <w:rFonts w:ascii="Arial" w:hAnsi="Arial" w:cs="Arial"/>
          <w:sz w:val="24"/>
          <w:szCs w:val="24"/>
        </w:rPr>
        <w:br/>
        <w:t>i zobowiązujemy się w przypadku przyznania nam zamówien</w:t>
      </w:r>
      <w:r w:rsidR="004E53AA">
        <w:rPr>
          <w:rFonts w:ascii="Arial" w:hAnsi="Arial" w:cs="Arial"/>
          <w:sz w:val="24"/>
          <w:szCs w:val="24"/>
        </w:rPr>
        <w:t xml:space="preserve">ia do zawarcia umowy w miejscu </w:t>
      </w:r>
      <w:r>
        <w:rPr>
          <w:rFonts w:ascii="Arial" w:hAnsi="Arial" w:cs="Arial"/>
          <w:sz w:val="24"/>
          <w:szCs w:val="24"/>
        </w:rPr>
        <w:t xml:space="preserve">i terminie wyznaczonym przez Zamawiającego, </w:t>
      </w:r>
    </w:p>
    <w:p w14:paraId="7621DA34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0BBCE844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Uważamy się związani niniejszą ofertą w terminie określonym w SWZ, </w:t>
      </w:r>
    </w:p>
    <w:p w14:paraId="6927376A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2085DEFC" w14:textId="77777777" w:rsidR="000D3900" w:rsidRDefault="004E53AA" w:rsidP="000D3900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0D3900">
        <w:rPr>
          <w:rFonts w:ascii="Arial" w:hAnsi="Arial" w:cs="Arial"/>
          <w:sz w:val="24"/>
          <w:szCs w:val="24"/>
        </w:rPr>
        <w:t>Akceptujemy termin realizacji zamówienia określony przez Zamawiającego w SWZ,</w:t>
      </w:r>
    </w:p>
    <w:p w14:paraId="4AC83E97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14:paraId="7F1606E9" w14:textId="77777777" w:rsidR="000D3900" w:rsidRDefault="000D3900" w:rsidP="000D3900">
      <w:pPr>
        <w:jc w:val="both"/>
        <w:rPr>
          <w:rFonts w:ascii="Arial" w:eastAsia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7.  Oświadczamy, że przedmiot zamówienia wykonamy*:</w:t>
      </w:r>
    </w:p>
    <w:p w14:paraId="0B14139B" w14:textId="77777777" w:rsidR="000D3900" w:rsidRDefault="000D3900" w:rsidP="000D3900">
      <w:pPr>
        <w:jc w:val="both"/>
        <w:rPr>
          <w:rFonts w:ascii="Arial" w:eastAsia="Arial" w:hAnsi="Arial" w:cs="Arial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</w:rPr>
        <w:t xml:space="preserve">     </w:t>
      </w:r>
      <w:r>
        <w:rPr>
          <w:rFonts w:ascii="Arial" w:hAnsi="Arial" w:cs="Arial"/>
          <w:sz w:val="24"/>
          <w:szCs w:val="24"/>
          <w:shd w:val="clear" w:color="auto" w:fill="FFFFFF"/>
        </w:rPr>
        <w:t>- siłami własnymi, tj. bez udziału podwykonawców;</w:t>
      </w:r>
    </w:p>
    <w:p w14:paraId="1C40D7A2" w14:textId="77777777" w:rsidR="000D3900" w:rsidRDefault="000D3900" w:rsidP="000D3900">
      <w:pPr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</w:rPr>
        <w:t xml:space="preserve">     </w:t>
      </w:r>
      <w:r>
        <w:rPr>
          <w:rFonts w:ascii="Arial" w:hAnsi="Arial" w:cs="Arial"/>
          <w:sz w:val="24"/>
          <w:szCs w:val="24"/>
          <w:shd w:val="clear" w:color="auto" w:fill="FFFFFF"/>
        </w:rPr>
        <w:t>- przy udziale podwykonawców:</w:t>
      </w:r>
    </w:p>
    <w:p w14:paraId="7E9D2FC6" w14:textId="77777777" w:rsidR="000D3900" w:rsidRDefault="000D3900" w:rsidP="000D3900">
      <w:pPr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 niepotrzebne skreślić;</w:t>
      </w:r>
    </w:p>
    <w:p w14:paraId="6F3EBB88" w14:textId="77777777" w:rsidR="000D3900" w:rsidRDefault="000D3900" w:rsidP="000D3900">
      <w:pPr>
        <w:jc w:val="both"/>
        <w:rPr>
          <w:rFonts w:ascii="Arial" w:hAnsi="Arial" w:cs="Arial"/>
          <w:i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75"/>
        <w:gridCol w:w="3828"/>
        <w:gridCol w:w="5043"/>
      </w:tblGrid>
      <w:tr w:rsidR="000D3900" w14:paraId="0A1F5FD7" w14:textId="77777777" w:rsidTr="00916F9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D534E" w14:textId="77777777" w:rsidR="000D3900" w:rsidRDefault="000D3900" w:rsidP="00916F95">
            <w:pPr>
              <w:jc w:val="both"/>
            </w:pPr>
            <w:r>
              <w:rPr>
                <w:rFonts w:ascii="Arial" w:hAnsi="Arial" w:cs="Arial"/>
                <w:i/>
                <w:sz w:val="24"/>
                <w:szCs w:val="24"/>
              </w:rPr>
              <w:t>Lp.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1BDC4" w14:textId="77777777" w:rsidR="000D3900" w:rsidRDefault="000D3900" w:rsidP="00916F95">
            <w:pPr>
              <w:jc w:val="both"/>
            </w:pPr>
            <w:r>
              <w:rPr>
                <w:rFonts w:ascii="Arial" w:hAnsi="Arial" w:cs="Arial"/>
                <w:i/>
                <w:sz w:val="24"/>
                <w:szCs w:val="24"/>
              </w:rPr>
              <w:t>Nazwy podwykonawców</w:t>
            </w:r>
          </w:p>
        </w:tc>
        <w:tc>
          <w:tcPr>
            <w:tcW w:w="5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9C74A" w14:textId="77777777" w:rsidR="000D3900" w:rsidRDefault="000D3900" w:rsidP="00916F95">
            <w:pPr>
              <w:jc w:val="both"/>
            </w:pPr>
            <w:r>
              <w:rPr>
                <w:rFonts w:ascii="Arial" w:hAnsi="Arial" w:cs="Arial"/>
                <w:i/>
                <w:sz w:val="24"/>
                <w:szCs w:val="24"/>
              </w:rPr>
              <w:t>Część zamó</w:t>
            </w:r>
            <w:r>
              <w:fldChar w:fldCharType="begin"/>
            </w:r>
            <w:r>
              <w:rPr>
                <w:rFonts w:ascii="Arial" w:hAnsi="Arial" w:cs="Arial"/>
                <w:i/>
                <w:sz w:val="24"/>
                <w:szCs w:val="24"/>
              </w:rPr>
              <w:instrText xml:space="preserve"> LISTNUM </w:instrText>
            </w:r>
            <w:r>
              <w:rPr>
                <w:rFonts w:ascii="Arial" w:hAnsi="Arial" w:cs="Arial"/>
                <w:i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i/>
                <w:sz w:val="24"/>
                <w:szCs w:val="24"/>
              </w:rPr>
              <w:t>wienia, którą Wykonawca zamierza powierzyć do wykonania podwykonawcom</w:t>
            </w:r>
          </w:p>
        </w:tc>
      </w:tr>
      <w:tr w:rsidR="000D3900" w14:paraId="1E9D4FCB" w14:textId="77777777" w:rsidTr="00916F9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C7B9E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F454D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5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59D6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</w:tr>
      <w:tr w:rsidR="000D3900" w14:paraId="00F563A9" w14:textId="77777777" w:rsidTr="00916F9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AEBB3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0FA6A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5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35373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</w:tr>
      <w:tr w:rsidR="000D3900" w14:paraId="3D8CF79A" w14:textId="77777777" w:rsidTr="00916F9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CFEC5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A422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  <w:tc>
          <w:tcPr>
            <w:tcW w:w="5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3861E" w14:textId="77777777" w:rsidR="000D3900" w:rsidRDefault="000D3900" w:rsidP="00916F95">
            <w:pPr>
              <w:snapToGrid w:val="0"/>
              <w:jc w:val="both"/>
              <w:rPr>
                <w:rFonts w:ascii="Arial" w:hAnsi="Arial" w:cs="Arial"/>
                <w:i/>
                <w:kern w:val="2"/>
                <w:sz w:val="24"/>
                <w:szCs w:val="24"/>
              </w:rPr>
            </w:pPr>
          </w:p>
        </w:tc>
      </w:tr>
    </w:tbl>
    <w:p w14:paraId="6403AC74" w14:textId="77777777" w:rsidR="000D3900" w:rsidRDefault="000D3900" w:rsidP="000D3900">
      <w:pPr>
        <w:jc w:val="both"/>
        <w:rPr>
          <w:rFonts w:ascii="Arial" w:hAnsi="Arial" w:cs="Arial"/>
          <w:i/>
          <w:kern w:val="2"/>
          <w:sz w:val="24"/>
          <w:szCs w:val="24"/>
        </w:rPr>
      </w:pPr>
    </w:p>
    <w:p w14:paraId="7BFBD25A" w14:textId="77777777" w:rsidR="000D3900" w:rsidRDefault="000D3900" w:rsidP="000D3900">
      <w:pPr>
        <w:tabs>
          <w:tab w:val="left" w:pos="-567"/>
          <w:tab w:val="left" w:pos="425"/>
        </w:tabs>
        <w:jc w:val="both"/>
        <w:rPr>
          <w:rFonts w:ascii="Arial" w:hAnsi="Arial" w:cs="Arial"/>
          <w:iCs/>
          <w:sz w:val="24"/>
          <w:szCs w:val="24"/>
          <w:lang w:eastAsia="ja-JP"/>
        </w:rPr>
      </w:pPr>
      <w:r>
        <w:rPr>
          <w:rFonts w:ascii="Arial" w:hAnsi="Arial" w:cs="Arial"/>
          <w:sz w:val="24"/>
          <w:szCs w:val="24"/>
        </w:rPr>
        <w:lastRenderedPageBreak/>
        <w:t xml:space="preserve">8. </w:t>
      </w:r>
      <w:r>
        <w:rPr>
          <w:rFonts w:ascii="Arial" w:hAnsi="Arial" w:cs="Arial"/>
          <w:iCs/>
          <w:sz w:val="24"/>
          <w:szCs w:val="24"/>
          <w:lang w:eastAsia="ja-JP"/>
        </w:rPr>
        <w:t>Oświadczamy, iż następujące /usługi/ wykonają poszczególni Wykonawcy wspólnie ubiegający się o udzielenie zamówienia**:</w:t>
      </w:r>
    </w:p>
    <w:p w14:paraId="06C1BC56" w14:textId="77777777" w:rsidR="000D3900" w:rsidRDefault="000D3900" w:rsidP="000D3900">
      <w:pPr>
        <w:ind w:left="283"/>
        <w:jc w:val="both"/>
        <w:rPr>
          <w:rFonts w:ascii="Arial" w:hAnsi="Arial" w:cs="Arial"/>
          <w:iCs/>
          <w:sz w:val="24"/>
          <w:szCs w:val="24"/>
          <w:lang w:eastAsia="ja-JP"/>
        </w:rPr>
      </w:pPr>
      <w:r>
        <w:rPr>
          <w:rFonts w:ascii="Arial" w:hAnsi="Arial" w:cs="Arial"/>
          <w:iCs/>
          <w:sz w:val="24"/>
          <w:szCs w:val="24"/>
          <w:lang w:eastAsia="ja-JP"/>
        </w:rPr>
        <w:t>Wykonawca (nazwa): …………………………. Wykona: …………………..……….</w:t>
      </w:r>
    </w:p>
    <w:p w14:paraId="5162E99C" w14:textId="77777777" w:rsidR="000D3900" w:rsidRDefault="000D3900" w:rsidP="000D3900">
      <w:pPr>
        <w:ind w:left="283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Cs/>
          <w:sz w:val="24"/>
          <w:szCs w:val="24"/>
          <w:lang w:eastAsia="ja-JP"/>
        </w:rPr>
        <w:t>Wykonawca (nazwa): …………………………. Wykona: ………………………..….</w:t>
      </w:r>
    </w:p>
    <w:p w14:paraId="5AA8F29E" w14:textId="77777777" w:rsidR="000D3900" w:rsidRDefault="000D3900" w:rsidP="000D3900">
      <w:pPr>
        <w:jc w:val="both"/>
        <w:rPr>
          <w:rFonts w:ascii="Arial" w:hAnsi="Arial" w:cs="Arial"/>
          <w:i/>
          <w:iCs/>
          <w:sz w:val="24"/>
          <w:szCs w:val="24"/>
          <w:lang w:eastAsia="ar-SA"/>
        </w:rPr>
      </w:pPr>
      <w:r>
        <w:rPr>
          <w:rFonts w:ascii="Arial" w:hAnsi="Arial" w:cs="Arial"/>
          <w:i/>
          <w:sz w:val="24"/>
          <w:szCs w:val="24"/>
        </w:rPr>
        <w:t>* niepotrzebne skreślić</w:t>
      </w:r>
      <w:r>
        <w:rPr>
          <w:rFonts w:ascii="Arial" w:hAnsi="Arial" w:cs="Arial"/>
          <w:i/>
          <w:iCs/>
          <w:sz w:val="24"/>
          <w:szCs w:val="24"/>
          <w:lang w:eastAsia="ar-SA"/>
        </w:rPr>
        <w:t xml:space="preserve"> </w:t>
      </w:r>
    </w:p>
    <w:p w14:paraId="1E707549" w14:textId="77777777" w:rsidR="000D3900" w:rsidRDefault="000D3900" w:rsidP="000D3900">
      <w:pPr>
        <w:jc w:val="both"/>
        <w:rPr>
          <w:rFonts w:ascii="Arial" w:hAnsi="Arial" w:cs="Arial"/>
          <w:i/>
          <w:iCs/>
          <w:sz w:val="24"/>
          <w:szCs w:val="24"/>
          <w:lang w:eastAsia="ar-SA"/>
        </w:rPr>
      </w:pPr>
      <w:r>
        <w:rPr>
          <w:rFonts w:ascii="Arial" w:hAnsi="Arial" w:cs="Arial"/>
          <w:i/>
          <w:iCs/>
          <w:sz w:val="24"/>
          <w:szCs w:val="24"/>
          <w:lang w:eastAsia="ar-SA"/>
        </w:rPr>
        <w:t>** dotyczy jedynie Wykonawców wspólnie ubiegających się o zamówienie – należy dostosować do liczby wykonawców w konsorcjum</w:t>
      </w:r>
    </w:p>
    <w:p w14:paraId="5B503BD9" w14:textId="77777777" w:rsidR="000D3900" w:rsidRDefault="000D3900" w:rsidP="000D3900">
      <w:pPr>
        <w:jc w:val="both"/>
        <w:rPr>
          <w:rFonts w:ascii="Arial" w:hAnsi="Arial" w:cs="Arial"/>
          <w:i/>
          <w:iCs/>
          <w:sz w:val="24"/>
          <w:szCs w:val="24"/>
          <w:lang w:eastAsia="ar-SA"/>
        </w:rPr>
      </w:pPr>
    </w:p>
    <w:p w14:paraId="3014D4DE" w14:textId="77777777" w:rsidR="000D3900" w:rsidRDefault="000D3900" w:rsidP="000D3900">
      <w:pPr>
        <w:jc w:val="both"/>
        <w:rPr>
          <w:rFonts w:ascii="Arial" w:hAnsi="Arial" w:cs="Arial"/>
          <w:kern w:val="2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Oferta została złożona na ............ stronach, podpisanych i kolejno ponumerowanych </w:t>
      </w:r>
      <w:r>
        <w:rPr>
          <w:rFonts w:ascii="Arial" w:hAnsi="Arial" w:cs="Arial"/>
          <w:sz w:val="24"/>
          <w:szCs w:val="24"/>
        </w:rPr>
        <w:br/>
        <w:t>w 1 egzemplarzu.</w:t>
      </w:r>
    </w:p>
    <w:p w14:paraId="2A3704BE" w14:textId="77777777" w:rsidR="000D3900" w:rsidRDefault="000D3900" w:rsidP="000D3900">
      <w:pPr>
        <w:jc w:val="both"/>
        <w:rPr>
          <w:rFonts w:ascii="Arial" w:hAnsi="Arial" w:cs="Arial"/>
          <w:kern w:val="2"/>
          <w:sz w:val="24"/>
          <w:szCs w:val="24"/>
        </w:rPr>
      </w:pPr>
    </w:p>
    <w:p w14:paraId="1BBDBA6D" w14:textId="77777777" w:rsidR="000D3900" w:rsidRDefault="000D3900" w:rsidP="000D3900">
      <w:pPr>
        <w:jc w:val="both"/>
        <w:rPr>
          <w:rFonts w:ascii="MS Gothic" w:eastAsia="MS Gothic" w:hAnsi="MS Gothic" w:cs="MS Gothic"/>
          <w:b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10.  </w:t>
      </w:r>
      <w:r>
        <w:rPr>
          <w:rFonts w:ascii="Arial" w:hAnsi="Arial" w:cs="Arial"/>
          <w:b/>
          <w:sz w:val="24"/>
          <w:szCs w:val="24"/>
        </w:rPr>
        <w:t>Oferta</w:t>
      </w:r>
      <w:r>
        <w:rPr>
          <w:rFonts w:ascii="Arial" w:hAnsi="Arial" w:cs="Arial"/>
          <w:bCs/>
          <w:sz w:val="24"/>
          <w:szCs w:val="24"/>
        </w:rPr>
        <w:t xml:space="preserve">:   </w:t>
      </w:r>
    </w:p>
    <w:p w14:paraId="58A5B36D" w14:textId="77777777" w:rsidR="000D3900" w:rsidRDefault="000D3900" w:rsidP="000D3900">
      <w:pPr>
        <w:pStyle w:val="NormalnyWeb"/>
        <w:spacing w:before="0" w:after="0" w:line="280" w:lineRule="atLeast"/>
        <w:ind w:left="709" w:hanging="283"/>
        <w:rPr>
          <w:rFonts w:ascii="MS Gothic" w:eastAsia="MS Gothic" w:hAnsi="MS Gothic" w:cs="MS Gothic"/>
          <w:b/>
          <w:sz w:val="24"/>
          <w:szCs w:val="24"/>
          <w:shd w:val="clear" w:color="auto" w:fill="FFFFFF"/>
        </w:rPr>
      </w:pPr>
      <w:r>
        <w:rPr>
          <w:rFonts w:ascii="MS Gothic" w:eastAsia="MS Gothic" w:hAnsi="MS Gothic" w:cs="MS Gothic" w:hint="eastAsia"/>
          <w:b/>
          <w:sz w:val="24"/>
          <w:szCs w:val="24"/>
          <w:shd w:val="clear" w:color="auto" w:fill="FFFFFF"/>
        </w:rPr>
        <w:t>☐</w:t>
      </w:r>
      <w:r>
        <w:rPr>
          <w:rFonts w:ascii="Arial" w:hAnsi="Arial" w:cs="Arial"/>
          <w:b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</w:rPr>
        <w:t xml:space="preserve">nie zawiera informacji stanowiących </w:t>
      </w:r>
      <w:r>
        <w:rPr>
          <w:rFonts w:ascii="Arial" w:hAnsi="Arial" w:cs="Arial"/>
          <w:b/>
          <w:bCs/>
          <w:sz w:val="24"/>
          <w:szCs w:val="24"/>
        </w:rPr>
        <w:t>tajemnicę przedsiębiorstwa</w:t>
      </w:r>
      <w:r>
        <w:rPr>
          <w:rFonts w:ascii="Arial" w:hAnsi="Arial" w:cs="Arial"/>
          <w:bCs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w rozumieniu przepisów  zwalczaniu nieuczciwej konkurencji</w:t>
      </w:r>
      <w:r>
        <w:rPr>
          <w:rFonts w:ascii="Arial" w:hAnsi="Arial" w:cs="Arial"/>
          <w:b/>
          <w:sz w:val="24"/>
          <w:szCs w:val="24"/>
        </w:rPr>
        <w:t>*</w:t>
      </w:r>
    </w:p>
    <w:p w14:paraId="67E12F8B" w14:textId="77777777" w:rsidR="000D3900" w:rsidRDefault="000D3900" w:rsidP="000D3900">
      <w:pPr>
        <w:pStyle w:val="NormalnyWeb"/>
        <w:tabs>
          <w:tab w:val="left" w:pos="709"/>
        </w:tabs>
        <w:spacing w:before="120" w:after="120" w:line="280" w:lineRule="atLeast"/>
        <w:ind w:left="709" w:hanging="283"/>
        <w:rPr>
          <w:rFonts w:ascii="Arial" w:hAnsi="Arial" w:cs="Arial"/>
          <w:bCs/>
          <w:sz w:val="24"/>
          <w:szCs w:val="24"/>
        </w:rPr>
      </w:pPr>
      <w:r>
        <w:rPr>
          <w:rFonts w:ascii="MS Gothic" w:eastAsia="MS Gothic" w:hAnsi="MS Gothic" w:cs="MS Gothic" w:hint="eastAsia"/>
          <w:b/>
          <w:sz w:val="24"/>
          <w:szCs w:val="24"/>
          <w:shd w:val="clear" w:color="auto" w:fill="FFFFFF"/>
        </w:rPr>
        <w:t>☐</w:t>
      </w:r>
      <w:r>
        <w:rPr>
          <w:rFonts w:ascii="Arial" w:hAnsi="Arial" w:cs="Arial"/>
          <w:b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</w:rPr>
        <w:t xml:space="preserve">zawiera informacje stanowiące </w:t>
      </w:r>
      <w:r>
        <w:rPr>
          <w:rFonts w:ascii="Arial" w:hAnsi="Arial" w:cs="Arial"/>
          <w:b/>
          <w:bCs/>
          <w:sz w:val="24"/>
          <w:szCs w:val="24"/>
        </w:rPr>
        <w:t>tajemnicę przedsiębiorstwa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 rozumieniu przepisów </w:t>
      </w:r>
      <w:r>
        <w:rPr>
          <w:rFonts w:ascii="Arial" w:hAnsi="Arial" w:cs="Arial"/>
          <w:sz w:val="24"/>
          <w:szCs w:val="24"/>
        </w:rPr>
        <w:br/>
        <w:t>o zwalczaniu nieuczciwej konkurencji</w:t>
      </w:r>
      <w:r>
        <w:rPr>
          <w:rFonts w:ascii="Arial" w:hAnsi="Arial" w:cs="Arial"/>
          <w:b/>
          <w:sz w:val="24"/>
          <w:szCs w:val="24"/>
        </w:rPr>
        <w:t>*</w:t>
      </w:r>
    </w:p>
    <w:p w14:paraId="44E9C442" w14:textId="77777777" w:rsidR="000D3900" w:rsidRDefault="000D3900" w:rsidP="000D3900">
      <w:pPr>
        <w:pStyle w:val="NormalnyWeb"/>
        <w:spacing w:before="0" w:after="120"/>
        <w:ind w:left="35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Uzasadnienie (należy wykazać, ze zastrzeżone informacje stanowią tajemnicę przedsiębiorstwa): </w:t>
      </w:r>
    </w:p>
    <w:p w14:paraId="571AECDF" w14:textId="77777777" w:rsidR="000D3900" w:rsidRDefault="000D3900" w:rsidP="000D3900">
      <w:pPr>
        <w:pStyle w:val="NormalnyWeb"/>
        <w:spacing w:before="0" w:after="0"/>
        <w:ind w:left="357"/>
        <w:rPr>
          <w:rFonts w:ascii="Arial" w:hAnsi="Arial" w:cs="Arial"/>
          <w:bCs/>
          <w:i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……………………………………………………………………………………………….</w:t>
      </w:r>
    </w:p>
    <w:p w14:paraId="3EFDF922" w14:textId="77777777" w:rsidR="000D3900" w:rsidRDefault="000D3900" w:rsidP="000D3900">
      <w:pPr>
        <w:pStyle w:val="NormalnyWeb"/>
        <w:spacing w:before="0" w:after="0"/>
        <w:ind w:left="357"/>
        <w:rPr>
          <w:rFonts w:ascii="Arial" w:hAnsi="Arial" w:cs="Arial"/>
          <w:bCs/>
          <w:i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i/>
          <w:sz w:val="24"/>
          <w:szCs w:val="24"/>
        </w:rPr>
        <w:t>(Uzasadnienie można złożyć na osobnym podpisanym dokumencie)</w:t>
      </w:r>
    </w:p>
    <w:p w14:paraId="304B6A30" w14:textId="77777777" w:rsidR="000D3900" w:rsidRDefault="000D3900" w:rsidP="000D3900">
      <w:pPr>
        <w:jc w:val="both"/>
        <w:rPr>
          <w:rFonts w:ascii="Arial" w:hAnsi="Arial" w:cs="Arial"/>
          <w:bCs/>
          <w:i/>
          <w:color w:val="333333"/>
          <w:sz w:val="24"/>
          <w:szCs w:val="24"/>
          <w:shd w:val="clear" w:color="auto" w:fill="FFFFFF"/>
        </w:rPr>
      </w:pPr>
    </w:p>
    <w:p w14:paraId="58358F4C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11.Akceptujemy termin płatności od daty dostarczenia do siedziby Zamawiającego. prawidłowo wystawionej faktury VAT .</w:t>
      </w:r>
    </w:p>
    <w:p w14:paraId="19C74AFA" w14:textId="77777777" w:rsidR="000D3900" w:rsidRDefault="000D3900" w:rsidP="000D3900">
      <w:pPr>
        <w:ind w:left="720"/>
        <w:jc w:val="both"/>
        <w:rPr>
          <w:rFonts w:ascii="Arial" w:hAnsi="Arial" w:cs="Arial"/>
          <w:sz w:val="24"/>
          <w:szCs w:val="24"/>
        </w:rPr>
      </w:pPr>
    </w:p>
    <w:p w14:paraId="0D940FAC" w14:textId="77777777" w:rsidR="000D3900" w:rsidRDefault="000D3900" w:rsidP="000D3900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Wskazujemy, że aktualny dokument potwierdzający </w:t>
      </w:r>
      <w:r>
        <w:rPr>
          <w:rFonts w:ascii="Arial" w:hAnsi="Arial" w:cs="Arial"/>
          <w:b/>
          <w:sz w:val="24"/>
          <w:szCs w:val="24"/>
        </w:rPr>
        <w:t>umocowanie do reprezentacji Wykonawcy</w:t>
      </w:r>
      <w:r>
        <w:rPr>
          <w:rFonts w:ascii="Arial" w:hAnsi="Arial" w:cs="Arial"/>
          <w:sz w:val="24"/>
          <w:szCs w:val="24"/>
        </w:rPr>
        <w:t xml:space="preserve"> Zamawiający może pobrać za pomocą bezpłatnych i ogólnodostępnych baz dostępnych pod adresem:</w:t>
      </w:r>
    </w:p>
    <w:p w14:paraId="0429EB77" w14:textId="77777777" w:rsidR="000D3900" w:rsidRDefault="000D3900" w:rsidP="000D3900">
      <w:pPr>
        <w:spacing w:line="276" w:lineRule="auto"/>
        <w:ind w:left="284"/>
        <w:rPr>
          <w:rFonts w:ascii="Arial" w:hAnsi="Arial" w:cs="Arial"/>
          <w:sz w:val="24"/>
          <w:szCs w:val="24"/>
        </w:rPr>
      </w:pPr>
    </w:p>
    <w:p w14:paraId="573AEDA0" w14:textId="77777777" w:rsidR="000D3900" w:rsidRPr="005D513D" w:rsidRDefault="000D3900" w:rsidP="000D3900">
      <w:pPr>
        <w:spacing w:line="276" w:lineRule="auto"/>
        <w:ind w:left="284"/>
        <w:rPr>
          <w:rFonts w:ascii="MS Gothic" w:eastAsia="MS Gothic" w:hAnsi="MS Gothic" w:cs="MS Gothic"/>
          <w:b/>
          <w:sz w:val="24"/>
          <w:szCs w:val="24"/>
          <w:lang w:val="en-US"/>
        </w:rPr>
      </w:pPr>
      <w:r w:rsidRPr="005D513D">
        <w:rPr>
          <w:rFonts w:ascii="MS Gothic" w:eastAsia="MS Gothic" w:hAnsi="MS Gothic" w:cs="MS Gothic" w:hint="eastAsia"/>
          <w:b/>
          <w:sz w:val="24"/>
          <w:szCs w:val="24"/>
          <w:lang w:val="en-US"/>
        </w:rPr>
        <w:t>☐</w:t>
      </w:r>
      <w:r w:rsidRPr="005D513D">
        <w:rPr>
          <w:rFonts w:ascii="Arial" w:eastAsia="Arial" w:hAnsi="Arial" w:cs="Arial"/>
          <w:b/>
          <w:sz w:val="24"/>
          <w:szCs w:val="24"/>
          <w:lang w:val="en-US"/>
        </w:rPr>
        <w:t xml:space="preserve">  </w:t>
      </w:r>
      <w:r w:rsidRPr="005D513D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hyperlink r:id="rId8" w:history="1">
        <w:r w:rsidRPr="005D513D">
          <w:rPr>
            <w:rStyle w:val="Hipercze"/>
            <w:rFonts w:ascii="Arial" w:hAnsi="Arial" w:cs="Arial"/>
            <w:sz w:val="24"/>
            <w:szCs w:val="24"/>
            <w:lang w:val="en-US"/>
          </w:rPr>
          <w:t>https://prod.ceidg.gov.pl/CEIDG/CEIDG.Public.UI/Search.aspx</w:t>
        </w:r>
      </w:hyperlink>
      <w:r w:rsidRPr="005D513D">
        <w:rPr>
          <w:rFonts w:ascii="Arial" w:hAnsi="Arial" w:cs="Arial"/>
          <w:sz w:val="24"/>
          <w:szCs w:val="24"/>
          <w:lang w:val="en-US"/>
        </w:rPr>
        <w:t xml:space="preserve"> (CEIDG)</w:t>
      </w:r>
    </w:p>
    <w:p w14:paraId="0ABAF236" w14:textId="77777777" w:rsidR="000D3900" w:rsidRPr="005D513D" w:rsidRDefault="000D3900" w:rsidP="000D3900">
      <w:pPr>
        <w:spacing w:line="276" w:lineRule="auto"/>
        <w:ind w:left="284"/>
        <w:rPr>
          <w:rFonts w:ascii="MS Gothic" w:eastAsia="MS Gothic" w:hAnsi="MS Gothic" w:cs="MS Gothic"/>
          <w:b/>
          <w:sz w:val="24"/>
          <w:szCs w:val="24"/>
          <w:lang w:val="en-US"/>
        </w:rPr>
      </w:pPr>
      <w:r w:rsidRPr="005D513D">
        <w:rPr>
          <w:rFonts w:ascii="MS Gothic" w:eastAsia="MS Gothic" w:hAnsi="MS Gothic" w:cs="MS Gothic" w:hint="eastAsia"/>
          <w:b/>
          <w:sz w:val="24"/>
          <w:szCs w:val="24"/>
          <w:lang w:val="en-US"/>
        </w:rPr>
        <w:t>☐</w:t>
      </w:r>
      <w:r w:rsidRPr="005D513D">
        <w:rPr>
          <w:rFonts w:ascii="Arial" w:eastAsia="Arial" w:hAnsi="Arial" w:cs="Arial"/>
          <w:b/>
          <w:sz w:val="24"/>
          <w:szCs w:val="24"/>
          <w:lang w:val="en-US"/>
        </w:rPr>
        <w:t xml:space="preserve">  </w:t>
      </w:r>
      <w:r w:rsidRPr="005D513D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hyperlink r:id="rId9" w:history="1">
        <w:r w:rsidRPr="005D513D">
          <w:rPr>
            <w:rStyle w:val="Hipercze"/>
            <w:rFonts w:ascii="Arial" w:hAnsi="Arial" w:cs="Arial"/>
            <w:sz w:val="24"/>
            <w:szCs w:val="24"/>
            <w:lang w:val="en-US"/>
          </w:rPr>
          <w:t>https://ekrs.ms.gov.pl/web/wyszukiwarka-krs/strona-glowna/</w:t>
        </w:r>
      </w:hyperlink>
      <w:r w:rsidRPr="005D513D">
        <w:rPr>
          <w:rFonts w:ascii="Arial" w:hAnsi="Arial" w:cs="Arial"/>
          <w:sz w:val="24"/>
          <w:szCs w:val="24"/>
          <w:lang w:val="en-US"/>
        </w:rPr>
        <w:t xml:space="preserve"> (KRS)</w:t>
      </w:r>
    </w:p>
    <w:p w14:paraId="40EAC85A" w14:textId="77777777" w:rsidR="000D3900" w:rsidRDefault="000D3900" w:rsidP="000D3900">
      <w:pPr>
        <w:spacing w:line="276" w:lineRule="auto"/>
        <w:ind w:left="284"/>
        <w:rPr>
          <w:rFonts w:ascii="Arial" w:eastAsia="Arial" w:hAnsi="Arial" w:cs="Arial"/>
          <w:sz w:val="24"/>
          <w:szCs w:val="24"/>
        </w:rPr>
      </w:pPr>
      <w:r>
        <w:rPr>
          <w:rFonts w:ascii="MS Gothic" w:eastAsia="MS Gothic" w:hAnsi="MS Gothic" w:cs="MS Gothic" w:hint="eastAsia"/>
          <w:b/>
          <w:sz w:val="24"/>
          <w:szCs w:val="24"/>
        </w:rPr>
        <w:t>☐</w:t>
      </w:r>
      <w:r>
        <w:rPr>
          <w:rFonts w:ascii="Arial" w:eastAsia="Arial" w:hAnsi="Arial" w:cs="Arial"/>
          <w:b/>
          <w:sz w:val="24"/>
          <w:szCs w:val="24"/>
        </w:rPr>
        <w:t xml:space="preserve">  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inny właściwy rejestr…………….…..………………..**………………..……………………..**</w:t>
      </w:r>
    </w:p>
    <w:p w14:paraId="0A14EA28" w14:textId="77777777" w:rsidR="000D3900" w:rsidRDefault="000D3900" w:rsidP="000D3900">
      <w:pPr>
        <w:spacing w:line="276" w:lineRule="auto"/>
        <w:rPr>
          <w:rFonts w:ascii="MS Gothic" w:eastAsia="MS Gothic" w:hAnsi="MS Gothic" w:cs="MS Gothic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i/>
          <w:sz w:val="24"/>
          <w:szCs w:val="24"/>
        </w:rPr>
        <w:t xml:space="preserve">(wpisać nazwę bazy)  </w:t>
      </w:r>
      <w:r>
        <w:rPr>
          <w:rFonts w:ascii="Arial" w:hAnsi="Arial" w:cs="Arial"/>
          <w:i/>
          <w:sz w:val="24"/>
          <w:szCs w:val="24"/>
        </w:rPr>
        <w:tab/>
      </w:r>
      <w:r>
        <w:rPr>
          <w:rFonts w:ascii="Arial" w:hAnsi="Arial" w:cs="Arial"/>
          <w:i/>
          <w:sz w:val="24"/>
          <w:szCs w:val="24"/>
        </w:rPr>
        <w:tab/>
        <w:t xml:space="preserve">            (wpisać adres internetowy bazy)</w:t>
      </w:r>
    </w:p>
    <w:p w14:paraId="5F67C29E" w14:textId="77777777" w:rsidR="000D3900" w:rsidRDefault="000D3900" w:rsidP="000D3900">
      <w:pPr>
        <w:spacing w:line="276" w:lineRule="auto"/>
        <w:ind w:left="284"/>
        <w:rPr>
          <w:rFonts w:ascii="Arial" w:hAnsi="Arial" w:cs="Arial"/>
          <w:i/>
          <w:sz w:val="24"/>
          <w:szCs w:val="24"/>
        </w:rPr>
      </w:pPr>
      <w:r>
        <w:rPr>
          <w:rFonts w:ascii="MS Gothic" w:eastAsia="MS Gothic" w:hAnsi="MS Gothic" w:cs="MS Gothic" w:hint="eastAsia"/>
          <w:b/>
          <w:sz w:val="24"/>
          <w:szCs w:val="24"/>
        </w:rPr>
        <w:t>☐</w:t>
      </w:r>
      <w:r>
        <w:rPr>
          <w:rFonts w:ascii="Arial" w:eastAsia="Arial" w:hAnsi="Arial" w:cs="Arial"/>
          <w:b/>
          <w:sz w:val="24"/>
          <w:szCs w:val="24"/>
        </w:rPr>
        <w:t xml:space="preserve">  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brak możliwości pobrania online</w:t>
      </w:r>
    </w:p>
    <w:p w14:paraId="2AA2092E" w14:textId="77777777" w:rsidR="000D3900" w:rsidRDefault="000D3900" w:rsidP="000D3900">
      <w:pPr>
        <w:tabs>
          <w:tab w:val="left" w:pos="426"/>
        </w:tabs>
        <w:ind w:left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dokumentu/1)w potwierdzającego umocowanie do reprezentowania Wykonawcy Zamawiający wezwie </w:t>
      </w:r>
      <w:r>
        <w:rPr>
          <w:rFonts w:ascii="Arial" w:hAnsi="Arial" w:cs="Arial"/>
          <w:i/>
          <w:sz w:val="24"/>
          <w:szCs w:val="24"/>
        </w:rPr>
        <w:br/>
        <w:t xml:space="preserve">o przedłożenie odpowiedniego dokumentu na podstawie art. 128 </w:t>
      </w:r>
      <w:proofErr w:type="spellStart"/>
      <w:r>
        <w:rPr>
          <w:rFonts w:ascii="Arial" w:hAnsi="Arial" w:cs="Arial"/>
          <w:i/>
          <w:sz w:val="24"/>
          <w:szCs w:val="24"/>
        </w:rPr>
        <w:t>Pzp</w:t>
      </w:r>
      <w:proofErr w:type="spellEnd"/>
      <w:r>
        <w:rPr>
          <w:rFonts w:ascii="Arial" w:hAnsi="Arial" w:cs="Arial"/>
          <w:i/>
          <w:sz w:val="24"/>
          <w:szCs w:val="24"/>
        </w:rPr>
        <w:t>)</w:t>
      </w:r>
    </w:p>
    <w:p w14:paraId="25470520" w14:textId="77777777" w:rsidR="000D3900" w:rsidRDefault="000D3900" w:rsidP="000D3900">
      <w:pPr>
        <w:tabs>
          <w:tab w:val="left" w:pos="426"/>
        </w:tabs>
        <w:ind w:left="426"/>
        <w:rPr>
          <w:rFonts w:ascii="Arial" w:hAnsi="Arial" w:cs="Arial"/>
          <w:i/>
          <w:sz w:val="24"/>
          <w:szCs w:val="24"/>
        </w:rPr>
      </w:pPr>
    </w:p>
    <w:p w14:paraId="309C672E" w14:textId="77777777" w:rsidR="000D3900" w:rsidRDefault="000D3900" w:rsidP="000D3900">
      <w:pPr>
        <w:jc w:val="both"/>
        <w:rPr>
          <w:rFonts w:ascii="Arial" w:hAnsi="Arial" w:cs="Arial"/>
          <w:i/>
          <w:sz w:val="24"/>
          <w:szCs w:val="24"/>
        </w:rPr>
      </w:pPr>
    </w:p>
    <w:p w14:paraId="7B2F1F48" w14:textId="77777777" w:rsidR="000D3900" w:rsidRDefault="000D3900" w:rsidP="000D3900">
      <w:pPr>
        <w:pStyle w:val="WW-Akapitzlist"/>
        <w:numPr>
          <w:ilvl w:val="0"/>
          <w:numId w:val="4"/>
        </w:num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Oświadczamy, </w:t>
      </w:r>
      <w:r>
        <w:rPr>
          <w:rFonts w:ascii="Arial" w:hAnsi="Arial" w:cs="Arial"/>
          <w:sz w:val="24"/>
          <w:szCs w:val="24"/>
        </w:rPr>
        <w:t xml:space="preserve"> że jesteśmy </w:t>
      </w:r>
      <w:r>
        <w:rPr>
          <w:rFonts w:ascii="Arial" w:hAnsi="Arial" w:cs="Arial"/>
          <w:b/>
          <w:sz w:val="24"/>
          <w:szCs w:val="24"/>
        </w:rPr>
        <w:t>mikro/małym/średnim* przedsiębiorstwem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i/>
          <w:sz w:val="24"/>
          <w:szCs w:val="24"/>
        </w:rPr>
        <w:t xml:space="preserve"> </w:t>
      </w:r>
    </w:p>
    <w:p w14:paraId="59D0099C" w14:textId="77777777" w:rsidR="000D3900" w:rsidRDefault="000D3900" w:rsidP="000D3900">
      <w:pPr>
        <w:jc w:val="both"/>
        <w:rPr>
          <w:rFonts w:ascii="Arial" w:hAnsi="Arial" w:cs="Arial"/>
          <w:bCs/>
          <w:i/>
          <w:color w:val="000000"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 niepotrzebne skreślić;</w:t>
      </w:r>
    </w:p>
    <w:p w14:paraId="1D0D9AA3" w14:textId="77777777" w:rsidR="000D3900" w:rsidRDefault="000D3900" w:rsidP="000D3900">
      <w:pPr>
        <w:jc w:val="both"/>
        <w:rPr>
          <w:rFonts w:ascii="Arial" w:hAnsi="Arial" w:cs="Arial"/>
          <w:bCs/>
          <w:i/>
          <w:color w:val="000000"/>
          <w:sz w:val="24"/>
          <w:szCs w:val="24"/>
        </w:rPr>
      </w:pPr>
      <w:r>
        <w:rPr>
          <w:rFonts w:ascii="Arial" w:hAnsi="Arial" w:cs="Arial"/>
          <w:bCs/>
          <w:i/>
          <w:color w:val="000000"/>
          <w:sz w:val="24"/>
          <w:szCs w:val="24"/>
        </w:rPr>
        <w:lastRenderedPageBreak/>
        <w:t>(- małe przedsiębiorstwo rozumie się przedsiębiorstwo zatrudniające mniej niż 50 osób, i którego obroty roczne i/lub roczna suma bilansowa nie przekracza 10 mln Euro</w:t>
      </w:r>
    </w:p>
    <w:p w14:paraId="2DF22772" w14:textId="77777777" w:rsidR="000D3900" w:rsidRDefault="000D3900" w:rsidP="000D3900">
      <w:pPr>
        <w:jc w:val="both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i/>
          <w:color w:val="000000"/>
          <w:sz w:val="24"/>
          <w:szCs w:val="24"/>
        </w:rPr>
        <w:t xml:space="preserve">- średnie przedsiębiorstwo rozumie się przedsiębiorstwo zatrudniające mniej niż 250 osób, </w:t>
      </w:r>
      <w:r>
        <w:rPr>
          <w:rFonts w:ascii="Arial" w:hAnsi="Arial" w:cs="Arial"/>
          <w:bCs/>
          <w:i/>
          <w:color w:val="000000"/>
          <w:sz w:val="24"/>
          <w:szCs w:val="24"/>
        </w:rPr>
        <w:br/>
        <w:t>i którego obroty roczne nie przekraczają 50 mln Euro lub roczna suma bilansowa nie przekracza 43 mln Euro</w:t>
      </w:r>
      <w:r>
        <w:rPr>
          <w:rFonts w:ascii="Arial" w:hAnsi="Arial" w:cs="Arial"/>
          <w:bCs/>
          <w:color w:val="000000"/>
          <w:sz w:val="24"/>
          <w:szCs w:val="24"/>
        </w:rPr>
        <w:t>)</w:t>
      </w:r>
    </w:p>
    <w:p w14:paraId="3DE01E26" w14:textId="77777777" w:rsidR="000D3900" w:rsidRDefault="000D3900" w:rsidP="000D3900">
      <w:pPr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14:paraId="59F17A8F" w14:textId="77777777" w:rsidR="000D3900" w:rsidRDefault="000D3900" w:rsidP="000D3900">
      <w:pPr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 xml:space="preserve">14. </w:t>
      </w:r>
      <w:r>
        <w:rPr>
          <w:rFonts w:ascii="Arial" w:hAnsi="Arial" w:cs="Arial"/>
          <w:sz w:val="24"/>
          <w:szCs w:val="24"/>
        </w:rPr>
        <w:t xml:space="preserve">Oświadczamy, że wybór oferty wykonawcy </w:t>
      </w:r>
      <w:r>
        <w:rPr>
          <w:rFonts w:ascii="Arial" w:hAnsi="Arial" w:cs="Arial"/>
          <w:b/>
          <w:bCs/>
          <w:sz w:val="24"/>
          <w:szCs w:val="24"/>
        </w:rPr>
        <w:t>będzie/nie będzie</w:t>
      </w:r>
      <w:r w:rsidR="00AB4E91">
        <w:rPr>
          <w:rFonts w:ascii="Arial" w:hAnsi="Arial" w:cs="Arial"/>
          <w:sz w:val="24"/>
          <w:szCs w:val="24"/>
        </w:rPr>
        <w:t xml:space="preserve"> * prowadził do powstania </w:t>
      </w:r>
      <w:r>
        <w:rPr>
          <w:rFonts w:ascii="Arial" w:hAnsi="Arial" w:cs="Arial"/>
          <w:sz w:val="24"/>
          <w:szCs w:val="24"/>
        </w:rPr>
        <w:t xml:space="preserve">u zamawiającego obowiązku podatkowego. </w:t>
      </w:r>
    </w:p>
    <w:p w14:paraId="1FF7A93A" w14:textId="77777777" w:rsidR="000D3900" w:rsidRDefault="000D3900" w:rsidP="000D3900">
      <w:pPr>
        <w:tabs>
          <w:tab w:val="left" w:pos="426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>
        <w:rPr>
          <w:rFonts w:ascii="Arial" w:hAnsi="Arial" w:cs="Arial"/>
          <w:i/>
          <w:iCs/>
          <w:sz w:val="24"/>
          <w:szCs w:val="24"/>
        </w:rPr>
        <w:t>towarów/ usług (w zależności od przedmiotu zamówienia)</w:t>
      </w:r>
      <w:r>
        <w:rPr>
          <w:rFonts w:ascii="Arial" w:hAnsi="Arial" w:cs="Arial"/>
          <w:sz w:val="24"/>
          <w:szCs w:val="24"/>
        </w:rPr>
        <w:t xml:space="preserve">: ……………................................................................................................................................ oraz wartość </w:t>
      </w:r>
      <w:r>
        <w:rPr>
          <w:rFonts w:ascii="Arial" w:hAnsi="Arial" w:cs="Arial"/>
          <w:i/>
          <w:iCs/>
          <w:sz w:val="24"/>
          <w:szCs w:val="24"/>
        </w:rPr>
        <w:t>towaru/ usług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(w zależności od przedmiotu zamówienia)</w:t>
      </w:r>
      <w:r>
        <w:rPr>
          <w:rFonts w:ascii="Arial" w:hAnsi="Arial" w:cs="Arial"/>
          <w:sz w:val="24"/>
          <w:szCs w:val="24"/>
        </w:rPr>
        <w:t xml:space="preserve"> powodująca obowiązek podatkowy u Zamawiającego to …….……… zł netto</w:t>
      </w:r>
      <w:r>
        <w:rPr>
          <w:rFonts w:ascii="Arial" w:hAnsi="Arial" w:cs="Arial"/>
          <w:bCs/>
          <w:sz w:val="24"/>
          <w:szCs w:val="24"/>
        </w:rPr>
        <w:t>.</w:t>
      </w:r>
    </w:p>
    <w:p w14:paraId="7B23D169" w14:textId="77777777" w:rsidR="000D3900" w:rsidRDefault="000D3900" w:rsidP="000D3900">
      <w:pPr>
        <w:tabs>
          <w:tab w:val="left" w:pos="426"/>
        </w:tabs>
        <w:jc w:val="both"/>
        <w:rPr>
          <w:rFonts w:ascii="Arial" w:hAnsi="Arial" w:cs="Arial"/>
          <w:b/>
          <w:bCs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 niepotrzebne skreślić</w:t>
      </w:r>
    </w:p>
    <w:p w14:paraId="2825A3F4" w14:textId="77777777" w:rsidR="000D3900" w:rsidRDefault="000D3900" w:rsidP="000D3900">
      <w:pPr>
        <w:tabs>
          <w:tab w:val="left" w:pos="426"/>
        </w:tabs>
        <w:jc w:val="both"/>
        <w:rPr>
          <w:rFonts w:ascii="Arial" w:hAnsi="Arial" w:cs="Arial"/>
          <w:b/>
          <w:bCs/>
          <w:i/>
          <w:sz w:val="24"/>
          <w:szCs w:val="24"/>
        </w:rPr>
      </w:pPr>
    </w:p>
    <w:p w14:paraId="470F9664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color w:val="000000"/>
          <w:sz w:val="24"/>
          <w:szCs w:val="24"/>
          <w:lang w:eastAsia="en-GB"/>
        </w:rPr>
        <w:t>15.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u w:val="single"/>
          <w:lang w:eastAsia="pl-PL"/>
        </w:rPr>
        <w:t>Oświadczam, że wypełniłem obowiązki informacyjne przewidziane w art. 13 lub art. 14</w:t>
      </w:r>
      <w:r>
        <w:rPr>
          <w:rFonts w:ascii="Arial" w:hAnsi="Arial" w:cs="Arial"/>
          <w:color w:val="000000"/>
          <w:sz w:val="24"/>
          <w:szCs w:val="24"/>
          <w:lang w:eastAsia="pl-PL"/>
        </w:rPr>
        <w:t xml:space="preserve"> rozporządzenia Parlamentu Europejskiego i Rady (UE) 2016/</w:t>
      </w:r>
      <w:r w:rsidR="00CF5313">
        <w:rPr>
          <w:rFonts w:ascii="Arial" w:hAnsi="Arial" w:cs="Arial"/>
          <w:color w:val="000000"/>
          <w:sz w:val="24"/>
          <w:szCs w:val="24"/>
          <w:lang w:eastAsia="pl-PL"/>
        </w:rPr>
        <w:t xml:space="preserve">679 z dnia 27 kwietnia 2016 r. </w:t>
      </w:r>
      <w:r>
        <w:rPr>
          <w:rFonts w:ascii="Arial" w:hAnsi="Arial" w:cs="Arial"/>
          <w:color w:val="000000"/>
          <w:sz w:val="24"/>
          <w:szCs w:val="24"/>
          <w:lang w:eastAsia="pl-PL"/>
        </w:rPr>
        <w:t>w sprawie ochrony osób fizycznych w związku z p</w:t>
      </w:r>
      <w:r w:rsidR="00CF5313">
        <w:rPr>
          <w:rFonts w:ascii="Arial" w:hAnsi="Arial" w:cs="Arial"/>
          <w:color w:val="000000"/>
          <w:sz w:val="24"/>
          <w:szCs w:val="24"/>
          <w:lang w:eastAsia="pl-PL"/>
        </w:rPr>
        <w:t xml:space="preserve">rzetwarzaniem danych osobowych </w:t>
      </w:r>
      <w:r>
        <w:rPr>
          <w:rFonts w:ascii="Arial" w:hAnsi="Arial" w:cs="Arial"/>
          <w:color w:val="000000"/>
          <w:sz w:val="24"/>
          <w:szCs w:val="24"/>
          <w:lang w:eastAsia="pl-PL"/>
        </w:rPr>
        <w:t xml:space="preserve">i w sprawie swobodnego przepływu takich danych oraz uchylenia dyrektywy 95/46/WE </w:t>
      </w:r>
      <w:r>
        <w:rPr>
          <w:rFonts w:ascii="Arial" w:hAnsi="Arial" w:cs="Arial"/>
          <w:bCs/>
          <w:color w:val="000000"/>
          <w:sz w:val="24"/>
          <w:szCs w:val="24"/>
          <w:lang w:eastAsia="pl-PL"/>
        </w:rPr>
        <w:t xml:space="preserve">(ogólne rozporządzenie o ochronie danych „RODO”) </w:t>
      </w:r>
      <w:r>
        <w:rPr>
          <w:rFonts w:ascii="Arial" w:hAnsi="Arial" w:cs="Arial"/>
          <w:color w:val="000000"/>
          <w:sz w:val="24"/>
          <w:szCs w:val="24"/>
          <w:lang w:eastAsia="pl-PL"/>
        </w:rPr>
        <w:t xml:space="preserve">(Dz. Urz. UE L 119 z 04.05.2016, str.1), </w:t>
      </w:r>
      <w:r>
        <w:rPr>
          <w:rFonts w:ascii="Arial" w:hAnsi="Arial" w:cs="Arial"/>
          <w:color w:val="000000"/>
          <w:sz w:val="24"/>
          <w:szCs w:val="24"/>
          <w:u w:val="single"/>
          <w:lang w:eastAsia="pl-PL"/>
        </w:rPr>
        <w:t xml:space="preserve">wobec osób fizycznych, od których dane osobowe bezpośrednio lub pośrednio pozyskałem w celu ubiegania się o udzielenie zamówienia publicznego w niniejszym postępowaniu. </w:t>
      </w:r>
      <w:r>
        <w:rPr>
          <w:rFonts w:ascii="Arial" w:hAnsi="Arial" w:cs="Arial"/>
          <w:color w:val="000000"/>
          <w:sz w:val="24"/>
          <w:szCs w:val="24"/>
          <w:lang w:eastAsia="pl-PL"/>
        </w:rPr>
        <w:t>* *</w:t>
      </w:r>
    </w:p>
    <w:p w14:paraId="3C09507F" w14:textId="77777777" w:rsidR="000D3900" w:rsidRDefault="000D3900" w:rsidP="000D3900">
      <w:pPr>
        <w:suppressAutoHyphens w:val="0"/>
        <w:jc w:val="both"/>
        <w:rPr>
          <w:rFonts w:ascii="Arial" w:hAnsi="Arial" w:cs="Arial"/>
          <w:sz w:val="24"/>
          <w:szCs w:val="24"/>
          <w:lang w:eastAsia="pl-PL"/>
        </w:rPr>
      </w:pPr>
    </w:p>
    <w:p w14:paraId="4C61EDA1" w14:textId="77777777" w:rsidR="000D3900" w:rsidRDefault="000D3900" w:rsidP="000D3900">
      <w:pPr>
        <w:suppressAutoHyphens w:val="0"/>
        <w:jc w:val="both"/>
        <w:rPr>
          <w:rFonts w:ascii="Arial" w:hAnsi="Arial" w:cs="Arial"/>
          <w:i/>
          <w:sz w:val="24"/>
          <w:szCs w:val="24"/>
          <w:lang w:eastAsia="pl-PL"/>
        </w:rPr>
      </w:pPr>
      <w:r>
        <w:rPr>
          <w:rFonts w:ascii="Arial" w:hAnsi="Arial" w:cs="Arial"/>
          <w:i/>
          <w:sz w:val="24"/>
          <w:szCs w:val="24"/>
          <w:lang w:eastAsia="pl-PL"/>
        </w:rPr>
        <w:t xml:space="preserve">* </w:t>
      </w:r>
      <w:r>
        <w:rPr>
          <w:rFonts w:ascii="Arial" w:hAnsi="Arial" w:cs="Arial"/>
          <w:i/>
          <w:sz w:val="24"/>
          <w:szCs w:val="24"/>
          <w:u w:val="single"/>
          <w:lang w:eastAsia="pl-PL"/>
        </w:rPr>
        <w:t>należy zaznaczyć/podkreślić właściwe</w:t>
      </w:r>
      <w:r>
        <w:rPr>
          <w:rFonts w:ascii="Arial" w:hAnsi="Arial" w:cs="Arial"/>
          <w:b/>
          <w:i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i/>
          <w:sz w:val="24"/>
          <w:szCs w:val="24"/>
          <w:lang w:eastAsia="pl-PL"/>
        </w:rPr>
        <w:t>(w sytuacji, gdy Wykonawca nie zaznaczy/podkreśli</w:t>
      </w:r>
      <w:r>
        <w:rPr>
          <w:rFonts w:ascii="Arial" w:hAnsi="Arial" w:cs="Arial"/>
          <w:b/>
          <w:i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i/>
          <w:sz w:val="24"/>
          <w:szCs w:val="24"/>
          <w:lang w:eastAsia="pl-PL"/>
        </w:rPr>
        <w:t xml:space="preserve">żadnej opcji, Zamawiający uzna, </w:t>
      </w:r>
      <w:r>
        <w:rPr>
          <w:rFonts w:ascii="Arial" w:hAnsi="Arial" w:cs="Arial"/>
          <w:i/>
          <w:sz w:val="24"/>
          <w:szCs w:val="24"/>
          <w:lang w:eastAsia="pl-PL"/>
        </w:rPr>
        <w:br/>
        <w:t>że wybór oferty Wykonawcy nie będzie prowadzić do powstania u Zamawiającego obowiązku podatkowego).</w:t>
      </w:r>
    </w:p>
    <w:p w14:paraId="63E61CFE" w14:textId="77777777" w:rsidR="000D3900" w:rsidRDefault="000D3900" w:rsidP="000D3900">
      <w:pPr>
        <w:suppressAutoHyphens w:val="0"/>
        <w:spacing w:before="100" w:after="100"/>
        <w:ind w:left="142" w:hanging="142"/>
        <w:jc w:val="both"/>
        <w:rPr>
          <w:rFonts w:ascii="Arial" w:hAnsi="Arial" w:cs="Arial"/>
          <w:bCs/>
          <w:color w:val="000000"/>
          <w:kern w:val="2"/>
          <w:sz w:val="24"/>
          <w:szCs w:val="24"/>
        </w:rPr>
      </w:pPr>
      <w:r>
        <w:rPr>
          <w:rFonts w:ascii="Arial" w:hAnsi="Arial" w:cs="Arial"/>
          <w:i/>
          <w:sz w:val="24"/>
          <w:szCs w:val="24"/>
          <w:lang w:eastAsia="pl-PL"/>
        </w:rPr>
        <w:t>**</w:t>
      </w:r>
      <w:r>
        <w:rPr>
          <w:rFonts w:ascii="Arial" w:hAnsi="Arial" w:cs="Arial"/>
          <w:i/>
          <w:color w:val="000000"/>
          <w:sz w:val="24"/>
          <w:szCs w:val="24"/>
          <w:lang w:eastAsia="pl-PL"/>
        </w:rPr>
        <w:t xml:space="preserve"> W przypadku gdy wykonawca </w:t>
      </w:r>
      <w:r>
        <w:rPr>
          <w:rFonts w:ascii="Arial" w:hAnsi="Arial" w:cs="Arial"/>
          <w:i/>
          <w:sz w:val="24"/>
          <w:szCs w:val="2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0DF31E82" w14:textId="77777777" w:rsidR="000D3900" w:rsidRDefault="000D3900" w:rsidP="000D3900">
      <w:pPr>
        <w:jc w:val="both"/>
        <w:rPr>
          <w:rFonts w:ascii="Arial" w:hAnsi="Arial" w:cs="Arial"/>
          <w:bCs/>
          <w:color w:val="000000"/>
          <w:kern w:val="2"/>
          <w:sz w:val="24"/>
          <w:szCs w:val="24"/>
        </w:rPr>
      </w:pPr>
    </w:p>
    <w:p w14:paraId="42E619B9" w14:textId="77777777" w:rsidR="000D3900" w:rsidRDefault="000D3900" w:rsidP="000D3900">
      <w:pPr>
        <w:jc w:val="both"/>
        <w:rPr>
          <w:rFonts w:ascii="Arial" w:hAnsi="Arial" w:cs="Arial"/>
          <w:bCs/>
          <w:i/>
          <w:color w:val="000000"/>
          <w:kern w:val="2"/>
          <w:sz w:val="24"/>
          <w:szCs w:val="24"/>
        </w:rPr>
      </w:pPr>
    </w:p>
    <w:p w14:paraId="1075A667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UWAGI: </w:t>
      </w:r>
    </w:p>
    <w:p w14:paraId="0C7D68E1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Ofertę, wraz z załącznikami należy złożyć wg załączonych wzorów. </w:t>
      </w:r>
    </w:p>
    <w:p w14:paraId="422D40B4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Jeżeli dołączone są odpisy dokumentów lub ich kopie, to muszą być one poświadczone </w:t>
      </w:r>
    </w:p>
    <w:p w14:paraId="5D17FF5F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przez Wykonawcę za zgodność z oryginałem </w:t>
      </w:r>
    </w:p>
    <w:p w14:paraId="7CACD260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0D0F982D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2A4DAE05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0119CE16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 xml:space="preserve">Załączniki do oferty: </w:t>
      </w:r>
    </w:p>
    <w:p w14:paraId="5603D46B" w14:textId="77777777" w:rsidR="000D3900" w:rsidRDefault="000D3900" w:rsidP="000D3900">
      <w:pPr>
        <w:numPr>
          <w:ilvl w:val="0"/>
          <w:numId w:val="5"/>
        </w:numPr>
        <w:overflowPunct/>
        <w:autoSpaceDE/>
        <w:jc w:val="both"/>
        <w:textAlignment w:val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………………………………………………….</w:t>
      </w:r>
    </w:p>
    <w:p w14:paraId="6BF8F013" w14:textId="77777777" w:rsidR="000D3900" w:rsidRDefault="000D3900" w:rsidP="000D3900">
      <w:pPr>
        <w:numPr>
          <w:ilvl w:val="0"/>
          <w:numId w:val="3"/>
        </w:numPr>
        <w:overflowPunct/>
        <w:autoSpaceDE/>
        <w:jc w:val="both"/>
        <w:textAlignment w:val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………………………………………………….</w:t>
      </w:r>
    </w:p>
    <w:p w14:paraId="481F0116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Pod groźbą odpowiedzialności karnej oświadczam, że załączone do oferty dokumenty opisują stan prawny i faktyczny aktualny na dzień otwarcia ofert.</w:t>
      </w:r>
    </w:p>
    <w:p w14:paraId="68799051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1AA25FC6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</w:p>
    <w:p w14:paraId="6240FB6E" w14:textId="77777777" w:rsidR="000D3900" w:rsidRDefault="000D3900" w:rsidP="000D3900">
      <w:p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......................................., dn. .............................. </w:t>
      </w:r>
    </w:p>
    <w:p w14:paraId="71FA9641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14:paraId="35634003" w14:textId="77777777" w:rsidR="000D3900" w:rsidRDefault="000D3900" w:rsidP="000D3900">
      <w:pPr>
        <w:widowControl w:val="0"/>
        <w:snapToGrid w:val="0"/>
        <w:rPr>
          <w:rFonts w:ascii="Arial" w:eastAsia="Calibri" w:hAnsi="Arial" w:cs="Arial"/>
          <w:b/>
          <w:i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</w:rPr>
        <w:t>*zaznaczyć właściwe</w:t>
      </w:r>
    </w:p>
    <w:p w14:paraId="3B9B8B6E" w14:textId="77777777" w:rsidR="000D3900" w:rsidRDefault="000D3900" w:rsidP="000D3900">
      <w:pPr>
        <w:jc w:val="both"/>
        <w:rPr>
          <w:rFonts w:ascii="Arial" w:eastAsia="Calibri" w:hAnsi="Arial" w:cs="Arial"/>
          <w:b/>
          <w:i/>
          <w:sz w:val="24"/>
          <w:szCs w:val="24"/>
          <w:lang w:eastAsia="en-US"/>
        </w:rPr>
      </w:pPr>
    </w:p>
    <w:p w14:paraId="5940DAB8" w14:textId="77777777" w:rsidR="000D3900" w:rsidRDefault="000D3900" w:rsidP="000D39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</w:t>
      </w:r>
      <w:r w:rsidR="00AB4E91">
        <w:rPr>
          <w:rFonts w:ascii="Arial" w:eastAsia="Arial" w:hAnsi="Arial" w:cs="Arial"/>
          <w:sz w:val="24"/>
          <w:szCs w:val="24"/>
        </w:rPr>
        <w:t xml:space="preserve">                               </w:t>
      </w:r>
    </w:p>
    <w:p w14:paraId="2813A3EE" w14:textId="77777777" w:rsidR="000D3900" w:rsidRPr="00AB4E91" w:rsidRDefault="000D3900" w:rsidP="00AB4E91">
      <w:pPr>
        <w:overflowPunct/>
        <w:autoSpaceDE/>
        <w:spacing w:line="360" w:lineRule="auto"/>
        <w:jc w:val="right"/>
        <w:textAlignment w:val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</w:t>
      </w:r>
      <w:r w:rsidR="00AB4E91">
        <w:rPr>
          <w:rFonts w:ascii="Arial" w:hAnsi="Arial" w:cs="Arial"/>
          <w:sz w:val="24"/>
          <w:szCs w:val="24"/>
        </w:rPr>
        <w:t>………………..……………………….……………………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i/>
          <w:sz w:val="24"/>
          <w:szCs w:val="24"/>
        </w:rPr>
        <w:tab/>
      </w:r>
    </w:p>
    <w:p w14:paraId="1484A832" w14:textId="77777777" w:rsidR="000D3900" w:rsidRDefault="000D3900" w:rsidP="000D3900">
      <w:pPr>
        <w:overflowPunct/>
        <w:autoSpaceDE/>
        <w:spacing w:line="360" w:lineRule="auto"/>
        <w:jc w:val="right"/>
        <w:textAlignment w:val="auto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Data; kwalifikowany podpis elektroniczny lub podpis zaufany lub podpis osobisty </w:t>
      </w:r>
    </w:p>
    <w:p w14:paraId="40354B9F" w14:textId="77777777" w:rsidR="00420532" w:rsidRPr="00AB4E91" w:rsidRDefault="000D3900" w:rsidP="00AB4E91">
      <w:pPr>
        <w:overflowPunct/>
        <w:autoSpaceDE/>
        <w:spacing w:line="360" w:lineRule="auto"/>
        <w:jc w:val="right"/>
        <w:textAlignment w:val="auto"/>
        <w:rPr>
          <w:rFonts w:ascii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(upełnomocn</w:t>
      </w:r>
      <w:r w:rsidR="00AB4E91">
        <w:rPr>
          <w:rFonts w:ascii="Arial" w:hAnsi="Arial" w:cs="Arial"/>
          <w:i/>
          <w:sz w:val="24"/>
          <w:szCs w:val="24"/>
        </w:rPr>
        <w:t>ieni przedstawiciele Wykonawcy)</w:t>
      </w:r>
    </w:p>
    <w:sectPr w:rsidR="00420532" w:rsidRPr="00AB4E9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8D6B3C" w14:textId="77777777" w:rsidR="002227B6" w:rsidRDefault="002227B6" w:rsidP="000D3900">
      <w:r>
        <w:separator/>
      </w:r>
    </w:p>
  </w:endnote>
  <w:endnote w:type="continuationSeparator" w:id="0">
    <w:p w14:paraId="79A8F116" w14:textId="77777777" w:rsidR="002227B6" w:rsidRDefault="002227B6" w:rsidP="000D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2B97D" w14:textId="77777777" w:rsidR="000D3900" w:rsidRDefault="000D390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3994467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F17612B" w14:textId="77777777" w:rsidR="000D3900" w:rsidRDefault="000D3900">
            <w:pPr>
              <w:pStyle w:val="Stopka"/>
              <w:jc w:val="right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04C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04C9">
              <w:rPr>
                <w:b/>
                <w:bCs/>
                <w:noProof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EF773EF" w14:textId="77777777" w:rsidR="000D3900" w:rsidRDefault="000D3900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BAE14" w14:textId="77777777" w:rsidR="000D3900" w:rsidRDefault="000D390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104D90" w14:textId="77777777" w:rsidR="002227B6" w:rsidRDefault="002227B6" w:rsidP="000D3900">
      <w:r>
        <w:separator/>
      </w:r>
    </w:p>
  </w:footnote>
  <w:footnote w:type="continuationSeparator" w:id="0">
    <w:p w14:paraId="01A7C82C" w14:textId="77777777" w:rsidR="002227B6" w:rsidRDefault="002227B6" w:rsidP="000D39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184F8F" w14:textId="77777777" w:rsidR="000D3900" w:rsidRDefault="000D390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FCA8ED" w14:textId="77777777" w:rsidR="000D3900" w:rsidRPr="000D3900" w:rsidRDefault="000D3900" w:rsidP="000D3900">
    <w:pPr>
      <w:jc w:val="center"/>
      <w:rPr>
        <w:rFonts w:ascii="Arial" w:hAnsi="Arial" w:cs="Arial"/>
        <w:kern w:val="2"/>
        <w:lang w:val="en-US"/>
      </w:rPr>
    </w:pPr>
    <w:r w:rsidRPr="000D3900">
      <w:rPr>
        <w:rFonts w:ascii="Arial" w:hAnsi="Arial" w:cs="Arial"/>
        <w:lang w:eastAsia="pl-PL"/>
      </w:rPr>
      <w:t xml:space="preserve">Zespół Szkół Specjalnych, Pęchery, </w:t>
    </w:r>
    <w:r w:rsidRPr="000D3900">
      <w:rPr>
        <w:rFonts w:ascii="Arial" w:hAnsi="Arial" w:cs="Arial"/>
      </w:rPr>
      <w:t>ul. Bolesława Chrobrego 83, 05-502 Piaseczno</w:t>
    </w:r>
  </w:p>
  <w:p w14:paraId="62E96D5A" w14:textId="77777777" w:rsidR="000D3900" w:rsidRDefault="000D3900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A797A" w14:textId="77777777" w:rsidR="000D3900" w:rsidRDefault="000D390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6"/>
    <w:multiLevelType w:val="singleLevel"/>
    <w:tmpl w:val="EA705E0A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2"/>
      </w:rPr>
    </w:lvl>
  </w:abstractNum>
  <w:abstractNum w:abstractNumId="3">
    <w:nsid w:val="00000012"/>
    <w:multiLevelType w:val="multilevel"/>
    <w:tmpl w:val="000000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43"/>
    <w:multiLevelType w:val="multilevel"/>
    <w:tmpl w:val="00000043"/>
    <w:name w:val="WW8Num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900"/>
    <w:rsid w:val="00097B7F"/>
    <w:rsid w:val="000D3900"/>
    <w:rsid w:val="001906A5"/>
    <w:rsid w:val="002227B6"/>
    <w:rsid w:val="00223095"/>
    <w:rsid w:val="002E0CE5"/>
    <w:rsid w:val="00405BF8"/>
    <w:rsid w:val="00420532"/>
    <w:rsid w:val="004E53AA"/>
    <w:rsid w:val="005A5632"/>
    <w:rsid w:val="005D513D"/>
    <w:rsid w:val="00615CCE"/>
    <w:rsid w:val="00675C74"/>
    <w:rsid w:val="006E45E4"/>
    <w:rsid w:val="007B03F9"/>
    <w:rsid w:val="00A704C9"/>
    <w:rsid w:val="00AB4E91"/>
    <w:rsid w:val="00CE5301"/>
    <w:rsid w:val="00CF5313"/>
    <w:rsid w:val="00F54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130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3900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0D3900"/>
    <w:pPr>
      <w:keepNext/>
      <w:numPr>
        <w:ilvl w:val="1"/>
        <w:numId w:val="1"/>
      </w:numPr>
      <w:tabs>
        <w:tab w:val="left" w:pos="426"/>
        <w:tab w:val="left" w:pos="1418"/>
      </w:tabs>
      <w:jc w:val="both"/>
      <w:outlineLvl w:val="1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D3900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Hipercze">
    <w:name w:val="Hyperlink"/>
    <w:rsid w:val="000D3900"/>
    <w:rPr>
      <w:color w:val="0000FF"/>
      <w:u w:val="single"/>
    </w:rPr>
  </w:style>
  <w:style w:type="paragraph" w:customStyle="1" w:styleId="WW-Akapitzlist">
    <w:name w:val="WW-Akapit z listą"/>
    <w:basedOn w:val="Normalny"/>
    <w:rsid w:val="000D3900"/>
    <w:pPr>
      <w:ind w:left="720"/>
      <w:contextualSpacing/>
    </w:pPr>
  </w:style>
  <w:style w:type="paragraph" w:styleId="NormalnyWeb">
    <w:name w:val="Normal (Web)"/>
    <w:basedOn w:val="Normalny"/>
    <w:rsid w:val="000D3900"/>
    <w:pPr>
      <w:overflowPunct/>
      <w:autoSpaceDE/>
      <w:spacing w:before="280" w:after="280"/>
      <w:jc w:val="both"/>
      <w:textAlignment w:val="auto"/>
    </w:pPr>
  </w:style>
  <w:style w:type="paragraph" w:styleId="Nagwek">
    <w:name w:val="header"/>
    <w:basedOn w:val="Normalny"/>
    <w:link w:val="NagwekZnak"/>
    <w:uiPriority w:val="99"/>
    <w:unhideWhenUsed/>
    <w:rsid w:val="000D390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D3900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0D390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D3900"/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3900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0D3900"/>
    <w:pPr>
      <w:keepNext/>
      <w:numPr>
        <w:ilvl w:val="1"/>
        <w:numId w:val="1"/>
      </w:numPr>
      <w:tabs>
        <w:tab w:val="left" w:pos="426"/>
        <w:tab w:val="left" w:pos="1418"/>
      </w:tabs>
      <w:jc w:val="both"/>
      <w:outlineLvl w:val="1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D3900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Hipercze">
    <w:name w:val="Hyperlink"/>
    <w:rsid w:val="000D3900"/>
    <w:rPr>
      <w:color w:val="0000FF"/>
      <w:u w:val="single"/>
    </w:rPr>
  </w:style>
  <w:style w:type="paragraph" w:customStyle="1" w:styleId="WW-Akapitzlist">
    <w:name w:val="WW-Akapit z listą"/>
    <w:basedOn w:val="Normalny"/>
    <w:rsid w:val="000D3900"/>
    <w:pPr>
      <w:ind w:left="720"/>
      <w:contextualSpacing/>
    </w:pPr>
  </w:style>
  <w:style w:type="paragraph" w:styleId="NormalnyWeb">
    <w:name w:val="Normal (Web)"/>
    <w:basedOn w:val="Normalny"/>
    <w:rsid w:val="000D3900"/>
    <w:pPr>
      <w:overflowPunct/>
      <w:autoSpaceDE/>
      <w:spacing w:before="280" w:after="280"/>
      <w:jc w:val="both"/>
      <w:textAlignment w:val="auto"/>
    </w:pPr>
  </w:style>
  <w:style w:type="paragraph" w:styleId="Nagwek">
    <w:name w:val="header"/>
    <w:basedOn w:val="Normalny"/>
    <w:link w:val="NagwekZnak"/>
    <w:uiPriority w:val="99"/>
    <w:unhideWhenUsed/>
    <w:rsid w:val="000D390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D3900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0D390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D3900"/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1578</Words>
  <Characters>9474</Characters>
  <Application>Microsoft Office Word</Application>
  <DocSecurity>0</DocSecurity>
  <Lines>78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14</cp:revision>
  <dcterms:created xsi:type="dcterms:W3CDTF">2025-03-01T14:24:00Z</dcterms:created>
  <dcterms:modified xsi:type="dcterms:W3CDTF">2026-03-25T15:33:00Z</dcterms:modified>
</cp:coreProperties>
</file>