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D8130E" w14:textId="14BC0FA1" w:rsidR="00742BF9" w:rsidRPr="008D42DC" w:rsidRDefault="00000000" w:rsidP="005A0F13">
      <w:pPr>
        <w:keepNext/>
        <w:wordWrap w:val="0"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i/>
          <w:lang w:eastAsia="pl-PL"/>
        </w:rPr>
      </w:pPr>
      <w:r w:rsidRPr="008D42DC">
        <w:rPr>
          <w:rFonts w:ascii="Times New Roman" w:eastAsia="Times New Roman" w:hAnsi="Times New Roman" w:cs="Times New Roman"/>
          <w:b/>
          <w:bCs/>
          <w:i/>
          <w:lang w:val="zh-CN" w:eastAsia="pl-PL"/>
        </w:rPr>
        <w:t>Załą</w:t>
      </w:r>
      <w:proofErr w:type="spellStart"/>
      <w:r w:rsidRPr="008D42DC">
        <w:rPr>
          <w:rFonts w:ascii="Times New Roman" w:eastAsia="Times New Roman" w:hAnsi="Times New Roman" w:cs="Times New Roman"/>
          <w:b/>
          <w:bCs/>
          <w:i/>
          <w:lang w:eastAsia="pl-PL"/>
        </w:rPr>
        <w:t>cznik</w:t>
      </w:r>
      <w:proofErr w:type="spellEnd"/>
      <w:r w:rsidRPr="008D42DC">
        <w:rPr>
          <w:rFonts w:ascii="Times New Roman" w:eastAsia="Times New Roman" w:hAnsi="Times New Roman" w:cs="Times New Roman"/>
          <w:b/>
          <w:bCs/>
          <w:i/>
          <w:lang w:eastAsia="pl-PL"/>
        </w:rPr>
        <w:t xml:space="preserve"> nr 3 do SWZ</w:t>
      </w:r>
      <w:r w:rsidR="005A0F13">
        <w:rPr>
          <w:rFonts w:ascii="Times New Roman" w:eastAsia="Times New Roman" w:hAnsi="Times New Roman" w:cs="Times New Roman"/>
          <w:b/>
          <w:bCs/>
          <w:i/>
          <w:lang w:eastAsia="pl-PL"/>
        </w:rPr>
        <w:t xml:space="preserve"> </w:t>
      </w:r>
      <w:r w:rsidR="00E912AC">
        <w:rPr>
          <w:rFonts w:ascii="Times New Roman" w:eastAsia="Times New Roman" w:hAnsi="Times New Roman" w:cs="Times New Roman"/>
          <w:b/>
          <w:bCs/>
          <w:i/>
          <w:lang w:eastAsia="pl-PL"/>
        </w:rPr>
        <w:t>-</w:t>
      </w:r>
      <w:r w:rsidR="00B64C2E" w:rsidRPr="008D42DC">
        <w:rPr>
          <w:rFonts w:ascii="Times New Roman" w:eastAsia="Times New Roman" w:hAnsi="Times New Roman" w:cs="Times New Roman"/>
          <w:b/>
          <w:bCs/>
          <w:i/>
          <w:lang w:eastAsia="pl-PL"/>
        </w:rPr>
        <w:t xml:space="preserve"> </w:t>
      </w:r>
      <w:r w:rsidRPr="008D42DC">
        <w:rPr>
          <w:rFonts w:ascii="Times New Roman" w:eastAsia="Times New Roman" w:hAnsi="Times New Roman" w:cs="Times New Roman"/>
          <w:bCs/>
          <w:i/>
          <w:lang w:eastAsia="pl-PL"/>
        </w:rPr>
        <w:t>Wzór oświadczenia</w:t>
      </w:r>
      <w:r w:rsidR="00B64C2E" w:rsidRPr="008D42DC">
        <w:rPr>
          <w:rFonts w:ascii="Times New Roman" w:eastAsia="Times New Roman" w:hAnsi="Times New Roman" w:cs="Times New Roman"/>
          <w:b/>
          <w:bCs/>
          <w:i/>
          <w:lang w:eastAsia="pl-PL"/>
        </w:rPr>
        <w:t xml:space="preserve"> </w:t>
      </w:r>
      <w:r w:rsidRPr="008D42DC">
        <w:rPr>
          <w:rFonts w:ascii="Times New Roman" w:eastAsia="Times New Roman" w:hAnsi="Times New Roman" w:cs="Times New Roman"/>
          <w:bCs/>
          <w:i/>
          <w:lang w:eastAsia="pl-PL"/>
        </w:rPr>
        <w:t>o niepodleganiu wykluczeniu</w:t>
      </w:r>
    </w:p>
    <w:p w14:paraId="425FEC48" w14:textId="77777777" w:rsidR="00742BF9" w:rsidRPr="008D42DC" w:rsidRDefault="00742BF9">
      <w:pPr>
        <w:widowControl w:val="0"/>
        <w:spacing w:after="0" w:line="240" w:lineRule="auto"/>
        <w:ind w:left="5880"/>
        <w:rPr>
          <w:rFonts w:ascii="Times New Roman" w:eastAsia="Times New Roman" w:hAnsi="Times New Roman" w:cs="Times New Roman"/>
          <w:b/>
          <w:color w:val="000000"/>
          <w:u w:val="single"/>
          <w:lang w:eastAsia="pl-PL"/>
        </w:rPr>
      </w:pPr>
    </w:p>
    <w:p w14:paraId="74F86B15" w14:textId="77777777" w:rsidR="00742BF9" w:rsidRPr="008D42DC" w:rsidRDefault="00742BF9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pl-PL"/>
        </w:rPr>
      </w:pPr>
    </w:p>
    <w:p w14:paraId="7930F82A" w14:textId="77777777" w:rsidR="00742BF9" w:rsidRPr="008D42DC" w:rsidRDefault="00000000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u w:val="single"/>
          <w:lang w:eastAsia="pl-PL"/>
        </w:rPr>
      </w:pPr>
      <w:r w:rsidRPr="008D42DC">
        <w:rPr>
          <w:rFonts w:ascii="Times New Roman" w:eastAsia="Times New Roman" w:hAnsi="Times New Roman" w:cs="Times New Roman"/>
          <w:b/>
          <w:color w:val="000000"/>
          <w:u w:val="single"/>
          <w:lang w:eastAsia="pl-PL"/>
        </w:rPr>
        <w:t>Zamawiający:</w:t>
      </w:r>
    </w:p>
    <w:p w14:paraId="342A1A7B" w14:textId="77777777" w:rsidR="00CC435F" w:rsidRPr="008D42DC" w:rsidRDefault="00CC435F" w:rsidP="00CC435F">
      <w:pPr>
        <w:widowControl w:val="0"/>
        <w:spacing w:after="0" w:line="240" w:lineRule="auto"/>
        <w:rPr>
          <w:rFonts w:ascii="Times New Roman" w:eastAsia="Times New Roman" w:hAnsi="Times New Roman" w:cs="Times New Roman"/>
          <w:b/>
          <w:color w:val="000000"/>
          <w:lang w:eastAsia="pl-PL"/>
        </w:rPr>
      </w:pPr>
      <w:r w:rsidRPr="008D42DC">
        <w:rPr>
          <w:rFonts w:ascii="Times New Roman" w:eastAsia="Times New Roman" w:hAnsi="Times New Roman" w:cs="Times New Roman"/>
          <w:b/>
          <w:color w:val="000000"/>
          <w:lang w:eastAsia="pl-PL"/>
        </w:rPr>
        <w:t>Miasto Dęblin</w:t>
      </w:r>
    </w:p>
    <w:p w14:paraId="4E46A9BD" w14:textId="77777777" w:rsidR="00CC435F" w:rsidRPr="008D42DC" w:rsidRDefault="00CC435F" w:rsidP="00CC435F">
      <w:pPr>
        <w:widowControl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lang w:eastAsia="pl-PL"/>
        </w:rPr>
      </w:pPr>
      <w:r w:rsidRPr="008D42DC">
        <w:rPr>
          <w:rFonts w:ascii="Times New Roman" w:eastAsia="Times New Roman" w:hAnsi="Times New Roman" w:cs="Times New Roman"/>
          <w:bCs/>
          <w:color w:val="000000"/>
          <w:lang w:eastAsia="pl-PL"/>
        </w:rPr>
        <w:t>ul. Rynek 12, 08-530 Dęblin</w:t>
      </w:r>
    </w:p>
    <w:p w14:paraId="07EA9553" w14:textId="77777777" w:rsidR="00CC435F" w:rsidRPr="008D42DC" w:rsidRDefault="00CC435F" w:rsidP="00CC435F">
      <w:pPr>
        <w:widowControl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lang w:eastAsia="pl-PL"/>
        </w:rPr>
      </w:pPr>
      <w:r w:rsidRPr="008D42DC">
        <w:rPr>
          <w:rFonts w:ascii="Times New Roman" w:eastAsia="Times New Roman" w:hAnsi="Times New Roman" w:cs="Times New Roman"/>
          <w:bCs/>
          <w:color w:val="000000"/>
          <w:lang w:eastAsia="pl-PL"/>
        </w:rPr>
        <w:t>nr telefonu: 81 883 00 01</w:t>
      </w:r>
    </w:p>
    <w:p w14:paraId="24D9FF36" w14:textId="687F95F7" w:rsidR="00742BF9" w:rsidRPr="008D42DC" w:rsidRDefault="00CC435F" w:rsidP="00CC435F">
      <w:pPr>
        <w:widowControl w:val="0"/>
        <w:spacing w:after="0" w:line="240" w:lineRule="auto"/>
        <w:rPr>
          <w:rFonts w:ascii="Times New Roman" w:eastAsia="Times New Roman" w:hAnsi="Times New Roman" w:cs="Times New Roman"/>
          <w:bCs/>
          <w:color w:val="000000"/>
          <w:lang w:eastAsia="pl-PL"/>
        </w:rPr>
      </w:pPr>
      <w:r w:rsidRPr="008D42DC">
        <w:rPr>
          <w:rFonts w:ascii="Times New Roman" w:eastAsia="Times New Roman" w:hAnsi="Times New Roman" w:cs="Times New Roman"/>
          <w:bCs/>
          <w:color w:val="000000"/>
          <w:lang w:eastAsia="pl-PL"/>
        </w:rPr>
        <w:t>e-mail: przetargi@um.deblin.pl</w:t>
      </w:r>
    </w:p>
    <w:p w14:paraId="4DFE604F" w14:textId="77777777" w:rsidR="00CC435F" w:rsidRPr="008D42DC" w:rsidRDefault="00CC435F" w:rsidP="00CC435F">
      <w:pPr>
        <w:widowControl w:val="0"/>
        <w:spacing w:after="0" w:line="240" w:lineRule="auto"/>
        <w:rPr>
          <w:rFonts w:ascii="Times New Roman" w:eastAsia="Times New Roman" w:hAnsi="Times New Roman" w:cs="Times New Roman"/>
          <w:b/>
          <w:color w:val="000000"/>
          <w:lang w:eastAsia="pl-PL"/>
        </w:rPr>
      </w:pPr>
    </w:p>
    <w:p w14:paraId="5A208E50" w14:textId="77777777" w:rsidR="00742BF9" w:rsidRPr="008D42DC" w:rsidRDefault="00000000">
      <w:pPr>
        <w:widowControl w:val="0"/>
        <w:spacing w:after="0" w:line="480" w:lineRule="auto"/>
        <w:rPr>
          <w:rFonts w:ascii="Times New Roman" w:eastAsia="Times New Roman" w:hAnsi="Times New Roman" w:cs="Times New Roman"/>
          <w:b/>
          <w:color w:val="000000"/>
          <w:u w:val="single"/>
        </w:rPr>
      </w:pPr>
      <w:r w:rsidRPr="008D42DC">
        <w:rPr>
          <w:rFonts w:ascii="Times New Roman" w:eastAsia="Times New Roman" w:hAnsi="Times New Roman" w:cs="Times New Roman"/>
          <w:b/>
          <w:color w:val="000000"/>
          <w:u w:val="single"/>
        </w:rPr>
        <w:t>Wykonawca:</w:t>
      </w:r>
    </w:p>
    <w:p w14:paraId="2E0068C8" w14:textId="3D284655" w:rsidR="00742BF9" w:rsidRPr="008D42DC" w:rsidRDefault="00000000" w:rsidP="005A0F13">
      <w:pPr>
        <w:widowControl w:val="0"/>
        <w:tabs>
          <w:tab w:val="left" w:pos="2835"/>
        </w:tabs>
        <w:spacing w:after="0" w:line="240" w:lineRule="auto"/>
        <w:ind w:right="5471"/>
        <w:rPr>
          <w:rFonts w:ascii="Times New Roman" w:eastAsia="Times New Roman" w:hAnsi="Times New Roman" w:cs="Times New Roman"/>
          <w:color w:val="000000"/>
        </w:rPr>
      </w:pPr>
      <w:r w:rsidRPr="008D42DC">
        <w:rPr>
          <w:rFonts w:ascii="Times New Roman" w:eastAsia="Times New Roman" w:hAnsi="Times New Roman" w:cs="Times New Roman"/>
          <w:color w:val="000000"/>
        </w:rPr>
        <w:t>……………………………</w:t>
      </w:r>
      <w:r w:rsidR="005A0F13">
        <w:rPr>
          <w:rFonts w:ascii="Times New Roman" w:eastAsia="Times New Roman" w:hAnsi="Times New Roman" w:cs="Times New Roman"/>
          <w:color w:val="000000"/>
        </w:rPr>
        <w:t>..</w:t>
      </w:r>
      <w:r w:rsidRPr="008D42DC">
        <w:rPr>
          <w:rFonts w:ascii="Times New Roman" w:eastAsia="Times New Roman" w:hAnsi="Times New Roman" w:cs="Times New Roman"/>
          <w:color w:val="000000"/>
        </w:rPr>
        <w:t>………………..……………</w:t>
      </w:r>
      <w:r w:rsidR="005A0F13">
        <w:rPr>
          <w:rFonts w:ascii="Times New Roman" w:eastAsia="Times New Roman" w:hAnsi="Times New Roman" w:cs="Times New Roman"/>
          <w:color w:val="000000"/>
        </w:rPr>
        <w:t>…………………………………..</w:t>
      </w:r>
      <w:r w:rsidRPr="008D42DC">
        <w:rPr>
          <w:rFonts w:ascii="Times New Roman" w:eastAsia="Times New Roman" w:hAnsi="Times New Roman" w:cs="Times New Roman"/>
          <w:color w:val="000000"/>
        </w:rPr>
        <w:t>…</w:t>
      </w:r>
    </w:p>
    <w:p w14:paraId="60C092B3" w14:textId="7A074119" w:rsidR="00742BF9" w:rsidRPr="008D42DC" w:rsidRDefault="00000000" w:rsidP="005A0F13">
      <w:pPr>
        <w:widowControl w:val="0"/>
        <w:spacing w:after="0" w:line="240" w:lineRule="auto"/>
        <w:ind w:right="4620"/>
        <w:rPr>
          <w:rFonts w:ascii="Times New Roman" w:eastAsia="Times New Roman" w:hAnsi="Times New Roman" w:cs="Times New Roman"/>
          <w:i/>
          <w:color w:val="000000"/>
        </w:rPr>
      </w:pPr>
      <w:r w:rsidRPr="008D42DC">
        <w:rPr>
          <w:rFonts w:ascii="Times New Roman" w:eastAsia="Times New Roman" w:hAnsi="Times New Roman" w:cs="Times New Roman"/>
          <w:i/>
          <w:color w:val="000000"/>
        </w:rPr>
        <w:t xml:space="preserve">(pełna nazwa/firma, adres, w zależności </w:t>
      </w:r>
      <w:r w:rsidR="005A0F13">
        <w:rPr>
          <w:rFonts w:ascii="Times New Roman" w:eastAsia="Times New Roman" w:hAnsi="Times New Roman" w:cs="Times New Roman"/>
          <w:i/>
          <w:color w:val="000000"/>
        </w:rPr>
        <w:t xml:space="preserve">od </w:t>
      </w:r>
      <w:r w:rsidRPr="008D42DC">
        <w:rPr>
          <w:rFonts w:ascii="Times New Roman" w:eastAsia="Times New Roman" w:hAnsi="Times New Roman" w:cs="Times New Roman"/>
          <w:i/>
          <w:color w:val="000000"/>
        </w:rPr>
        <w:t>podmiotu: NIP/PESEL, KRS/</w:t>
      </w:r>
      <w:proofErr w:type="spellStart"/>
      <w:r w:rsidRPr="008D42DC">
        <w:rPr>
          <w:rFonts w:ascii="Times New Roman" w:eastAsia="Times New Roman" w:hAnsi="Times New Roman" w:cs="Times New Roman"/>
          <w:i/>
          <w:color w:val="000000"/>
        </w:rPr>
        <w:t>CEiDG</w:t>
      </w:r>
      <w:proofErr w:type="spellEnd"/>
      <w:r w:rsidRPr="008D42DC">
        <w:rPr>
          <w:rFonts w:ascii="Times New Roman" w:eastAsia="Times New Roman" w:hAnsi="Times New Roman" w:cs="Times New Roman"/>
          <w:i/>
          <w:color w:val="000000"/>
        </w:rPr>
        <w:t>)</w:t>
      </w:r>
    </w:p>
    <w:p w14:paraId="56C8D942" w14:textId="77777777" w:rsidR="00742BF9" w:rsidRPr="008D42DC" w:rsidRDefault="00742BF9">
      <w:pPr>
        <w:widowControl w:val="0"/>
        <w:spacing w:after="120" w:line="240" w:lineRule="auto"/>
        <w:rPr>
          <w:rFonts w:ascii="Times New Roman" w:eastAsia="Times New Roman" w:hAnsi="Times New Roman" w:cs="Times New Roman"/>
          <w:color w:val="000000"/>
          <w:u w:val="single"/>
        </w:rPr>
      </w:pPr>
    </w:p>
    <w:p w14:paraId="724398F5" w14:textId="77777777" w:rsidR="00742BF9" w:rsidRPr="008D42DC" w:rsidRDefault="00000000">
      <w:pPr>
        <w:widowControl w:val="0"/>
        <w:spacing w:after="120" w:line="240" w:lineRule="auto"/>
        <w:rPr>
          <w:rFonts w:ascii="Times New Roman" w:eastAsia="Times New Roman" w:hAnsi="Times New Roman" w:cs="Times New Roman"/>
          <w:color w:val="000000"/>
          <w:u w:val="single"/>
        </w:rPr>
      </w:pPr>
      <w:r w:rsidRPr="008D42DC">
        <w:rPr>
          <w:rFonts w:ascii="Times New Roman" w:eastAsia="Times New Roman" w:hAnsi="Times New Roman" w:cs="Times New Roman"/>
          <w:color w:val="000000"/>
          <w:u w:val="single"/>
        </w:rPr>
        <w:t>reprezentowany przez:</w:t>
      </w:r>
    </w:p>
    <w:p w14:paraId="264FE2FF" w14:textId="4653D4E2" w:rsidR="00742BF9" w:rsidRPr="008D42DC" w:rsidRDefault="00000000" w:rsidP="005A0F13">
      <w:pPr>
        <w:widowControl w:val="0"/>
        <w:spacing w:after="0" w:line="276" w:lineRule="auto"/>
        <w:ind w:right="5472"/>
        <w:rPr>
          <w:rFonts w:ascii="Times New Roman" w:eastAsia="Times New Roman" w:hAnsi="Times New Roman" w:cs="Times New Roman"/>
          <w:color w:val="000000"/>
        </w:rPr>
      </w:pPr>
      <w:r w:rsidRPr="008D42DC">
        <w:rPr>
          <w:rFonts w:ascii="Times New Roman" w:eastAsia="Times New Roman" w:hAnsi="Times New Roman" w:cs="Times New Roman"/>
          <w:color w:val="000000"/>
        </w:rPr>
        <w:t>……………..………………</w:t>
      </w:r>
      <w:r w:rsidR="005A0F13">
        <w:rPr>
          <w:rFonts w:ascii="Times New Roman" w:eastAsia="Times New Roman" w:hAnsi="Times New Roman" w:cs="Times New Roman"/>
          <w:color w:val="000000"/>
        </w:rPr>
        <w:t>.</w:t>
      </w:r>
      <w:r w:rsidRPr="008D42DC">
        <w:rPr>
          <w:rFonts w:ascii="Times New Roman" w:eastAsia="Times New Roman" w:hAnsi="Times New Roman" w:cs="Times New Roman"/>
          <w:color w:val="000000"/>
        </w:rPr>
        <w:t>……………………………</w:t>
      </w:r>
      <w:r w:rsidR="005A0F13">
        <w:rPr>
          <w:rFonts w:ascii="Times New Roman" w:eastAsia="Times New Roman" w:hAnsi="Times New Roman" w:cs="Times New Roman"/>
          <w:color w:val="000000"/>
        </w:rPr>
        <w:t>...</w:t>
      </w:r>
      <w:r w:rsidRPr="008D42DC">
        <w:rPr>
          <w:rFonts w:ascii="Times New Roman" w:eastAsia="Times New Roman" w:hAnsi="Times New Roman" w:cs="Times New Roman"/>
          <w:color w:val="000000"/>
        </w:rPr>
        <w:t>………</w:t>
      </w:r>
      <w:r w:rsidR="005A0F13">
        <w:rPr>
          <w:rFonts w:ascii="Times New Roman" w:eastAsia="Times New Roman" w:hAnsi="Times New Roman" w:cs="Times New Roman"/>
          <w:color w:val="000000"/>
        </w:rPr>
        <w:t>…………………………..</w:t>
      </w:r>
      <w:r w:rsidRPr="008D42DC">
        <w:rPr>
          <w:rFonts w:ascii="Times New Roman" w:eastAsia="Times New Roman" w:hAnsi="Times New Roman" w:cs="Times New Roman"/>
          <w:color w:val="000000"/>
        </w:rPr>
        <w:t>….</w:t>
      </w:r>
    </w:p>
    <w:p w14:paraId="61C40B01" w14:textId="77777777" w:rsidR="00742BF9" w:rsidRPr="008D42DC" w:rsidRDefault="00000000" w:rsidP="005A0F13">
      <w:pPr>
        <w:widowControl w:val="0"/>
        <w:spacing w:after="0" w:line="240" w:lineRule="auto"/>
        <w:ind w:right="4762"/>
        <w:rPr>
          <w:rFonts w:ascii="Times New Roman" w:eastAsia="Times New Roman" w:hAnsi="Times New Roman" w:cs="Times New Roman"/>
          <w:i/>
          <w:color w:val="000000"/>
        </w:rPr>
      </w:pPr>
      <w:r w:rsidRPr="008D42DC">
        <w:rPr>
          <w:rFonts w:ascii="Times New Roman" w:eastAsia="Times New Roman" w:hAnsi="Times New Roman" w:cs="Times New Roman"/>
          <w:i/>
          <w:color w:val="000000"/>
        </w:rPr>
        <w:t>(imię, nazwisko, stanowisko/ podstawa do reprezentacji)</w:t>
      </w:r>
    </w:p>
    <w:p w14:paraId="38E7124F" w14:textId="77777777" w:rsidR="00742BF9" w:rsidRPr="008D42DC" w:rsidRDefault="00742BF9">
      <w:pPr>
        <w:widowControl w:val="0"/>
        <w:spacing w:after="12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</w:p>
    <w:p w14:paraId="13B63E96" w14:textId="77777777" w:rsidR="00742BF9" w:rsidRPr="008D42DC" w:rsidRDefault="00000000">
      <w:pPr>
        <w:widowControl w:val="0"/>
        <w:spacing w:after="12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 w:rsidRPr="008D42DC"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Oświadczenie wykonawcy</w:t>
      </w:r>
    </w:p>
    <w:p w14:paraId="518BCAD2" w14:textId="77777777" w:rsidR="00742BF9" w:rsidRPr="008D42DC" w:rsidRDefault="00000000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8D42DC">
        <w:rPr>
          <w:rFonts w:ascii="Times New Roman" w:eastAsia="Times New Roman" w:hAnsi="Times New Roman" w:cs="Times New Roman"/>
          <w:b/>
          <w:sz w:val="24"/>
          <w:szCs w:val="24"/>
        </w:rPr>
        <w:t>składane na podstawie art. 125 ust. 1 ustawy z dnia 11 września 2019 r.</w:t>
      </w:r>
    </w:p>
    <w:p w14:paraId="7AF0BB51" w14:textId="77777777" w:rsidR="00742BF9" w:rsidRPr="008D42DC" w:rsidRDefault="00000000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8D42DC">
        <w:rPr>
          <w:rFonts w:ascii="Times New Roman" w:eastAsia="Times New Roman" w:hAnsi="Times New Roman" w:cs="Times New Roman"/>
          <w:b/>
          <w:sz w:val="24"/>
          <w:szCs w:val="24"/>
        </w:rPr>
        <w:t xml:space="preserve">Prawo zamówień publicznych (dalej jako: ustawa </w:t>
      </w:r>
      <w:proofErr w:type="spellStart"/>
      <w:r w:rsidRPr="008D42DC">
        <w:rPr>
          <w:rFonts w:ascii="Times New Roman" w:eastAsia="Times New Roman" w:hAnsi="Times New Roman" w:cs="Times New Roman"/>
          <w:b/>
          <w:sz w:val="24"/>
          <w:szCs w:val="24"/>
        </w:rPr>
        <w:t>Pzp</w:t>
      </w:r>
      <w:proofErr w:type="spellEnd"/>
      <w:r w:rsidRPr="008D42DC">
        <w:rPr>
          <w:rFonts w:ascii="Times New Roman" w:eastAsia="Times New Roman" w:hAnsi="Times New Roman" w:cs="Times New Roman"/>
          <w:b/>
          <w:sz w:val="24"/>
          <w:szCs w:val="24"/>
        </w:rPr>
        <w:t>),</w:t>
      </w:r>
    </w:p>
    <w:p w14:paraId="004F1B40" w14:textId="77777777" w:rsidR="00742BF9" w:rsidRPr="008D42DC" w:rsidRDefault="00742BF9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75D50D49" w14:textId="77777777" w:rsidR="00742BF9" w:rsidRPr="008D42DC" w:rsidRDefault="00000000">
      <w:pPr>
        <w:widowControl w:val="0"/>
        <w:spacing w:before="120"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</w:rPr>
      </w:pPr>
      <w:r w:rsidRPr="008D42DC">
        <w:rPr>
          <w:rFonts w:ascii="Times New Roman" w:eastAsia="Times New Roman" w:hAnsi="Times New Roman" w:cs="Times New Roman"/>
          <w:b/>
          <w:sz w:val="24"/>
          <w:szCs w:val="24"/>
          <w:u w:val="single"/>
        </w:rPr>
        <w:t>DOTYCZĄCE PRZESŁANEK WYKLUCZENIA Z POSTĘPOWANIA</w:t>
      </w:r>
    </w:p>
    <w:p w14:paraId="3C76A69E" w14:textId="77777777" w:rsidR="001C2ADD" w:rsidRPr="001C2ADD" w:rsidRDefault="00000000" w:rsidP="001C2ADD">
      <w:pPr>
        <w:pStyle w:val="Nagwek"/>
        <w:jc w:val="center"/>
        <w:rPr>
          <w:rFonts w:ascii="Times New Roman" w:hAnsi="Times New Roman" w:cs="Times New Roman"/>
          <w:sz w:val="24"/>
          <w:szCs w:val="24"/>
        </w:rPr>
      </w:pPr>
      <w:r w:rsidRPr="008D42DC">
        <w:rPr>
          <w:rFonts w:ascii="Times New Roman" w:hAnsi="Times New Roman" w:cs="Times New Roman"/>
          <w:bCs/>
          <w:i/>
          <w:kern w:val="1"/>
          <w:sz w:val="24"/>
          <w:szCs w:val="24"/>
          <w:lang w:bidi="hi-IN"/>
        </w:rPr>
        <w:t xml:space="preserve">na potrzeby postępowania o udzielenie zamówienia publicznego na zadanie pn.: </w:t>
      </w:r>
      <w:r w:rsidR="001C2ADD" w:rsidRPr="001C2ADD">
        <w:rPr>
          <w:rStyle w:val="Teksttreci2"/>
          <w:rFonts w:ascii="Times New Roman" w:hAnsi="Times New Roman" w:cs="Times New Roman"/>
          <w:color w:val="000000"/>
          <w:sz w:val="24"/>
          <w:szCs w:val="24"/>
        </w:rPr>
        <w:t>„Zarządzanie drogami wojewódzkimi Nr 801, Nr 801a i Nr 831 w zakresie bieżącego utrzymania czystości oraz zieleni w pasach drogowych w granicach administracyjnych miasta Dęblin.</w:t>
      </w:r>
      <w:r w:rsidR="001C2ADD" w:rsidRPr="001C2ADD">
        <w:rPr>
          <w:rFonts w:ascii="Times New Roman" w:hAnsi="Times New Roman" w:cs="Times New Roman"/>
          <w:i/>
          <w:iCs/>
          <w:sz w:val="24"/>
          <w:szCs w:val="24"/>
        </w:rPr>
        <w:t>”</w:t>
      </w:r>
    </w:p>
    <w:p w14:paraId="6A69F1BE" w14:textId="2EE2DCE2" w:rsidR="00742BF9" w:rsidRPr="008D42DC" w:rsidRDefault="00742BF9" w:rsidP="001C2ADD">
      <w:pPr>
        <w:widowControl w:val="0"/>
        <w:spacing w:after="0" w:line="240" w:lineRule="auto"/>
        <w:jc w:val="center"/>
        <w:rPr>
          <w:rFonts w:ascii="Times New Roman" w:hAnsi="Times New Roman" w:cs="Times New Roman"/>
          <w:b/>
          <w:u w:val="single"/>
        </w:rPr>
      </w:pPr>
    </w:p>
    <w:p w14:paraId="7D6BE94D" w14:textId="77777777" w:rsidR="00742BF9" w:rsidRPr="008D42DC" w:rsidRDefault="00000000">
      <w:pPr>
        <w:tabs>
          <w:tab w:val="left" w:pos="284"/>
        </w:tabs>
        <w:overflowPunct w:val="0"/>
        <w:autoSpaceDE w:val="0"/>
        <w:autoSpaceDN w:val="0"/>
        <w:adjustRightInd w:val="0"/>
        <w:spacing w:after="0" w:line="276" w:lineRule="auto"/>
        <w:ind w:left="440"/>
        <w:jc w:val="center"/>
        <w:textAlignment w:val="baseline"/>
        <w:rPr>
          <w:rFonts w:ascii="Times New Roman" w:hAnsi="Times New Roman" w:cs="Times New Roman"/>
          <w:b/>
          <w:u w:val="single"/>
        </w:rPr>
      </w:pPr>
      <w:r w:rsidRPr="008D42DC">
        <w:rPr>
          <w:rFonts w:ascii="Times New Roman" w:hAnsi="Times New Roman" w:cs="Times New Roman"/>
          <w:b/>
          <w:u w:val="single"/>
        </w:rPr>
        <w:t>OŚWIADCZAM CO NASTĘPUJE:</w:t>
      </w:r>
    </w:p>
    <w:p w14:paraId="2FE2310D" w14:textId="77777777" w:rsidR="00742BF9" w:rsidRPr="008D42DC" w:rsidRDefault="00742BF9">
      <w:pPr>
        <w:widowControl w:val="0"/>
        <w:spacing w:after="0" w:line="360" w:lineRule="auto"/>
        <w:rPr>
          <w:rFonts w:ascii="Times New Roman" w:eastAsia="Times New Roman" w:hAnsi="Times New Roman" w:cs="Times New Roman"/>
          <w:color w:val="000000"/>
        </w:rPr>
      </w:pPr>
    </w:p>
    <w:p w14:paraId="13807FCA" w14:textId="77777777" w:rsidR="00742BF9" w:rsidRPr="008D42DC" w:rsidRDefault="00000000">
      <w:pPr>
        <w:widowControl w:val="0"/>
        <w:shd w:val="clear" w:color="auto" w:fill="BFBFBF"/>
        <w:spacing w:after="0" w:line="360" w:lineRule="auto"/>
        <w:rPr>
          <w:rFonts w:ascii="Times New Roman" w:eastAsia="Times New Roman" w:hAnsi="Times New Roman" w:cs="Times New Roman"/>
          <w:b/>
          <w:color w:val="000000"/>
        </w:rPr>
      </w:pPr>
      <w:r w:rsidRPr="008D42DC">
        <w:rPr>
          <w:rFonts w:ascii="Times New Roman" w:eastAsia="Times New Roman" w:hAnsi="Times New Roman" w:cs="Times New Roman"/>
          <w:b/>
          <w:color w:val="000000"/>
        </w:rPr>
        <w:t>OŚWIADCZENIA DOTYCZĄCE WYKONAWCY:</w:t>
      </w:r>
    </w:p>
    <w:p w14:paraId="43B32779" w14:textId="77777777" w:rsidR="00742BF9" w:rsidRPr="008D42DC" w:rsidRDefault="00742BF9">
      <w:pPr>
        <w:widowControl w:val="0"/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</w:rPr>
      </w:pPr>
    </w:p>
    <w:p w14:paraId="4AFE248C" w14:textId="00A4A76B" w:rsidR="00742BF9" w:rsidRPr="008D42DC" w:rsidRDefault="00000000">
      <w:pPr>
        <w:widowControl w:val="0"/>
        <w:numPr>
          <w:ilvl w:val="0"/>
          <w:numId w:val="11"/>
        </w:numPr>
        <w:spacing w:after="120" w:line="240" w:lineRule="auto"/>
        <w:ind w:left="284" w:hanging="284"/>
        <w:jc w:val="both"/>
        <w:rPr>
          <w:rFonts w:ascii="Times New Roman" w:eastAsia="Times New Roman" w:hAnsi="Times New Roman" w:cs="Times New Roman"/>
          <w:color w:val="000000"/>
        </w:rPr>
      </w:pPr>
      <w:r w:rsidRPr="008D42DC">
        <w:rPr>
          <w:rFonts w:ascii="Times New Roman" w:eastAsia="Times New Roman" w:hAnsi="Times New Roman" w:cs="Times New Roman"/>
          <w:color w:val="000000"/>
        </w:rPr>
        <w:t xml:space="preserve">Oświadczam, </w:t>
      </w:r>
      <w:r w:rsidRPr="008D42DC">
        <w:rPr>
          <w:rFonts w:ascii="Times New Roman" w:eastAsia="Times New Roman" w:hAnsi="Times New Roman" w:cs="Times New Roman"/>
          <w:b/>
          <w:bCs/>
          <w:color w:val="000000"/>
        </w:rPr>
        <w:t>że nie podlegam wykluczeniu z postępowania na podstawie art. 108 ust</w:t>
      </w:r>
      <w:r w:rsidR="00F51474">
        <w:rPr>
          <w:rFonts w:ascii="Times New Roman" w:eastAsia="Times New Roman" w:hAnsi="Times New Roman" w:cs="Times New Roman"/>
          <w:b/>
          <w:bCs/>
          <w:color w:val="000000"/>
        </w:rPr>
        <w:t>.</w:t>
      </w:r>
      <w:r w:rsidRPr="008D42DC">
        <w:rPr>
          <w:rFonts w:ascii="Times New Roman" w:eastAsia="Times New Roman" w:hAnsi="Times New Roman" w:cs="Times New Roman"/>
          <w:b/>
          <w:bCs/>
          <w:color w:val="000000"/>
        </w:rPr>
        <w:t xml:space="preserve"> 1 ustawy </w:t>
      </w:r>
      <w:proofErr w:type="spellStart"/>
      <w:r w:rsidRPr="008D42DC">
        <w:rPr>
          <w:rFonts w:ascii="Times New Roman" w:eastAsia="Times New Roman" w:hAnsi="Times New Roman" w:cs="Times New Roman"/>
          <w:b/>
          <w:bCs/>
          <w:color w:val="000000"/>
        </w:rPr>
        <w:t>Pzp</w:t>
      </w:r>
      <w:proofErr w:type="spellEnd"/>
      <w:r w:rsidRPr="008D42DC">
        <w:rPr>
          <w:rFonts w:ascii="Times New Roman" w:eastAsia="Times New Roman" w:hAnsi="Times New Roman" w:cs="Times New Roman"/>
          <w:b/>
          <w:bCs/>
          <w:color w:val="000000"/>
        </w:rPr>
        <w:t>.</w:t>
      </w:r>
    </w:p>
    <w:p w14:paraId="12CCF5AA" w14:textId="370B2510" w:rsidR="00742BF9" w:rsidRPr="008D42DC" w:rsidRDefault="00000000">
      <w:pPr>
        <w:widowControl w:val="0"/>
        <w:numPr>
          <w:ilvl w:val="0"/>
          <w:numId w:val="11"/>
        </w:numPr>
        <w:spacing w:after="120" w:line="240" w:lineRule="auto"/>
        <w:ind w:left="284" w:hanging="284"/>
        <w:jc w:val="both"/>
        <w:rPr>
          <w:rFonts w:ascii="Times New Roman" w:eastAsia="Times New Roman" w:hAnsi="Times New Roman" w:cs="Times New Roman"/>
          <w:color w:val="000000"/>
        </w:rPr>
      </w:pPr>
      <w:r w:rsidRPr="008D42DC">
        <w:rPr>
          <w:rFonts w:ascii="Times New Roman" w:eastAsia="Times New Roman" w:hAnsi="Times New Roman" w:cs="Times New Roman"/>
          <w:color w:val="000000"/>
        </w:rPr>
        <w:t xml:space="preserve">Oświadczam, że </w:t>
      </w:r>
      <w:r w:rsidRPr="008D42DC">
        <w:rPr>
          <w:rFonts w:ascii="Times New Roman" w:hAnsi="Times New Roman" w:cs="Times New Roman"/>
          <w:b/>
        </w:rPr>
        <w:t>nie podlegam wykluczeniu na podstawie art. 7 ust. 1 pkt 1-3 ustawy   z dnia 13 kwietnia 2022 r. o szczególnych rozwiązaniach w zakresie przeciwdziałania  wspieraniu agresji na Ukrainę oraz służących ochronie bezpieczeństwa narodowego</w:t>
      </w:r>
      <w:r w:rsidR="00E67C49" w:rsidRPr="008D42DC">
        <w:rPr>
          <w:rFonts w:ascii="Times New Roman" w:hAnsi="Times New Roman" w:cs="Times New Roman"/>
          <w:b/>
        </w:rPr>
        <w:t>.</w:t>
      </w:r>
    </w:p>
    <w:p w14:paraId="5BF93653" w14:textId="77777777" w:rsidR="00742BF9" w:rsidRPr="008D42DC" w:rsidRDefault="00742BF9">
      <w:pPr>
        <w:widowControl w:val="0"/>
        <w:spacing w:after="0" w:line="360" w:lineRule="auto"/>
        <w:rPr>
          <w:rFonts w:ascii="Times New Roman" w:eastAsia="Times New Roman" w:hAnsi="Times New Roman" w:cs="Times New Roman"/>
          <w:color w:val="000000"/>
        </w:rPr>
      </w:pPr>
    </w:p>
    <w:p w14:paraId="02A5F781" w14:textId="77777777" w:rsidR="00742BF9" w:rsidRPr="008D42DC" w:rsidRDefault="00000000">
      <w:pPr>
        <w:spacing w:after="0" w:line="240" w:lineRule="auto"/>
        <w:jc w:val="right"/>
        <w:rPr>
          <w:rFonts w:ascii="Times New Roman" w:hAnsi="Times New Roman" w:cs="Times New Roman"/>
          <w:b/>
          <w:i/>
        </w:rPr>
      </w:pPr>
      <w:r w:rsidRPr="008D42DC">
        <w:rPr>
          <w:rFonts w:ascii="Times New Roman" w:eastAsia="Times New Roman" w:hAnsi="Times New Roman" w:cs="Times New Roman"/>
          <w:color w:val="000000"/>
        </w:rPr>
        <w:tab/>
      </w:r>
      <w:r w:rsidRPr="008D42DC">
        <w:rPr>
          <w:rFonts w:ascii="Times New Roman" w:eastAsia="Times New Roman" w:hAnsi="Times New Roman" w:cs="Times New Roman"/>
          <w:color w:val="000000"/>
        </w:rPr>
        <w:tab/>
      </w:r>
      <w:r w:rsidRPr="008D42DC">
        <w:rPr>
          <w:rFonts w:ascii="Times New Roman" w:eastAsia="Times New Roman" w:hAnsi="Times New Roman" w:cs="Times New Roman"/>
          <w:color w:val="000000"/>
        </w:rPr>
        <w:tab/>
      </w:r>
      <w:r w:rsidRPr="008D42DC">
        <w:rPr>
          <w:rFonts w:ascii="Times New Roman" w:eastAsia="Times New Roman" w:hAnsi="Times New Roman" w:cs="Times New Roman"/>
          <w:color w:val="000000"/>
        </w:rPr>
        <w:tab/>
      </w:r>
      <w:r w:rsidRPr="008D42DC">
        <w:rPr>
          <w:rFonts w:ascii="Times New Roman" w:hAnsi="Times New Roman" w:cs="Times New Roman"/>
          <w:b/>
          <w:i/>
        </w:rPr>
        <w:t>……………..………….</w:t>
      </w:r>
    </w:p>
    <w:p w14:paraId="49B82489" w14:textId="64121360" w:rsidR="00742BF9" w:rsidRDefault="00000000" w:rsidP="005A0F13">
      <w:pPr>
        <w:tabs>
          <w:tab w:val="left" w:pos="435"/>
        </w:tabs>
        <w:spacing w:after="0" w:line="240" w:lineRule="auto"/>
        <w:jc w:val="both"/>
        <w:rPr>
          <w:rFonts w:ascii="Times New Roman" w:hAnsi="Times New Roman" w:cs="Times New Roman"/>
        </w:rPr>
      </w:pPr>
      <w:r w:rsidRPr="008D42DC">
        <w:rPr>
          <w:rFonts w:ascii="Times New Roman" w:hAnsi="Times New Roman" w:cs="Times New Roman"/>
        </w:rPr>
        <w:t xml:space="preserve">      </w:t>
      </w:r>
      <w:r w:rsidRPr="008D42DC">
        <w:rPr>
          <w:rFonts w:ascii="Times New Roman" w:hAnsi="Times New Roman" w:cs="Times New Roman"/>
        </w:rPr>
        <w:tab/>
      </w:r>
      <w:r w:rsidRPr="008D42DC">
        <w:rPr>
          <w:rFonts w:ascii="Times New Roman" w:hAnsi="Times New Roman" w:cs="Times New Roman"/>
        </w:rPr>
        <w:tab/>
      </w:r>
      <w:r w:rsidRPr="008D42DC">
        <w:rPr>
          <w:rFonts w:ascii="Times New Roman" w:hAnsi="Times New Roman" w:cs="Times New Roman"/>
        </w:rPr>
        <w:tab/>
      </w:r>
      <w:r w:rsidRPr="008D42DC">
        <w:rPr>
          <w:rFonts w:ascii="Times New Roman" w:hAnsi="Times New Roman" w:cs="Times New Roman"/>
        </w:rPr>
        <w:tab/>
      </w:r>
      <w:r w:rsidRPr="008D42DC">
        <w:rPr>
          <w:rFonts w:ascii="Times New Roman" w:hAnsi="Times New Roman" w:cs="Times New Roman"/>
        </w:rPr>
        <w:tab/>
      </w:r>
      <w:r w:rsidRPr="008D42DC">
        <w:rPr>
          <w:rFonts w:ascii="Times New Roman" w:hAnsi="Times New Roman" w:cs="Times New Roman"/>
        </w:rPr>
        <w:tab/>
      </w:r>
      <w:r w:rsidRPr="008D42DC">
        <w:rPr>
          <w:rFonts w:ascii="Times New Roman" w:hAnsi="Times New Roman" w:cs="Times New Roman"/>
        </w:rPr>
        <w:tab/>
      </w:r>
      <w:r w:rsidRPr="008D42DC">
        <w:rPr>
          <w:rFonts w:ascii="Times New Roman" w:hAnsi="Times New Roman" w:cs="Times New Roman"/>
        </w:rPr>
        <w:tab/>
      </w:r>
      <w:r w:rsidRPr="008D42DC">
        <w:rPr>
          <w:rFonts w:ascii="Times New Roman" w:hAnsi="Times New Roman" w:cs="Times New Roman"/>
        </w:rPr>
        <w:tab/>
      </w:r>
      <w:r w:rsidRPr="008D42DC">
        <w:rPr>
          <w:rFonts w:ascii="Times New Roman" w:hAnsi="Times New Roman" w:cs="Times New Roman"/>
        </w:rPr>
        <w:tab/>
      </w:r>
      <w:r w:rsidRPr="008D42DC">
        <w:rPr>
          <w:rFonts w:ascii="Times New Roman" w:hAnsi="Times New Roman" w:cs="Times New Roman"/>
        </w:rPr>
        <w:tab/>
      </w:r>
      <w:r w:rsidRPr="008D42DC">
        <w:rPr>
          <w:rFonts w:ascii="Times New Roman" w:hAnsi="Times New Roman" w:cs="Times New Roman"/>
        </w:rPr>
        <w:tab/>
      </w:r>
      <w:r w:rsidRPr="008D42DC">
        <w:rPr>
          <w:rFonts w:ascii="Times New Roman" w:hAnsi="Times New Roman" w:cs="Times New Roman"/>
        </w:rPr>
        <w:tab/>
        <w:t xml:space="preserve">             (podpis)*</w:t>
      </w:r>
    </w:p>
    <w:p w14:paraId="3431E80C" w14:textId="77777777" w:rsidR="001C2ADD" w:rsidRPr="005A0F13" w:rsidRDefault="001C2ADD" w:rsidP="005A0F13">
      <w:pPr>
        <w:tabs>
          <w:tab w:val="left" w:pos="435"/>
        </w:tabs>
        <w:spacing w:after="0" w:line="240" w:lineRule="auto"/>
        <w:jc w:val="both"/>
        <w:rPr>
          <w:rFonts w:ascii="Times New Roman" w:hAnsi="Times New Roman" w:cs="Times New Roman"/>
        </w:rPr>
      </w:pPr>
    </w:p>
    <w:p w14:paraId="385E84BF" w14:textId="77777777" w:rsidR="00742BF9" w:rsidRPr="008D42DC" w:rsidRDefault="00000000">
      <w:pPr>
        <w:widowControl w:val="0"/>
        <w:shd w:val="clear" w:color="auto" w:fill="BFBFBF"/>
        <w:spacing w:after="0" w:line="360" w:lineRule="auto"/>
        <w:rPr>
          <w:rFonts w:ascii="Times New Roman" w:eastAsia="Times New Roman" w:hAnsi="Times New Roman" w:cs="Times New Roman"/>
          <w:b/>
          <w:color w:val="000000"/>
        </w:rPr>
      </w:pPr>
      <w:r w:rsidRPr="008D42DC">
        <w:rPr>
          <w:rFonts w:ascii="Times New Roman" w:eastAsia="Times New Roman" w:hAnsi="Times New Roman" w:cs="Times New Roman"/>
          <w:b/>
          <w:color w:val="000000"/>
        </w:rPr>
        <w:lastRenderedPageBreak/>
        <w:t>OŚWIADCZENIE DOTYCZĄCE PODANYCH INFORMACJI:</w:t>
      </w:r>
    </w:p>
    <w:p w14:paraId="1D175939" w14:textId="77777777" w:rsidR="00742BF9" w:rsidRPr="008D42DC" w:rsidRDefault="00742BF9">
      <w:pPr>
        <w:widowControl w:val="0"/>
        <w:spacing w:after="0" w:line="360" w:lineRule="auto"/>
        <w:rPr>
          <w:rFonts w:ascii="Times New Roman" w:eastAsia="Times New Roman" w:hAnsi="Times New Roman" w:cs="Times New Roman"/>
          <w:b/>
          <w:color w:val="000000"/>
        </w:rPr>
      </w:pPr>
    </w:p>
    <w:p w14:paraId="23C69E46" w14:textId="77777777" w:rsidR="00742BF9" w:rsidRPr="008D42DC" w:rsidRDefault="00000000">
      <w:pPr>
        <w:widowControl w:val="0"/>
        <w:numPr>
          <w:ilvl w:val="0"/>
          <w:numId w:val="11"/>
        </w:numPr>
        <w:spacing w:after="120" w:line="240" w:lineRule="auto"/>
        <w:ind w:left="284" w:hanging="284"/>
        <w:jc w:val="both"/>
        <w:rPr>
          <w:rFonts w:ascii="Times New Roman" w:eastAsia="Times New Roman" w:hAnsi="Times New Roman" w:cs="Times New Roman"/>
          <w:color w:val="000000"/>
        </w:rPr>
      </w:pPr>
      <w:r w:rsidRPr="008D42DC">
        <w:rPr>
          <w:rFonts w:ascii="Times New Roman" w:eastAsia="Times New Roman" w:hAnsi="Times New Roman" w:cs="Times New Roman"/>
          <w:color w:val="000000"/>
        </w:rPr>
        <w:t>Oświadczam, że wszystkie informacje podane w powyższych oświadczeniach są aktualne   i zgodne z prawdą oraz zostały przedstawione z pełną świadomością konsekwencji wprowadzenia zamawiającego w błąd przy przedstawianiu informacji.</w:t>
      </w:r>
    </w:p>
    <w:p w14:paraId="15B2B09C" w14:textId="77777777" w:rsidR="00742BF9" w:rsidRPr="008D42DC" w:rsidRDefault="00742BF9">
      <w:pPr>
        <w:widowControl w:val="0"/>
        <w:spacing w:after="0" w:line="360" w:lineRule="auto"/>
        <w:rPr>
          <w:rFonts w:ascii="Times New Roman" w:eastAsia="Times New Roman" w:hAnsi="Times New Roman" w:cs="Times New Roman"/>
          <w:color w:val="000000"/>
        </w:rPr>
      </w:pPr>
    </w:p>
    <w:p w14:paraId="032E0799" w14:textId="77777777" w:rsidR="00742BF9" w:rsidRPr="008D42DC" w:rsidRDefault="00742BF9">
      <w:pPr>
        <w:jc w:val="both"/>
        <w:rPr>
          <w:rFonts w:ascii="Times New Roman" w:hAnsi="Times New Roman" w:cs="Times New Roman"/>
          <w:b/>
          <w:i/>
        </w:rPr>
      </w:pPr>
    </w:p>
    <w:p w14:paraId="17E63188" w14:textId="77777777" w:rsidR="00742BF9" w:rsidRPr="008D42DC" w:rsidRDefault="00000000">
      <w:pPr>
        <w:spacing w:after="0" w:line="240" w:lineRule="auto"/>
        <w:ind w:left="5040" w:firstLine="420"/>
        <w:jc w:val="both"/>
        <w:rPr>
          <w:rFonts w:ascii="Times New Roman" w:hAnsi="Times New Roman" w:cs="Times New Roman"/>
          <w:b/>
          <w:i/>
        </w:rPr>
      </w:pPr>
      <w:r w:rsidRPr="008D42DC">
        <w:rPr>
          <w:rFonts w:ascii="Times New Roman" w:hAnsi="Times New Roman" w:cs="Times New Roman"/>
          <w:b/>
          <w:i/>
        </w:rPr>
        <w:t>……………..………….</w:t>
      </w:r>
    </w:p>
    <w:p w14:paraId="7506E3AE" w14:textId="77777777" w:rsidR="00742BF9" w:rsidRPr="008D42DC" w:rsidRDefault="00000000">
      <w:pPr>
        <w:tabs>
          <w:tab w:val="left" w:pos="435"/>
        </w:tabs>
        <w:spacing w:after="0" w:line="240" w:lineRule="auto"/>
        <w:jc w:val="both"/>
        <w:rPr>
          <w:rFonts w:ascii="Times New Roman" w:hAnsi="Times New Roman" w:cs="Times New Roman"/>
          <w:b/>
          <w:i/>
          <w:color w:val="C00000"/>
        </w:rPr>
      </w:pPr>
      <w:r w:rsidRPr="008D42DC">
        <w:rPr>
          <w:rFonts w:ascii="Times New Roman" w:hAnsi="Times New Roman" w:cs="Times New Roman"/>
        </w:rPr>
        <w:t xml:space="preserve">      </w:t>
      </w:r>
      <w:r w:rsidRPr="008D42DC">
        <w:rPr>
          <w:rFonts w:ascii="Times New Roman" w:hAnsi="Times New Roman" w:cs="Times New Roman"/>
        </w:rPr>
        <w:tab/>
      </w:r>
      <w:r w:rsidRPr="008D42DC">
        <w:rPr>
          <w:rFonts w:ascii="Times New Roman" w:hAnsi="Times New Roman" w:cs="Times New Roman"/>
        </w:rPr>
        <w:tab/>
      </w:r>
      <w:r w:rsidRPr="008D42DC">
        <w:rPr>
          <w:rFonts w:ascii="Times New Roman" w:hAnsi="Times New Roman" w:cs="Times New Roman"/>
        </w:rPr>
        <w:tab/>
      </w:r>
      <w:r w:rsidRPr="008D42DC">
        <w:rPr>
          <w:rFonts w:ascii="Times New Roman" w:hAnsi="Times New Roman" w:cs="Times New Roman"/>
        </w:rPr>
        <w:tab/>
      </w:r>
      <w:r w:rsidRPr="008D42DC">
        <w:rPr>
          <w:rFonts w:ascii="Times New Roman" w:hAnsi="Times New Roman" w:cs="Times New Roman"/>
        </w:rPr>
        <w:tab/>
      </w:r>
      <w:r w:rsidRPr="008D42DC">
        <w:rPr>
          <w:rFonts w:ascii="Times New Roman" w:hAnsi="Times New Roman" w:cs="Times New Roman"/>
        </w:rPr>
        <w:tab/>
      </w:r>
      <w:r w:rsidRPr="008D42DC">
        <w:rPr>
          <w:rFonts w:ascii="Times New Roman" w:hAnsi="Times New Roman" w:cs="Times New Roman"/>
        </w:rPr>
        <w:tab/>
      </w:r>
      <w:r w:rsidRPr="008D42DC">
        <w:rPr>
          <w:rFonts w:ascii="Times New Roman" w:hAnsi="Times New Roman" w:cs="Times New Roman"/>
        </w:rPr>
        <w:tab/>
      </w:r>
      <w:r w:rsidRPr="008D42DC">
        <w:rPr>
          <w:rFonts w:ascii="Times New Roman" w:hAnsi="Times New Roman" w:cs="Times New Roman"/>
        </w:rPr>
        <w:tab/>
      </w:r>
      <w:r w:rsidRPr="008D42DC">
        <w:rPr>
          <w:rFonts w:ascii="Times New Roman" w:hAnsi="Times New Roman" w:cs="Times New Roman"/>
        </w:rPr>
        <w:tab/>
      </w:r>
      <w:r w:rsidRPr="008D42DC">
        <w:rPr>
          <w:rFonts w:ascii="Times New Roman" w:hAnsi="Times New Roman" w:cs="Times New Roman"/>
        </w:rPr>
        <w:tab/>
      </w:r>
      <w:r w:rsidRPr="008D42DC">
        <w:rPr>
          <w:rFonts w:ascii="Times New Roman" w:hAnsi="Times New Roman" w:cs="Times New Roman"/>
        </w:rPr>
        <w:tab/>
      </w:r>
      <w:r w:rsidRPr="008D42DC">
        <w:rPr>
          <w:rFonts w:ascii="Times New Roman" w:hAnsi="Times New Roman" w:cs="Times New Roman"/>
        </w:rPr>
        <w:tab/>
        <w:t xml:space="preserve">     (podpis)*</w:t>
      </w:r>
    </w:p>
    <w:p w14:paraId="245980AD" w14:textId="77777777" w:rsidR="00742BF9" w:rsidRPr="008D42DC" w:rsidRDefault="00742BF9">
      <w:pPr>
        <w:rPr>
          <w:rFonts w:ascii="Times New Roman" w:hAnsi="Times New Roman" w:cs="Times New Roman"/>
        </w:rPr>
      </w:pPr>
    </w:p>
    <w:p w14:paraId="18AA2712" w14:textId="77777777" w:rsidR="00742BF9" w:rsidRPr="008D42DC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color w:val="C00000"/>
          <w:lang w:eastAsia="pl-PL"/>
        </w:rPr>
      </w:pPr>
      <w:r w:rsidRPr="008D42DC">
        <w:rPr>
          <w:rFonts w:ascii="Times New Roman" w:eastAsia="Times New Roman" w:hAnsi="Times New Roman" w:cs="Times New Roman"/>
          <w:b/>
          <w:i/>
          <w:color w:val="C00000"/>
          <w:lang w:eastAsia="pl-PL"/>
        </w:rPr>
        <w:t xml:space="preserve">UWAGA! </w:t>
      </w:r>
    </w:p>
    <w:p w14:paraId="52A9962F" w14:textId="247E3F24" w:rsidR="00742BF9" w:rsidRPr="008D42DC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i/>
          <w:color w:val="C00000"/>
          <w:lang w:eastAsia="pl-PL"/>
        </w:rPr>
      </w:pPr>
      <w:r w:rsidRPr="008D42DC">
        <w:rPr>
          <w:rFonts w:ascii="Times New Roman" w:eastAsia="Times New Roman" w:hAnsi="Times New Roman" w:cs="Times New Roman"/>
          <w:b/>
          <w:i/>
          <w:color w:val="C00000"/>
          <w:lang w:eastAsia="pl-PL"/>
        </w:rPr>
        <w:t xml:space="preserve">* Niniejszy załącznik należy wypełnić, uzupełniając o wymagane dane i informacje, </w:t>
      </w:r>
      <w:r w:rsidR="005A0F13">
        <w:rPr>
          <w:rFonts w:ascii="Times New Roman" w:eastAsia="Times New Roman" w:hAnsi="Times New Roman" w:cs="Times New Roman"/>
          <w:b/>
          <w:i/>
          <w:color w:val="C00000"/>
          <w:lang w:eastAsia="pl-PL"/>
        </w:rPr>
        <w:br/>
      </w:r>
      <w:r w:rsidRPr="008D42DC">
        <w:rPr>
          <w:rFonts w:ascii="Times New Roman" w:eastAsia="Times New Roman" w:hAnsi="Times New Roman" w:cs="Times New Roman"/>
          <w:b/>
          <w:i/>
          <w:color w:val="C00000"/>
          <w:lang w:eastAsia="pl-PL"/>
        </w:rPr>
        <w:t>a następnie podpisać kwalifikowanym podpisem elektronicznym, podpisem zaufanym lub podpisem osobistym.</w:t>
      </w:r>
    </w:p>
    <w:p w14:paraId="4EF36F33" w14:textId="77777777" w:rsidR="00742BF9" w:rsidRPr="008D42DC" w:rsidRDefault="00742BF9">
      <w:pPr>
        <w:widowControl w:val="0"/>
        <w:spacing w:after="0" w:line="360" w:lineRule="auto"/>
        <w:rPr>
          <w:rFonts w:ascii="Times New Roman" w:hAnsi="Times New Roman" w:cs="Times New Roman"/>
        </w:rPr>
      </w:pPr>
    </w:p>
    <w:sectPr w:rsidR="00742BF9" w:rsidRPr="008D42DC" w:rsidSect="00753E4A">
      <w:headerReference w:type="default" r:id="rId10"/>
      <w:footerReference w:type="default" r:id="rId11"/>
      <w:pgSz w:w="11906" w:h="16838"/>
      <w:pgMar w:top="1135" w:right="1800" w:bottom="567" w:left="1800" w:header="568" w:footer="720" w:gutter="0"/>
      <w:cols w:space="720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keymaps>
    <wne:keymap wne:kcmPrimary="0244">
      <wne:fci wne:fciName="InsertFootnote" wne:swArg="0000"/>
    </wne:keymap>
  </wne:keymap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7BA287" w14:textId="77777777" w:rsidR="00A604B1" w:rsidRDefault="00A604B1">
      <w:pPr>
        <w:spacing w:after="0" w:line="240" w:lineRule="auto"/>
      </w:pPr>
      <w:r>
        <w:separator/>
      </w:r>
    </w:p>
  </w:endnote>
  <w:endnote w:type="continuationSeparator" w:id="0">
    <w:p w14:paraId="049B1F83" w14:textId="77777777" w:rsidR="00A604B1" w:rsidRDefault="00A604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 Regular">
    <w:altName w:val="Times New Roman"/>
    <w:charset w:val="00"/>
    <w:family w:val="auto"/>
    <w:pitch w:val="default"/>
    <w:sig w:usb0="E0002AEF" w:usb1="C0007841" w:usb2="00000009" w:usb3="00000000" w:csb0="400001FF" w:csb1="FFFF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16FD7D" w14:textId="77777777" w:rsidR="00742BF9" w:rsidRDefault="00000000">
    <w:pPr>
      <w:pStyle w:val="Stopka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F0EB9FD" wp14:editId="0301FD53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Pole tekstow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E600788" w14:textId="77777777" w:rsidR="00742BF9" w:rsidRDefault="00000000">
                          <w:pPr>
                            <w:pStyle w:val="Stopka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F0EB9FD" id="_x0000_t202" coordsize="21600,21600" o:spt="202" path="m,l,21600r21600,l21600,xe">
              <v:stroke joinstyle="miter"/>
              <v:path gradientshapeok="t" o:connecttype="rect"/>
            </v:shapetype>
            <v:shape id="Pole tekstowe 1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" filled="f" stroked="f" strokeweight=".5pt">
              <v:textbox style="mso-fit-shape-to-text:t" inset="0,0,0,0">
                <w:txbxContent>
                  <w:p w14:paraId="7E600788" w14:textId="77777777" w:rsidR="00742BF9" w:rsidRDefault="00000000">
                    <w:pPr>
                      <w:pStyle w:val="Stopka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82085C" w14:textId="77777777" w:rsidR="00A604B1" w:rsidRDefault="00A604B1">
      <w:pPr>
        <w:spacing w:after="0" w:line="240" w:lineRule="auto"/>
      </w:pPr>
      <w:r>
        <w:separator/>
      </w:r>
    </w:p>
  </w:footnote>
  <w:footnote w:type="continuationSeparator" w:id="0">
    <w:p w14:paraId="05C8DF9D" w14:textId="77777777" w:rsidR="00A604B1" w:rsidRDefault="00A604B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C6BADE" w14:textId="57368AFD" w:rsidR="00742BF9" w:rsidRPr="001C2ADD" w:rsidRDefault="001C2ADD" w:rsidP="001C2ADD">
    <w:pPr>
      <w:pStyle w:val="Nagwek"/>
      <w:jc w:val="center"/>
      <w:rPr>
        <w:b/>
        <w:bCs/>
        <w:sz w:val="22"/>
        <w:szCs w:val="22"/>
      </w:rPr>
    </w:pPr>
    <w:r w:rsidRPr="001C2ADD">
      <w:rPr>
        <w:rStyle w:val="Teksttreci2"/>
        <w:rFonts w:ascii="Times New Roman" w:hAnsi="Times New Roman"/>
        <w:b/>
        <w:bCs/>
        <w:color w:val="000000"/>
        <w:sz w:val="22"/>
        <w:szCs w:val="22"/>
      </w:rPr>
      <w:t>„Zarządzanie drogami wojewódzkimi Nr 801, Nr 801a i Nr 831 w zakresie bieżącego</w:t>
    </w:r>
    <w:r>
      <w:rPr>
        <w:rStyle w:val="Teksttreci2"/>
        <w:rFonts w:ascii="Times New Roman" w:hAnsi="Times New Roman"/>
        <w:b/>
        <w:bCs/>
        <w:color w:val="000000"/>
        <w:sz w:val="22"/>
        <w:szCs w:val="22"/>
      </w:rPr>
      <w:t xml:space="preserve"> </w:t>
    </w:r>
    <w:r w:rsidRPr="001C2ADD">
      <w:rPr>
        <w:rStyle w:val="Teksttreci2"/>
        <w:rFonts w:ascii="Times New Roman" w:hAnsi="Times New Roman"/>
        <w:b/>
        <w:bCs/>
        <w:color w:val="000000"/>
        <w:sz w:val="22"/>
        <w:szCs w:val="22"/>
      </w:rPr>
      <w:t>utrzymania czystości oraz zieleni w pasach drogowych w granicach administracyjnych miasta Dęblin.</w:t>
    </w:r>
    <w:r w:rsidRPr="001C2ADD">
      <w:rPr>
        <w:rFonts w:ascii="Times New Roman Regular" w:hAnsi="Times New Roman Regular" w:cs="Times New Roman Regular"/>
        <w:b/>
        <w:bCs/>
        <w:i/>
        <w:iCs/>
        <w:sz w:val="22"/>
        <w:szCs w:val="22"/>
      </w:rPr>
      <w:t>”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B24C88B2"/>
    <w:multiLevelType w:val="singleLevel"/>
    <w:tmpl w:val="B24C88B2"/>
    <w:lvl w:ilvl="0">
      <w:start w:val="1"/>
      <w:numFmt w:val="decimal"/>
      <w:suff w:val="space"/>
      <w:lvlText w:val="%1."/>
      <w:lvlJc w:val="left"/>
      <w:rPr>
        <w:rFonts w:ascii="Times New Roman" w:hAnsi="Times New Roman" w:cs="Times New Roman" w:hint="default"/>
        <w:sz w:val="22"/>
        <w:szCs w:val="22"/>
      </w:rPr>
    </w:lvl>
  </w:abstractNum>
  <w:abstractNum w:abstractNumId="1" w15:restartNumberingAfterBreak="0">
    <w:nsid w:val="FFFFFF7C"/>
    <w:multiLevelType w:val="singleLevel"/>
    <w:tmpl w:val="FFFFFF7C"/>
    <w:lvl w:ilvl="0">
      <w:start w:val="1"/>
      <w:numFmt w:val="decimal"/>
      <w:pStyle w:val="Listanumerowana5"/>
      <w:lvlText w:val="%1."/>
      <w:lvlJc w:val="left"/>
      <w:pPr>
        <w:tabs>
          <w:tab w:val="left" w:pos="2040"/>
        </w:tabs>
        <w:ind w:leftChars="800" w:left="2040" w:hangingChars="200" w:hanging="360"/>
      </w:pPr>
    </w:lvl>
  </w:abstractNum>
  <w:abstractNum w:abstractNumId="2" w15:restartNumberingAfterBreak="0">
    <w:nsid w:val="FFFFFF7D"/>
    <w:multiLevelType w:val="singleLevel"/>
    <w:tmpl w:val="FFFFFF7D"/>
    <w:lvl w:ilvl="0">
      <w:start w:val="1"/>
      <w:numFmt w:val="decimal"/>
      <w:pStyle w:val="Listanumerowana4"/>
      <w:lvlText w:val="%1."/>
      <w:lvlJc w:val="left"/>
      <w:pPr>
        <w:tabs>
          <w:tab w:val="left" w:pos="1620"/>
        </w:tabs>
        <w:ind w:leftChars="600" w:left="1620" w:hangingChars="200" w:hanging="360"/>
      </w:pPr>
    </w:lvl>
  </w:abstractNum>
  <w:abstractNum w:abstractNumId="3" w15:restartNumberingAfterBreak="0">
    <w:nsid w:val="FFFFFF7E"/>
    <w:multiLevelType w:val="singleLevel"/>
    <w:tmpl w:val="FFFFFF7E"/>
    <w:lvl w:ilvl="0">
      <w:start w:val="1"/>
      <w:numFmt w:val="decimal"/>
      <w:pStyle w:val="Listanumerowana3"/>
      <w:lvlText w:val="%1."/>
      <w:lvlJc w:val="left"/>
      <w:pPr>
        <w:tabs>
          <w:tab w:val="left" w:pos="1200"/>
        </w:tabs>
        <w:ind w:leftChars="400" w:left="1200" w:hangingChars="200" w:hanging="360"/>
      </w:pPr>
    </w:lvl>
  </w:abstractNum>
  <w:abstractNum w:abstractNumId="4" w15:restartNumberingAfterBreak="0">
    <w:nsid w:val="FFFFFF7F"/>
    <w:multiLevelType w:val="singleLevel"/>
    <w:tmpl w:val="FFFFFF7F"/>
    <w:lvl w:ilvl="0">
      <w:start w:val="1"/>
      <w:numFmt w:val="decimal"/>
      <w:pStyle w:val="Listanumerowana2"/>
      <w:lvlText w:val="%1."/>
      <w:lvlJc w:val="left"/>
      <w:pPr>
        <w:tabs>
          <w:tab w:val="left" w:pos="780"/>
        </w:tabs>
        <w:ind w:leftChars="200" w:left="780" w:hangingChars="200" w:hanging="360"/>
      </w:pPr>
    </w:lvl>
  </w:abstractNum>
  <w:abstractNum w:abstractNumId="5" w15:restartNumberingAfterBreak="0">
    <w:nsid w:val="FFFFFF80"/>
    <w:multiLevelType w:val="singleLevel"/>
    <w:tmpl w:val="FFFFFF80"/>
    <w:lvl w:ilvl="0">
      <w:start w:val="1"/>
      <w:numFmt w:val="bullet"/>
      <w:pStyle w:val="Listapunktowana5"/>
      <w:lvlText w:val=""/>
      <w:lvlJc w:val="left"/>
      <w:pPr>
        <w:tabs>
          <w:tab w:val="left" w:pos="2040"/>
        </w:tabs>
        <w:ind w:leftChars="800" w:left="2040" w:hangingChars="200" w:hanging="360"/>
      </w:pPr>
      <w:rPr>
        <w:rFonts w:ascii="Wingdings" w:hAnsi="Wingdings" w:hint="default"/>
      </w:rPr>
    </w:lvl>
  </w:abstractNum>
  <w:abstractNum w:abstractNumId="6" w15:restartNumberingAfterBreak="0">
    <w:nsid w:val="FFFFFF81"/>
    <w:multiLevelType w:val="singleLevel"/>
    <w:tmpl w:val="FFFFFF81"/>
    <w:lvl w:ilvl="0">
      <w:start w:val="1"/>
      <w:numFmt w:val="bullet"/>
      <w:pStyle w:val="Listapunktowana4"/>
      <w:lvlText w:val=""/>
      <w:lvlJc w:val="left"/>
      <w:pPr>
        <w:tabs>
          <w:tab w:val="left" w:pos="1620"/>
        </w:tabs>
        <w:ind w:leftChars="600" w:left="1620" w:hangingChars="200" w:hanging="360"/>
      </w:pPr>
      <w:rPr>
        <w:rFonts w:ascii="Wingdings" w:hAnsi="Wingdings" w:hint="default"/>
      </w:rPr>
    </w:lvl>
  </w:abstractNum>
  <w:abstractNum w:abstractNumId="7" w15:restartNumberingAfterBreak="0">
    <w:nsid w:val="FFFFFF82"/>
    <w:multiLevelType w:val="singleLevel"/>
    <w:tmpl w:val="FFFFFF82"/>
    <w:lvl w:ilvl="0">
      <w:start w:val="1"/>
      <w:numFmt w:val="bullet"/>
      <w:pStyle w:val="Listapunktowana3"/>
      <w:lvlText w:val=""/>
      <w:lvlJc w:val="left"/>
      <w:pPr>
        <w:tabs>
          <w:tab w:val="left" w:pos="1200"/>
        </w:tabs>
        <w:ind w:leftChars="400" w:left="1200" w:hangingChars="200" w:hanging="360"/>
      </w:pPr>
      <w:rPr>
        <w:rFonts w:ascii="Wingdings" w:hAnsi="Wingdings" w:hint="default"/>
      </w:rPr>
    </w:lvl>
  </w:abstractNum>
  <w:abstractNum w:abstractNumId="8" w15:restartNumberingAfterBreak="0">
    <w:nsid w:val="FFFFFF83"/>
    <w:multiLevelType w:val="singleLevel"/>
    <w:tmpl w:val="FFFFFF83"/>
    <w:lvl w:ilvl="0">
      <w:start w:val="1"/>
      <w:numFmt w:val="bullet"/>
      <w:pStyle w:val="Listapunktowana2"/>
      <w:lvlText w:val=""/>
      <w:lvlJc w:val="left"/>
      <w:pPr>
        <w:tabs>
          <w:tab w:val="left" w:pos="780"/>
        </w:tabs>
        <w:ind w:leftChars="200" w:left="780" w:hangingChars="200" w:hanging="360"/>
      </w:pPr>
      <w:rPr>
        <w:rFonts w:ascii="Wingdings" w:hAnsi="Wingdings" w:hint="default"/>
      </w:rPr>
    </w:lvl>
  </w:abstractNum>
  <w:abstractNum w:abstractNumId="9" w15:restartNumberingAfterBreak="0">
    <w:nsid w:val="FFFFFF88"/>
    <w:multiLevelType w:val="singleLevel"/>
    <w:tmpl w:val="FFFFFF88"/>
    <w:lvl w:ilvl="0">
      <w:start w:val="1"/>
      <w:numFmt w:val="decimal"/>
      <w:pStyle w:val="Listanumerowana"/>
      <w:lvlText w:val="%1."/>
      <w:lvlJc w:val="left"/>
      <w:pPr>
        <w:tabs>
          <w:tab w:val="left" w:pos="360"/>
        </w:tabs>
        <w:ind w:left="360" w:hangingChars="200" w:hanging="360"/>
      </w:pPr>
    </w:lvl>
  </w:abstractNum>
  <w:abstractNum w:abstractNumId="10" w15:restartNumberingAfterBreak="0">
    <w:nsid w:val="FFFFFF89"/>
    <w:multiLevelType w:val="singleLevel"/>
    <w:tmpl w:val="FFFFFF89"/>
    <w:lvl w:ilvl="0">
      <w:start w:val="1"/>
      <w:numFmt w:val="bullet"/>
      <w:pStyle w:val="Listapunktowana"/>
      <w:lvlText w:val=""/>
      <w:lvlJc w:val="left"/>
      <w:pPr>
        <w:tabs>
          <w:tab w:val="left" w:pos="360"/>
        </w:tabs>
        <w:ind w:left="360" w:hangingChars="200" w:hanging="360"/>
      </w:pPr>
      <w:rPr>
        <w:rFonts w:ascii="Wingdings" w:hAnsi="Wingdings" w:hint="default"/>
      </w:rPr>
    </w:lvl>
  </w:abstractNum>
  <w:num w:numId="1" w16cid:durableId="1868635730">
    <w:abstractNumId w:val="10"/>
  </w:num>
  <w:num w:numId="2" w16cid:durableId="582031150">
    <w:abstractNumId w:val="8"/>
  </w:num>
  <w:num w:numId="3" w16cid:durableId="578752834">
    <w:abstractNumId w:val="7"/>
  </w:num>
  <w:num w:numId="4" w16cid:durableId="1610698861">
    <w:abstractNumId w:val="6"/>
  </w:num>
  <w:num w:numId="5" w16cid:durableId="811799552">
    <w:abstractNumId w:val="5"/>
  </w:num>
  <w:num w:numId="6" w16cid:durableId="1199660134">
    <w:abstractNumId w:val="9"/>
  </w:num>
  <w:num w:numId="7" w16cid:durableId="1708946317">
    <w:abstractNumId w:val="4"/>
  </w:num>
  <w:num w:numId="8" w16cid:durableId="29231123">
    <w:abstractNumId w:val="3"/>
  </w:num>
  <w:num w:numId="9" w16cid:durableId="1580286417">
    <w:abstractNumId w:val="2"/>
  </w:num>
  <w:num w:numId="10" w16cid:durableId="1121613542">
    <w:abstractNumId w:val="1"/>
  </w:num>
  <w:num w:numId="11" w16cid:durableId="15591232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bordersDoNotSurroundHeader/>
  <w:bordersDoNotSurroundFooter/>
  <w:proofState w:spelling="clean"/>
  <w:defaultTabStop w:val="420"/>
  <w:hyphenationZone w:val="42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useAltKinsokuLineBreakRules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9405C"/>
    <w:rsid w:val="00050A31"/>
    <w:rsid w:val="000716D2"/>
    <w:rsid w:val="00071AAB"/>
    <w:rsid w:val="00073C98"/>
    <w:rsid w:val="000B76C4"/>
    <w:rsid w:val="000C5610"/>
    <w:rsid w:val="000D1636"/>
    <w:rsid w:val="000E6552"/>
    <w:rsid w:val="000F3A4F"/>
    <w:rsid w:val="000F59AC"/>
    <w:rsid w:val="00116AAB"/>
    <w:rsid w:val="00124045"/>
    <w:rsid w:val="001364FE"/>
    <w:rsid w:val="001368DD"/>
    <w:rsid w:val="00147DB3"/>
    <w:rsid w:val="001516D8"/>
    <w:rsid w:val="001518A5"/>
    <w:rsid w:val="00170095"/>
    <w:rsid w:val="00170E4F"/>
    <w:rsid w:val="001743F4"/>
    <w:rsid w:val="00187C33"/>
    <w:rsid w:val="001936B7"/>
    <w:rsid w:val="00196AB1"/>
    <w:rsid w:val="001A7832"/>
    <w:rsid w:val="001C2ADD"/>
    <w:rsid w:val="00201333"/>
    <w:rsid w:val="00210FA7"/>
    <w:rsid w:val="00216417"/>
    <w:rsid w:val="0026631D"/>
    <w:rsid w:val="002943D0"/>
    <w:rsid w:val="002C2F53"/>
    <w:rsid w:val="002C5D01"/>
    <w:rsid w:val="00316C52"/>
    <w:rsid w:val="0033066F"/>
    <w:rsid w:val="0033518C"/>
    <w:rsid w:val="003437C2"/>
    <w:rsid w:val="00377186"/>
    <w:rsid w:val="003A1C03"/>
    <w:rsid w:val="003B6238"/>
    <w:rsid w:val="00407E86"/>
    <w:rsid w:val="00414627"/>
    <w:rsid w:val="00425D63"/>
    <w:rsid w:val="004643D8"/>
    <w:rsid w:val="00497C24"/>
    <w:rsid w:val="004C7BA5"/>
    <w:rsid w:val="004E7628"/>
    <w:rsid w:val="004F48F2"/>
    <w:rsid w:val="005149B1"/>
    <w:rsid w:val="005647F2"/>
    <w:rsid w:val="005662D1"/>
    <w:rsid w:val="00573A09"/>
    <w:rsid w:val="005A0F13"/>
    <w:rsid w:val="005A4526"/>
    <w:rsid w:val="005C1B16"/>
    <w:rsid w:val="005D3AF5"/>
    <w:rsid w:val="005E53D0"/>
    <w:rsid w:val="005F0B54"/>
    <w:rsid w:val="006002EB"/>
    <w:rsid w:val="0060645A"/>
    <w:rsid w:val="006128EF"/>
    <w:rsid w:val="006264B4"/>
    <w:rsid w:val="00643033"/>
    <w:rsid w:val="00644CC3"/>
    <w:rsid w:val="0065155C"/>
    <w:rsid w:val="006612E5"/>
    <w:rsid w:val="00661468"/>
    <w:rsid w:val="006649F0"/>
    <w:rsid w:val="0067245D"/>
    <w:rsid w:val="0068470E"/>
    <w:rsid w:val="00695DCD"/>
    <w:rsid w:val="006A05CC"/>
    <w:rsid w:val="006A35A7"/>
    <w:rsid w:val="00707854"/>
    <w:rsid w:val="00707BEA"/>
    <w:rsid w:val="007152D7"/>
    <w:rsid w:val="007358C9"/>
    <w:rsid w:val="00741098"/>
    <w:rsid w:val="00742BF9"/>
    <w:rsid w:val="00746C14"/>
    <w:rsid w:val="00753E4A"/>
    <w:rsid w:val="00760C1F"/>
    <w:rsid w:val="007767B9"/>
    <w:rsid w:val="007C2C59"/>
    <w:rsid w:val="007E3C29"/>
    <w:rsid w:val="00801F23"/>
    <w:rsid w:val="00837632"/>
    <w:rsid w:val="0085640F"/>
    <w:rsid w:val="008567AA"/>
    <w:rsid w:val="00892712"/>
    <w:rsid w:val="008A4D2C"/>
    <w:rsid w:val="008A680A"/>
    <w:rsid w:val="008B0BB0"/>
    <w:rsid w:val="008D42DC"/>
    <w:rsid w:val="008E6C4B"/>
    <w:rsid w:val="008F18C0"/>
    <w:rsid w:val="00907648"/>
    <w:rsid w:val="00930FDE"/>
    <w:rsid w:val="00984C93"/>
    <w:rsid w:val="00986602"/>
    <w:rsid w:val="00987CE1"/>
    <w:rsid w:val="0099405C"/>
    <w:rsid w:val="009C600F"/>
    <w:rsid w:val="009D3723"/>
    <w:rsid w:val="009E04F2"/>
    <w:rsid w:val="00A02E1D"/>
    <w:rsid w:val="00A03B7B"/>
    <w:rsid w:val="00A200C9"/>
    <w:rsid w:val="00A22833"/>
    <w:rsid w:val="00A250D5"/>
    <w:rsid w:val="00A32F56"/>
    <w:rsid w:val="00A36028"/>
    <w:rsid w:val="00A52831"/>
    <w:rsid w:val="00A604B1"/>
    <w:rsid w:val="00A62F5C"/>
    <w:rsid w:val="00A91424"/>
    <w:rsid w:val="00AA2C77"/>
    <w:rsid w:val="00AC3FB9"/>
    <w:rsid w:val="00AC702A"/>
    <w:rsid w:val="00AD226F"/>
    <w:rsid w:val="00B13A52"/>
    <w:rsid w:val="00B24CF4"/>
    <w:rsid w:val="00B26993"/>
    <w:rsid w:val="00B4570C"/>
    <w:rsid w:val="00B5208C"/>
    <w:rsid w:val="00B6464B"/>
    <w:rsid w:val="00B64C2E"/>
    <w:rsid w:val="00B74876"/>
    <w:rsid w:val="00BA5B76"/>
    <w:rsid w:val="00BB4A5F"/>
    <w:rsid w:val="00BB7C2B"/>
    <w:rsid w:val="00BC1664"/>
    <w:rsid w:val="00BC2546"/>
    <w:rsid w:val="00BE4A48"/>
    <w:rsid w:val="00C05085"/>
    <w:rsid w:val="00C1593D"/>
    <w:rsid w:val="00C56C7E"/>
    <w:rsid w:val="00C776A4"/>
    <w:rsid w:val="00CA2C6C"/>
    <w:rsid w:val="00CC0600"/>
    <w:rsid w:val="00CC435F"/>
    <w:rsid w:val="00CC78AC"/>
    <w:rsid w:val="00CF7953"/>
    <w:rsid w:val="00D07232"/>
    <w:rsid w:val="00D10245"/>
    <w:rsid w:val="00D21BDD"/>
    <w:rsid w:val="00D41743"/>
    <w:rsid w:val="00D53F0C"/>
    <w:rsid w:val="00D65F07"/>
    <w:rsid w:val="00D665D3"/>
    <w:rsid w:val="00D92BB7"/>
    <w:rsid w:val="00DC76D2"/>
    <w:rsid w:val="00DD30ED"/>
    <w:rsid w:val="00E17572"/>
    <w:rsid w:val="00E5417F"/>
    <w:rsid w:val="00E64C21"/>
    <w:rsid w:val="00E67C49"/>
    <w:rsid w:val="00E912AC"/>
    <w:rsid w:val="00EC24C6"/>
    <w:rsid w:val="00EF087D"/>
    <w:rsid w:val="00EF1018"/>
    <w:rsid w:val="00EF2933"/>
    <w:rsid w:val="00F05146"/>
    <w:rsid w:val="00F1115D"/>
    <w:rsid w:val="00F13102"/>
    <w:rsid w:val="00F3513C"/>
    <w:rsid w:val="00F465C5"/>
    <w:rsid w:val="00F51474"/>
    <w:rsid w:val="00F5180D"/>
    <w:rsid w:val="00F51B21"/>
    <w:rsid w:val="00F51D87"/>
    <w:rsid w:val="00F8455C"/>
    <w:rsid w:val="093522E1"/>
    <w:rsid w:val="1D625D92"/>
    <w:rsid w:val="1EDA3F00"/>
    <w:rsid w:val="2A4670BD"/>
    <w:rsid w:val="345E66D9"/>
    <w:rsid w:val="352877FD"/>
    <w:rsid w:val="3B377265"/>
    <w:rsid w:val="3C57D6C5"/>
    <w:rsid w:val="3DE51152"/>
    <w:rsid w:val="453E14A4"/>
    <w:rsid w:val="4C1630AE"/>
    <w:rsid w:val="585A710E"/>
    <w:rsid w:val="5BFF4498"/>
    <w:rsid w:val="5E778C50"/>
    <w:rsid w:val="5F125E00"/>
    <w:rsid w:val="5F3F2DEA"/>
    <w:rsid w:val="5FE29E7A"/>
    <w:rsid w:val="62852704"/>
    <w:rsid w:val="636B4A59"/>
    <w:rsid w:val="6767688D"/>
    <w:rsid w:val="68183FDD"/>
    <w:rsid w:val="6D1A3850"/>
    <w:rsid w:val="743E66FA"/>
    <w:rsid w:val="787FE8D9"/>
    <w:rsid w:val="7B2177C1"/>
    <w:rsid w:val="7BDA707C"/>
    <w:rsid w:val="7BF4317A"/>
    <w:rsid w:val="7CDB3FA8"/>
    <w:rsid w:val="7FD5FF97"/>
    <w:rsid w:val="9BFF2F5D"/>
    <w:rsid w:val="BA3FAB8C"/>
    <w:rsid w:val="BFFAF268"/>
    <w:rsid w:val="D9FF1774"/>
    <w:rsid w:val="DBB3C204"/>
    <w:rsid w:val="DFEF988F"/>
    <w:rsid w:val="EEFF3054"/>
    <w:rsid w:val="EFB61730"/>
    <w:rsid w:val="FFED6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BE4C296"/>
  <w15:docId w15:val="{71CCCD29-B7BC-0347-ACA8-84CF0D2B92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pl-PL" w:eastAsia="pl-PL" w:bidi="ar-SA"/>
      </w:rPr>
    </w:rPrDefault>
    <w:pPrDefault>
      <w:pPr>
        <w:spacing w:after="160" w:line="278" w:lineRule="auto"/>
      </w:pPr>
    </w:pPrDefault>
  </w:docDefaults>
  <w:latentStyles w:defLockedState="0" w:defUIPriority="0" w:defSemiHidden="0" w:defUnhideWhenUsed="0" w:defQFormat="1" w:count="376">
    <w:lsdException w:name="heading 2" w:unhideWhenUsed="1"/>
    <w:lsdException w:name="heading 3" w:unhideWhenUsed="1"/>
    <w:lsdException w:name="heading 4" w:unhideWhenUsed="1"/>
    <w:lsdException w:name="heading 5" w:unhideWhenUsed="1"/>
    <w:lsdException w:name="heading 6" w:unhideWhenUsed="1"/>
    <w:lsdException w:name="heading 7" w:unhideWhenUsed="1"/>
    <w:lsdException w:name="heading 8" w:unhideWhenUsed="1"/>
    <w:lsdException w:name="heading 9" w:unhideWhenUsed="1"/>
    <w:lsdException w:name="caption" w:unhideWhenUsed="1"/>
    <w:lsdException w:name="Default Paragraph Font" w:uiPriority="1" w:unhideWhenUsed="1"/>
    <w:lsdException w:name="HTML Top of Form" w:semiHidden="1" w:uiPriority="99" w:unhideWhenUsed="1" w:qFormat="0"/>
    <w:lsdException w:name="HTML Bottom of Form" w:semiHidden="1" w:uiPriority="99" w:unhideWhenUsed="1" w:qFormat="0"/>
    <w:lsdException w:name="Normal Table" w:semiHidden="1" w:uiPriority="99" w:unhideWhenUsed="1"/>
    <w:lsdException w:name="No List" w:semiHidden="1" w:uiPriority="99" w:unhideWhenUsed="1" w:qFormat="0"/>
    <w:lsdException w:name="Outline List 1" w:semiHidden="1" w:uiPriority="99" w:unhideWhenUsed="1" w:qFormat="0"/>
    <w:lsdException w:name="Outline List 2" w:semiHidden="1" w:uiPriority="99" w:unhideWhenUsed="1" w:qFormat="0"/>
    <w:lsdException w:name="Outline List 3" w:semiHidden="1" w:uiPriority="99" w:unhideWhenUsed="1" w:qFormat="0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 w:qFormat="0"/>
    <w:lsdException w:name="No Spacing" w:semiHidden="1" w:uiPriority="99" w:unhideWhenUsed="1" w:qFormat="0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 w:qFormat="0"/>
    <w:lsdException w:name="List Paragraph" w:semiHidden="1" w:uiPriority="99" w:unhideWhenUsed="1" w:qFormat="0"/>
    <w:lsdException w:name="Quote" w:semiHidden="1" w:uiPriority="99" w:unhideWhenUsed="1" w:qFormat="0"/>
    <w:lsdException w:name="Intense Quote" w:semiHidden="1" w:uiPriority="99" w:unhideWhenUsed="1" w:qFormat="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 w:qFormat="0"/>
    <w:lsdException w:name="TOC Heading" w:semiHidden="1" w:uiPriority="39" w:unhideWhenUsed="1"/>
    <w:lsdException w:name="Plain Table 1" w:uiPriority="41" w:qFormat="0"/>
    <w:lsdException w:name="Plain Table 2" w:uiPriority="42" w:qFormat="0"/>
    <w:lsdException w:name="Plain Table 3" w:uiPriority="43" w:qFormat="0"/>
    <w:lsdException w:name="Plain Table 4" w:uiPriority="44" w:qFormat="0"/>
    <w:lsdException w:name="Plain Table 5" w:uiPriority="45" w:qFormat="0"/>
    <w:lsdException w:name="Grid Table Light" w:uiPriority="40" w:qFormat="0"/>
    <w:lsdException w:name="Grid Table 1 Light" w:uiPriority="46" w:qFormat="0"/>
    <w:lsdException w:name="Grid Table 2" w:uiPriority="47" w:qFormat="0"/>
    <w:lsdException w:name="Grid Table 3" w:uiPriority="48" w:qFormat="0"/>
    <w:lsdException w:name="Grid Table 4" w:uiPriority="49" w:qFormat="0"/>
    <w:lsdException w:name="Grid Table 5 Dark" w:uiPriority="50" w:qFormat="0"/>
    <w:lsdException w:name="Grid Table 6 Colorful" w:uiPriority="51" w:qFormat="0"/>
    <w:lsdException w:name="Grid Table 7 Colorful" w:uiPriority="52" w:qFormat="0"/>
    <w:lsdException w:name="Grid Table 1 Light Accent 1" w:uiPriority="46" w:qFormat="0"/>
    <w:lsdException w:name="Grid Table 2 Accent 1" w:uiPriority="47" w:qFormat="0"/>
    <w:lsdException w:name="Grid Table 3 Accent 1" w:uiPriority="48" w:qFormat="0"/>
    <w:lsdException w:name="Grid Table 4 Accent 1" w:uiPriority="49" w:qFormat="0"/>
    <w:lsdException w:name="Grid Table 5 Dark Accent 1" w:uiPriority="50" w:qFormat="0"/>
    <w:lsdException w:name="Grid Table 6 Colorful Accent 1" w:uiPriority="51" w:qFormat="0"/>
    <w:lsdException w:name="Grid Table 7 Colorful Accent 1" w:uiPriority="52" w:qFormat="0"/>
    <w:lsdException w:name="Grid Table 1 Light Accent 2" w:uiPriority="46" w:qFormat="0"/>
    <w:lsdException w:name="Grid Table 2 Accent 2" w:uiPriority="47" w:qFormat="0"/>
    <w:lsdException w:name="Grid Table 3 Accent 2" w:uiPriority="48" w:qFormat="0"/>
    <w:lsdException w:name="Grid Table 4 Accent 2" w:uiPriority="49" w:qFormat="0"/>
    <w:lsdException w:name="Grid Table 5 Dark Accent 2" w:uiPriority="50" w:qFormat="0"/>
    <w:lsdException w:name="Grid Table 6 Colorful Accent 2" w:uiPriority="51" w:qFormat="0"/>
    <w:lsdException w:name="Grid Table 7 Colorful Accent 2" w:uiPriority="52" w:qFormat="0"/>
    <w:lsdException w:name="Grid Table 1 Light Accent 3" w:uiPriority="46" w:qFormat="0"/>
    <w:lsdException w:name="Grid Table 2 Accent 3" w:uiPriority="47" w:qFormat="0"/>
    <w:lsdException w:name="Grid Table 3 Accent 3" w:uiPriority="48" w:qFormat="0"/>
    <w:lsdException w:name="Grid Table 4 Accent 3" w:uiPriority="49" w:qFormat="0"/>
    <w:lsdException w:name="Grid Table 5 Dark Accent 3" w:uiPriority="50" w:qFormat="0"/>
    <w:lsdException w:name="Grid Table 6 Colorful Accent 3" w:uiPriority="51" w:qFormat="0"/>
    <w:lsdException w:name="Grid Table 7 Colorful Accent 3" w:uiPriority="52" w:qFormat="0"/>
    <w:lsdException w:name="Grid Table 1 Light Accent 4" w:uiPriority="46" w:qFormat="0"/>
    <w:lsdException w:name="Grid Table 2 Accent 4" w:uiPriority="47" w:qFormat="0"/>
    <w:lsdException w:name="Grid Table 3 Accent 4" w:uiPriority="48" w:qFormat="0"/>
    <w:lsdException w:name="Grid Table 4 Accent 4" w:uiPriority="49" w:qFormat="0"/>
    <w:lsdException w:name="Grid Table 5 Dark Accent 4" w:uiPriority="50" w:qFormat="0"/>
    <w:lsdException w:name="Grid Table 6 Colorful Accent 4" w:uiPriority="51" w:qFormat="0"/>
    <w:lsdException w:name="Grid Table 7 Colorful Accent 4" w:uiPriority="52" w:qFormat="0"/>
    <w:lsdException w:name="Grid Table 1 Light Accent 5" w:uiPriority="46" w:qFormat="0"/>
    <w:lsdException w:name="Grid Table 2 Accent 5" w:uiPriority="47" w:qFormat="0"/>
    <w:lsdException w:name="Grid Table 3 Accent 5" w:uiPriority="48" w:qFormat="0"/>
    <w:lsdException w:name="Grid Table 4 Accent 5" w:uiPriority="49" w:qFormat="0"/>
    <w:lsdException w:name="Grid Table 5 Dark Accent 5" w:uiPriority="50" w:qFormat="0"/>
    <w:lsdException w:name="Grid Table 6 Colorful Accent 5" w:uiPriority="51" w:qFormat="0"/>
    <w:lsdException w:name="Grid Table 7 Colorful Accent 5" w:uiPriority="52" w:qFormat="0"/>
    <w:lsdException w:name="Grid Table 1 Light Accent 6" w:uiPriority="46" w:qFormat="0"/>
    <w:lsdException w:name="Grid Table 2 Accent 6" w:uiPriority="47" w:qFormat="0"/>
    <w:lsdException w:name="Grid Table 3 Accent 6" w:uiPriority="48" w:qFormat="0"/>
    <w:lsdException w:name="Grid Table 4 Accent 6" w:uiPriority="49" w:qFormat="0"/>
    <w:lsdException w:name="Grid Table 5 Dark Accent 6" w:uiPriority="50" w:qFormat="0"/>
    <w:lsdException w:name="Grid Table 6 Colorful Accent 6" w:uiPriority="51" w:qFormat="0"/>
    <w:lsdException w:name="Grid Table 7 Colorful Accent 6" w:uiPriority="52" w:qFormat="0"/>
    <w:lsdException w:name="List Table 1 Light" w:uiPriority="46" w:qFormat="0"/>
    <w:lsdException w:name="List Table 2" w:uiPriority="47" w:qFormat="0"/>
    <w:lsdException w:name="List Table 3" w:uiPriority="48" w:qFormat="0"/>
    <w:lsdException w:name="List Table 4" w:uiPriority="49" w:qFormat="0"/>
    <w:lsdException w:name="List Table 5 Dark" w:uiPriority="50" w:qFormat="0"/>
    <w:lsdException w:name="List Table 6 Colorful" w:uiPriority="51" w:qFormat="0"/>
    <w:lsdException w:name="List Table 7 Colorful" w:uiPriority="52" w:qFormat="0"/>
    <w:lsdException w:name="List Table 1 Light Accent 1" w:uiPriority="46" w:qFormat="0"/>
    <w:lsdException w:name="List Table 2 Accent 1" w:uiPriority="47" w:qFormat="0"/>
    <w:lsdException w:name="List Table 3 Accent 1" w:uiPriority="48" w:qFormat="0"/>
    <w:lsdException w:name="List Table 4 Accent 1" w:uiPriority="49" w:qFormat="0"/>
    <w:lsdException w:name="List Table 5 Dark Accent 1" w:uiPriority="50" w:qFormat="0"/>
    <w:lsdException w:name="List Table 6 Colorful Accent 1" w:uiPriority="51" w:qFormat="0"/>
    <w:lsdException w:name="List Table 7 Colorful Accent 1" w:uiPriority="52" w:qFormat="0"/>
    <w:lsdException w:name="List Table 1 Light Accent 2" w:uiPriority="46" w:qFormat="0"/>
    <w:lsdException w:name="List Table 2 Accent 2" w:uiPriority="47" w:qFormat="0"/>
    <w:lsdException w:name="List Table 3 Accent 2" w:uiPriority="48" w:qFormat="0"/>
    <w:lsdException w:name="List Table 4 Accent 2" w:uiPriority="49" w:qFormat="0"/>
    <w:lsdException w:name="List Table 5 Dark Accent 2" w:uiPriority="50" w:qFormat="0"/>
    <w:lsdException w:name="List Table 6 Colorful Accent 2" w:uiPriority="51" w:qFormat="0"/>
    <w:lsdException w:name="List Table 7 Colorful Accent 2" w:uiPriority="52" w:qFormat="0"/>
    <w:lsdException w:name="List Table 1 Light Accent 3" w:uiPriority="46" w:qFormat="0"/>
    <w:lsdException w:name="List Table 2 Accent 3" w:uiPriority="47" w:qFormat="0"/>
    <w:lsdException w:name="List Table 3 Accent 3" w:uiPriority="48" w:qFormat="0"/>
    <w:lsdException w:name="List Table 4 Accent 3" w:uiPriority="49" w:qFormat="0"/>
    <w:lsdException w:name="List Table 5 Dark Accent 3" w:uiPriority="50" w:qFormat="0"/>
    <w:lsdException w:name="List Table 6 Colorful Accent 3" w:uiPriority="51" w:qFormat="0"/>
    <w:lsdException w:name="List Table 7 Colorful Accent 3" w:uiPriority="52" w:qFormat="0"/>
    <w:lsdException w:name="List Table 1 Light Accent 4" w:uiPriority="46" w:qFormat="0"/>
    <w:lsdException w:name="List Table 2 Accent 4" w:uiPriority="47" w:qFormat="0"/>
    <w:lsdException w:name="List Table 3 Accent 4" w:uiPriority="48" w:qFormat="0"/>
    <w:lsdException w:name="List Table 4 Accent 4" w:uiPriority="49" w:qFormat="0"/>
    <w:lsdException w:name="List Table 5 Dark Accent 4" w:uiPriority="50" w:qFormat="0"/>
    <w:lsdException w:name="List Table 6 Colorful Accent 4" w:uiPriority="51" w:qFormat="0"/>
    <w:lsdException w:name="List Table 7 Colorful Accent 4" w:uiPriority="52" w:qFormat="0"/>
    <w:lsdException w:name="List Table 1 Light Accent 5" w:uiPriority="46" w:qFormat="0"/>
    <w:lsdException w:name="List Table 2 Accent 5" w:uiPriority="47" w:qFormat="0"/>
    <w:lsdException w:name="List Table 3 Accent 5" w:uiPriority="48" w:qFormat="0"/>
    <w:lsdException w:name="List Table 4 Accent 5" w:uiPriority="49" w:qFormat="0"/>
    <w:lsdException w:name="List Table 5 Dark Accent 5" w:uiPriority="50" w:qFormat="0"/>
    <w:lsdException w:name="List Table 6 Colorful Accent 5" w:uiPriority="51" w:qFormat="0"/>
    <w:lsdException w:name="List Table 7 Colorful Accent 5" w:uiPriority="52" w:qFormat="0"/>
    <w:lsdException w:name="List Table 1 Light Accent 6" w:uiPriority="46" w:qFormat="0"/>
    <w:lsdException w:name="List Table 2 Accent 6" w:uiPriority="47" w:qFormat="0"/>
    <w:lsdException w:name="List Table 3 Accent 6" w:uiPriority="48" w:qFormat="0"/>
    <w:lsdException w:name="List Table 4 Accent 6" w:uiPriority="49" w:qFormat="0"/>
    <w:lsdException w:name="List Table 5 Dark Accent 6" w:uiPriority="50" w:qFormat="0"/>
    <w:lsdException w:name="List Table 6 Colorful Accent 6" w:uiPriority="51" w:qFormat="0"/>
    <w:lsdException w:name="List Table 7 Colorful Accent 6" w:uiPriority="52" w:qFormat="0"/>
    <w:lsdException w:name="Mention" w:semiHidden="1" w:uiPriority="99" w:unhideWhenUsed="1" w:qFormat="0"/>
    <w:lsdException w:name="Smart Hyperlink" w:semiHidden="1" w:uiPriority="99" w:unhideWhenUsed="1" w:qFormat="0"/>
    <w:lsdException w:name="Hashtag" w:semiHidden="1" w:uiPriority="99" w:unhideWhenUsed="1" w:qFormat="0"/>
    <w:lsdException w:name="Unresolved Mention" w:semiHidden="1" w:uiPriority="99" w:unhideWhenUsed="1" w:qFormat="0"/>
    <w:lsdException w:name="Smart Link" w:semiHidden="1" w:uiPriority="99" w:unhideWhenUsed="1" w:qFormat="0"/>
  </w:latentStyles>
  <w:style w:type="paragraph" w:default="1" w:styleId="Normalny">
    <w:name w:val="Normal"/>
    <w:qFormat/>
    <w:pPr>
      <w:spacing w:line="259" w:lineRule="auto"/>
    </w:pPr>
    <w:rPr>
      <w:rFonts w:eastAsiaTheme="minorHAnsi"/>
      <w:sz w:val="22"/>
      <w:szCs w:val="22"/>
      <w:lang w:eastAsia="en-US"/>
    </w:rPr>
  </w:style>
  <w:style w:type="paragraph" w:styleId="Nagwek1">
    <w:name w:val="heading 1"/>
    <w:basedOn w:val="Normalny"/>
    <w:next w:val="Normalny"/>
    <w:qFormat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Nagwek2">
    <w:name w:val="heading 2"/>
    <w:basedOn w:val="Normalny"/>
    <w:next w:val="Normalny"/>
    <w:unhideWhenUsed/>
    <w:qFormat/>
    <w:pPr>
      <w:keepNext/>
      <w:keepLines/>
      <w:spacing w:before="260" w:after="260" w:line="416" w:lineRule="auto"/>
      <w:outlineLvl w:val="1"/>
    </w:pPr>
    <w:rPr>
      <w:b/>
      <w:bCs/>
      <w:sz w:val="32"/>
      <w:szCs w:val="32"/>
    </w:rPr>
  </w:style>
  <w:style w:type="paragraph" w:styleId="Nagwek3">
    <w:name w:val="heading 3"/>
    <w:basedOn w:val="Normalny"/>
    <w:next w:val="Normalny"/>
    <w:unhideWhenUsed/>
    <w:qFormat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paragraph" w:styleId="Nagwek4">
    <w:name w:val="heading 4"/>
    <w:basedOn w:val="Normalny"/>
    <w:next w:val="Normalny"/>
    <w:unhideWhenUsed/>
    <w:qFormat/>
    <w:pPr>
      <w:keepNext/>
      <w:keepLines/>
      <w:spacing w:before="280" w:after="290" w:line="376" w:lineRule="auto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unhideWhenUsed/>
    <w:qFormat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Nagwek6">
    <w:name w:val="heading 6"/>
    <w:basedOn w:val="Normalny"/>
    <w:next w:val="Normalny"/>
    <w:unhideWhenUsed/>
    <w:qFormat/>
    <w:pPr>
      <w:keepNext/>
      <w:keepLines/>
      <w:spacing w:before="240" w:after="64" w:line="320" w:lineRule="auto"/>
      <w:outlineLvl w:val="5"/>
    </w:pPr>
    <w:rPr>
      <w:b/>
      <w:bCs/>
      <w:sz w:val="24"/>
      <w:szCs w:val="24"/>
    </w:rPr>
  </w:style>
  <w:style w:type="paragraph" w:styleId="Nagwek7">
    <w:name w:val="heading 7"/>
    <w:basedOn w:val="Normalny"/>
    <w:next w:val="Normalny"/>
    <w:unhideWhenUsed/>
    <w:qFormat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Nagwek8">
    <w:name w:val="heading 8"/>
    <w:basedOn w:val="Normalny"/>
    <w:next w:val="Normalny"/>
    <w:unhideWhenUsed/>
    <w:qFormat/>
    <w:pPr>
      <w:keepNext/>
      <w:keepLines/>
      <w:spacing w:before="240" w:after="64" w:line="320" w:lineRule="auto"/>
      <w:outlineLvl w:val="7"/>
    </w:pPr>
    <w:rPr>
      <w:sz w:val="24"/>
      <w:szCs w:val="24"/>
    </w:rPr>
  </w:style>
  <w:style w:type="paragraph" w:styleId="Nagwek9">
    <w:name w:val="heading 9"/>
    <w:basedOn w:val="Normalny"/>
    <w:next w:val="Normalny"/>
    <w:unhideWhenUsed/>
    <w:qFormat/>
    <w:pPr>
      <w:keepNext/>
      <w:keepLines/>
      <w:spacing w:before="240" w:after="64" w:line="320" w:lineRule="auto"/>
      <w:outlineLvl w:val="8"/>
    </w:pPr>
    <w:rPr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qFormat/>
    <w:rPr>
      <w:sz w:val="16"/>
      <w:szCs w:val="16"/>
    </w:rPr>
  </w:style>
  <w:style w:type="paragraph" w:styleId="Tekstblokowy">
    <w:name w:val="Block Text"/>
    <w:basedOn w:val="Normalny"/>
    <w:qFormat/>
    <w:pPr>
      <w:spacing w:after="120"/>
      <w:ind w:leftChars="700" w:left="1440" w:rightChars="700" w:right="1440"/>
    </w:pPr>
  </w:style>
  <w:style w:type="paragraph" w:styleId="Tekstpodstawowy">
    <w:name w:val="Body Text"/>
    <w:basedOn w:val="Normalny"/>
    <w:qFormat/>
    <w:pPr>
      <w:spacing w:after="120"/>
    </w:pPr>
  </w:style>
  <w:style w:type="paragraph" w:styleId="Tekstpodstawowy2">
    <w:name w:val="Body Text 2"/>
    <w:basedOn w:val="Normalny"/>
    <w:qFormat/>
    <w:pPr>
      <w:spacing w:after="120" w:line="480" w:lineRule="auto"/>
    </w:pPr>
  </w:style>
  <w:style w:type="paragraph" w:styleId="Tekstpodstawowy3">
    <w:name w:val="Body Text 3"/>
    <w:basedOn w:val="Normalny"/>
    <w:qFormat/>
    <w:pPr>
      <w:spacing w:after="120"/>
    </w:pPr>
    <w:rPr>
      <w:sz w:val="16"/>
      <w:szCs w:val="16"/>
    </w:rPr>
  </w:style>
  <w:style w:type="paragraph" w:styleId="Tekstpodstawowyzwciciem">
    <w:name w:val="Body Text First Indent"/>
    <w:basedOn w:val="Tekstpodstawowy"/>
    <w:qFormat/>
    <w:pPr>
      <w:ind w:firstLineChars="100" w:firstLine="420"/>
    </w:pPr>
  </w:style>
  <w:style w:type="paragraph" w:styleId="Tekstpodstawowywcity">
    <w:name w:val="Body Text Indent"/>
    <w:basedOn w:val="Normalny"/>
    <w:qFormat/>
    <w:pPr>
      <w:spacing w:after="120"/>
      <w:ind w:leftChars="200" w:left="420"/>
    </w:pPr>
  </w:style>
  <w:style w:type="paragraph" w:styleId="Tekstpodstawowyzwciciem2">
    <w:name w:val="Body Text First Indent 2"/>
    <w:basedOn w:val="Tekstpodstawowywcity"/>
    <w:qFormat/>
    <w:pPr>
      <w:ind w:firstLineChars="200" w:firstLine="420"/>
    </w:pPr>
  </w:style>
  <w:style w:type="paragraph" w:styleId="Tekstpodstawowywcity2">
    <w:name w:val="Body Text Indent 2"/>
    <w:basedOn w:val="Normalny"/>
    <w:qFormat/>
    <w:pPr>
      <w:spacing w:after="120" w:line="480" w:lineRule="auto"/>
      <w:ind w:leftChars="200" w:left="420"/>
    </w:pPr>
  </w:style>
  <w:style w:type="paragraph" w:styleId="Tekstpodstawowywcity3">
    <w:name w:val="Body Text Indent 3"/>
    <w:basedOn w:val="Normalny"/>
    <w:qFormat/>
    <w:pPr>
      <w:spacing w:after="120"/>
      <w:ind w:leftChars="200" w:left="420"/>
    </w:pPr>
    <w:rPr>
      <w:sz w:val="16"/>
      <w:szCs w:val="16"/>
    </w:rPr>
  </w:style>
  <w:style w:type="paragraph" w:styleId="Legenda">
    <w:name w:val="caption"/>
    <w:basedOn w:val="Normalny"/>
    <w:next w:val="Normalny"/>
    <w:unhideWhenUsed/>
    <w:qFormat/>
    <w:rPr>
      <w:rFonts w:ascii="Arial" w:eastAsia="SimHei" w:hAnsi="Arial" w:cs="Arial"/>
      <w:sz w:val="20"/>
    </w:rPr>
  </w:style>
  <w:style w:type="paragraph" w:styleId="Zwrotpoegnalny">
    <w:name w:val="Closing"/>
    <w:basedOn w:val="Normalny"/>
    <w:qFormat/>
    <w:pPr>
      <w:ind w:leftChars="2100" w:left="100"/>
    </w:pPr>
  </w:style>
  <w:style w:type="paragraph" w:styleId="Tekstkomentarza">
    <w:name w:val="annotation text"/>
    <w:basedOn w:val="Normalny"/>
    <w:qFormat/>
  </w:style>
  <w:style w:type="paragraph" w:styleId="Tematkomentarza">
    <w:name w:val="annotation subject"/>
    <w:basedOn w:val="Tekstkomentarza"/>
    <w:next w:val="Tekstkomentarza"/>
    <w:qFormat/>
    <w:rPr>
      <w:b/>
      <w:bCs/>
    </w:rPr>
  </w:style>
  <w:style w:type="paragraph" w:styleId="Data">
    <w:name w:val="Date"/>
    <w:basedOn w:val="Normalny"/>
    <w:next w:val="Normalny"/>
    <w:qFormat/>
    <w:pPr>
      <w:ind w:leftChars="2500" w:left="100"/>
    </w:pPr>
  </w:style>
  <w:style w:type="paragraph" w:styleId="Mapadokumentu">
    <w:name w:val="Document Map"/>
    <w:basedOn w:val="Normalny"/>
    <w:qFormat/>
    <w:pPr>
      <w:shd w:val="clear" w:color="auto" w:fill="000080"/>
    </w:pPr>
  </w:style>
  <w:style w:type="paragraph" w:styleId="Podpise-mail">
    <w:name w:val="E-mail Signature"/>
    <w:basedOn w:val="Normalny"/>
    <w:qFormat/>
  </w:style>
  <w:style w:type="paragraph" w:styleId="Tekstprzypisukocowego">
    <w:name w:val="endnote text"/>
    <w:basedOn w:val="Normalny"/>
    <w:qFormat/>
    <w:pPr>
      <w:snapToGrid w:val="0"/>
    </w:pPr>
  </w:style>
  <w:style w:type="paragraph" w:styleId="Adresnakopercie">
    <w:name w:val="envelope address"/>
    <w:basedOn w:val="Normalny"/>
    <w:qFormat/>
    <w:pPr>
      <w:framePr w:w="7920" w:h="1980" w:hRule="exact" w:hSpace="180" w:wrap="around" w:hAnchor="page" w:xAlign="center" w:yAlign="bottom"/>
      <w:snapToGrid w:val="0"/>
      <w:ind w:leftChars="1400" w:left="100"/>
    </w:pPr>
    <w:rPr>
      <w:rFonts w:ascii="Arial" w:hAnsi="Arial" w:cs="Arial"/>
      <w:sz w:val="24"/>
      <w:szCs w:val="24"/>
    </w:rPr>
  </w:style>
  <w:style w:type="paragraph" w:styleId="Adreszwrotnynakopercie">
    <w:name w:val="envelope return"/>
    <w:basedOn w:val="Normalny"/>
    <w:qFormat/>
    <w:pPr>
      <w:snapToGrid w:val="0"/>
    </w:pPr>
    <w:rPr>
      <w:rFonts w:ascii="Arial" w:hAnsi="Arial" w:cs="Arial"/>
    </w:rPr>
  </w:style>
  <w:style w:type="paragraph" w:styleId="Stopka">
    <w:name w:val="footer"/>
    <w:basedOn w:val="Normalny"/>
    <w:qFormat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Tekstprzypisudolnego">
    <w:name w:val="footnote text"/>
    <w:basedOn w:val="Normalny"/>
    <w:qFormat/>
    <w:pPr>
      <w:snapToGrid w:val="0"/>
    </w:pPr>
    <w:rPr>
      <w:sz w:val="18"/>
      <w:szCs w:val="18"/>
    </w:rPr>
  </w:style>
  <w:style w:type="paragraph" w:styleId="Nagwek">
    <w:name w:val="header"/>
    <w:basedOn w:val="Normalny"/>
    <w:link w:val="NagwekZnak"/>
    <w:qFormat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HTML-adres">
    <w:name w:val="HTML Address"/>
    <w:basedOn w:val="Normalny"/>
    <w:qFormat/>
    <w:rPr>
      <w:i/>
      <w:iCs/>
    </w:rPr>
  </w:style>
  <w:style w:type="paragraph" w:styleId="HTML-wstpniesformatowany">
    <w:name w:val="HTML Preformatted"/>
    <w:basedOn w:val="Normalny"/>
    <w:qFormat/>
    <w:rPr>
      <w:rFonts w:ascii="Courier New" w:hAnsi="Courier New" w:cs="Courier New"/>
      <w:sz w:val="20"/>
    </w:rPr>
  </w:style>
  <w:style w:type="paragraph" w:styleId="Indeks1">
    <w:name w:val="index 1"/>
    <w:basedOn w:val="Normalny"/>
    <w:next w:val="Normalny"/>
    <w:qFormat/>
  </w:style>
  <w:style w:type="paragraph" w:styleId="Indeks2">
    <w:name w:val="index 2"/>
    <w:basedOn w:val="Normalny"/>
    <w:next w:val="Normalny"/>
    <w:qFormat/>
    <w:pPr>
      <w:ind w:leftChars="200" w:left="200"/>
    </w:pPr>
  </w:style>
  <w:style w:type="paragraph" w:styleId="Indeks3">
    <w:name w:val="index 3"/>
    <w:basedOn w:val="Normalny"/>
    <w:next w:val="Normalny"/>
    <w:qFormat/>
    <w:pPr>
      <w:ind w:leftChars="400" w:left="400"/>
    </w:pPr>
  </w:style>
  <w:style w:type="paragraph" w:styleId="Indeks4">
    <w:name w:val="index 4"/>
    <w:basedOn w:val="Normalny"/>
    <w:next w:val="Normalny"/>
    <w:qFormat/>
    <w:pPr>
      <w:ind w:leftChars="600" w:left="600"/>
    </w:pPr>
  </w:style>
  <w:style w:type="paragraph" w:styleId="Indeks5">
    <w:name w:val="index 5"/>
    <w:basedOn w:val="Normalny"/>
    <w:next w:val="Normalny"/>
    <w:qFormat/>
    <w:pPr>
      <w:ind w:leftChars="800" w:left="800"/>
    </w:pPr>
  </w:style>
  <w:style w:type="paragraph" w:styleId="Indeks6">
    <w:name w:val="index 6"/>
    <w:basedOn w:val="Normalny"/>
    <w:next w:val="Normalny"/>
    <w:qFormat/>
    <w:pPr>
      <w:ind w:leftChars="1000" w:left="1000"/>
    </w:pPr>
  </w:style>
  <w:style w:type="paragraph" w:styleId="Indeks7">
    <w:name w:val="index 7"/>
    <w:basedOn w:val="Normalny"/>
    <w:next w:val="Normalny"/>
    <w:qFormat/>
    <w:pPr>
      <w:ind w:leftChars="1200" w:left="1200"/>
    </w:pPr>
  </w:style>
  <w:style w:type="paragraph" w:styleId="Indeks8">
    <w:name w:val="index 8"/>
    <w:basedOn w:val="Normalny"/>
    <w:next w:val="Normalny"/>
    <w:qFormat/>
    <w:pPr>
      <w:ind w:leftChars="1400" w:left="1400"/>
    </w:pPr>
  </w:style>
  <w:style w:type="paragraph" w:styleId="Indeks9">
    <w:name w:val="index 9"/>
    <w:basedOn w:val="Normalny"/>
    <w:next w:val="Normalny"/>
    <w:qFormat/>
    <w:pPr>
      <w:ind w:leftChars="1600" w:left="1600"/>
    </w:pPr>
  </w:style>
  <w:style w:type="paragraph" w:styleId="Nagwekindeksu">
    <w:name w:val="index heading"/>
    <w:basedOn w:val="Normalny"/>
    <w:next w:val="Indeks1"/>
    <w:qFormat/>
    <w:rPr>
      <w:rFonts w:ascii="Arial" w:hAnsi="Arial" w:cs="Arial"/>
      <w:b/>
      <w:bCs/>
    </w:rPr>
  </w:style>
  <w:style w:type="paragraph" w:styleId="Lista">
    <w:name w:val="List"/>
    <w:basedOn w:val="Normalny"/>
    <w:qFormat/>
    <w:pPr>
      <w:ind w:left="200" w:hangingChars="200" w:hanging="200"/>
    </w:pPr>
  </w:style>
  <w:style w:type="paragraph" w:styleId="Lista2">
    <w:name w:val="List 2"/>
    <w:basedOn w:val="Normalny"/>
    <w:qFormat/>
    <w:pPr>
      <w:ind w:leftChars="200" w:left="100" w:hangingChars="200" w:hanging="200"/>
    </w:pPr>
  </w:style>
  <w:style w:type="paragraph" w:styleId="Lista3">
    <w:name w:val="List 3"/>
    <w:basedOn w:val="Normalny"/>
    <w:qFormat/>
    <w:pPr>
      <w:ind w:leftChars="400" w:left="100" w:hangingChars="200" w:hanging="200"/>
    </w:pPr>
  </w:style>
  <w:style w:type="paragraph" w:styleId="Lista4">
    <w:name w:val="List 4"/>
    <w:basedOn w:val="Normalny"/>
    <w:qFormat/>
    <w:pPr>
      <w:ind w:leftChars="600" w:left="100" w:hangingChars="200" w:hanging="200"/>
    </w:pPr>
  </w:style>
  <w:style w:type="paragraph" w:styleId="Lista5">
    <w:name w:val="List 5"/>
    <w:basedOn w:val="Normalny"/>
    <w:qFormat/>
    <w:pPr>
      <w:ind w:leftChars="800" w:left="100" w:hangingChars="200" w:hanging="200"/>
    </w:pPr>
  </w:style>
  <w:style w:type="paragraph" w:styleId="Listapunktowana">
    <w:name w:val="List Bullet"/>
    <w:basedOn w:val="Normalny"/>
    <w:qFormat/>
    <w:pPr>
      <w:numPr>
        <w:numId w:val="1"/>
      </w:numPr>
    </w:pPr>
  </w:style>
  <w:style w:type="paragraph" w:styleId="Listapunktowana2">
    <w:name w:val="List Bullet 2"/>
    <w:basedOn w:val="Normalny"/>
    <w:qFormat/>
    <w:pPr>
      <w:numPr>
        <w:numId w:val="2"/>
      </w:numPr>
    </w:pPr>
  </w:style>
  <w:style w:type="paragraph" w:styleId="Listapunktowana3">
    <w:name w:val="List Bullet 3"/>
    <w:basedOn w:val="Normalny"/>
    <w:qFormat/>
    <w:pPr>
      <w:numPr>
        <w:numId w:val="3"/>
      </w:numPr>
    </w:pPr>
  </w:style>
  <w:style w:type="paragraph" w:styleId="Listapunktowana4">
    <w:name w:val="List Bullet 4"/>
    <w:basedOn w:val="Normalny"/>
    <w:qFormat/>
    <w:pPr>
      <w:numPr>
        <w:numId w:val="4"/>
      </w:numPr>
    </w:pPr>
  </w:style>
  <w:style w:type="paragraph" w:styleId="Listapunktowana5">
    <w:name w:val="List Bullet 5"/>
    <w:basedOn w:val="Normalny"/>
    <w:qFormat/>
    <w:pPr>
      <w:numPr>
        <w:numId w:val="5"/>
      </w:numPr>
    </w:pPr>
  </w:style>
  <w:style w:type="paragraph" w:styleId="Lista-kontynuacja">
    <w:name w:val="List Continue"/>
    <w:basedOn w:val="Normalny"/>
    <w:qFormat/>
    <w:pPr>
      <w:spacing w:after="120"/>
      <w:ind w:leftChars="200" w:left="420"/>
    </w:pPr>
  </w:style>
  <w:style w:type="paragraph" w:styleId="Lista-kontynuacja2">
    <w:name w:val="List Continue 2"/>
    <w:basedOn w:val="Normalny"/>
    <w:qFormat/>
    <w:pPr>
      <w:spacing w:after="120"/>
      <w:ind w:leftChars="400" w:left="840"/>
    </w:pPr>
  </w:style>
  <w:style w:type="paragraph" w:styleId="Lista-kontynuacja3">
    <w:name w:val="List Continue 3"/>
    <w:basedOn w:val="Normalny"/>
    <w:qFormat/>
    <w:pPr>
      <w:spacing w:after="120"/>
      <w:ind w:leftChars="600" w:left="1260"/>
    </w:pPr>
  </w:style>
  <w:style w:type="paragraph" w:styleId="Lista-kontynuacja4">
    <w:name w:val="List Continue 4"/>
    <w:basedOn w:val="Normalny"/>
    <w:qFormat/>
    <w:pPr>
      <w:spacing w:after="120"/>
      <w:ind w:leftChars="800" w:left="1680"/>
    </w:pPr>
  </w:style>
  <w:style w:type="paragraph" w:styleId="Lista-kontynuacja5">
    <w:name w:val="List Continue 5"/>
    <w:basedOn w:val="Normalny"/>
    <w:qFormat/>
    <w:pPr>
      <w:spacing w:after="120"/>
      <w:ind w:leftChars="1000" w:left="2100"/>
    </w:pPr>
  </w:style>
  <w:style w:type="paragraph" w:styleId="Listanumerowana">
    <w:name w:val="List Number"/>
    <w:basedOn w:val="Normalny"/>
    <w:qFormat/>
    <w:pPr>
      <w:numPr>
        <w:numId w:val="6"/>
      </w:numPr>
    </w:pPr>
  </w:style>
  <w:style w:type="paragraph" w:styleId="Listanumerowana2">
    <w:name w:val="List Number 2"/>
    <w:basedOn w:val="Normalny"/>
    <w:qFormat/>
    <w:pPr>
      <w:numPr>
        <w:numId w:val="7"/>
      </w:numPr>
    </w:pPr>
  </w:style>
  <w:style w:type="paragraph" w:styleId="Listanumerowana3">
    <w:name w:val="List Number 3"/>
    <w:basedOn w:val="Normalny"/>
    <w:qFormat/>
    <w:pPr>
      <w:numPr>
        <w:numId w:val="8"/>
      </w:numPr>
    </w:pPr>
  </w:style>
  <w:style w:type="paragraph" w:styleId="Listanumerowana4">
    <w:name w:val="List Number 4"/>
    <w:basedOn w:val="Normalny"/>
    <w:qFormat/>
    <w:pPr>
      <w:numPr>
        <w:numId w:val="9"/>
      </w:numPr>
    </w:pPr>
  </w:style>
  <w:style w:type="paragraph" w:styleId="Listanumerowana5">
    <w:name w:val="List Number 5"/>
    <w:basedOn w:val="Normalny"/>
    <w:qFormat/>
    <w:pPr>
      <w:numPr>
        <w:numId w:val="10"/>
      </w:numPr>
    </w:pPr>
  </w:style>
  <w:style w:type="paragraph" w:styleId="Tekstmakra">
    <w:name w:val="macro"/>
    <w:qFormat/>
    <w:pPr>
      <w:widowControl w:val="0"/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kinsoku w:val="0"/>
      <w:overflowPunct w:val="0"/>
      <w:autoSpaceDE w:val="0"/>
      <w:autoSpaceDN w:val="0"/>
      <w:snapToGrid w:val="0"/>
      <w:spacing w:line="259" w:lineRule="auto"/>
    </w:pPr>
    <w:rPr>
      <w:rFonts w:ascii="Courier New" w:hAnsi="Courier New" w:cs="Courier New"/>
      <w:kern w:val="2"/>
      <w:sz w:val="24"/>
      <w:szCs w:val="24"/>
      <w:lang w:val="en-US" w:eastAsia="zh-CN"/>
    </w:rPr>
  </w:style>
  <w:style w:type="paragraph" w:styleId="Nagwekwiadomoci">
    <w:name w:val="Message Header"/>
    <w:basedOn w:val="Normalny"/>
    <w:qFormat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Chars="500" w:left="1080" w:hangingChars="500" w:hanging="1080"/>
    </w:pPr>
    <w:rPr>
      <w:rFonts w:ascii="Arial" w:hAnsi="Arial" w:cs="Arial"/>
      <w:sz w:val="24"/>
      <w:szCs w:val="24"/>
    </w:rPr>
  </w:style>
  <w:style w:type="paragraph" w:styleId="NormalnyWeb">
    <w:name w:val="Normal (Web)"/>
    <w:basedOn w:val="Normalny"/>
    <w:qFormat/>
    <w:rPr>
      <w:sz w:val="24"/>
      <w:szCs w:val="24"/>
    </w:rPr>
  </w:style>
  <w:style w:type="paragraph" w:styleId="Wcicienormalne">
    <w:name w:val="Normal Indent"/>
    <w:basedOn w:val="Normalny"/>
    <w:qFormat/>
    <w:pPr>
      <w:ind w:firstLineChars="200" w:firstLine="420"/>
    </w:pPr>
  </w:style>
  <w:style w:type="paragraph" w:styleId="Nagweknotatki">
    <w:name w:val="Note Heading"/>
    <w:basedOn w:val="Normalny"/>
    <w:next w:val="Normalny"/>
    <w:qFormat/>
    <w:pPr>
      <w:jc w:val="center"/>
    </w:pPr>
  </w:style>
  <w:style w:type="paragraph" w:styleId="Zwykytekst">
    <w:name w:val="Plain Text"/>
    <w:basedOn w:val="Normalny"/>
    <w:qFormat/>
    <w:rPr>
      <w:rFonts w:ascii="SimSun" w:hAnsi="Courier New" w:cs="Courier New"/>
      <w:szCs w:val="21"/>
    </w:rPr>
  </w:style>
  <w:style w:type="paragraph" w:styleId="Zwrotgrzecznociowy">
    <w:name w:val="Salutation"/>
    <w:basedOn w:val="Normalny"/>
    <w:next w:val="Normalny"/>
    <w:qFormat/>
  </w:style>
  <w:style w:type="paragraph" w:styleId="Podpis">
    <w:name w:val="Signature"/>
    <w:basedOn w:val="Normalny"/>
    <w:qFormat/>
    <w:pPr>
      <w:ind w:leftChars="2100" w:left="100"/>
    </w:pPr>
  </w:style>
  <w:style w:type="paragraph" w:styleId="Podtytu">
    <w:name w:val="Subtitle"/>
    <w:basedOn w:val="Normalny"/>
    <w:qFormat/>
    <w:pPr>
      <w:spacing w:before="240" w:after="60" w:line="312" w:lineRule="auto"/>
      <w:jc w:val="center"/>
      <w:outlineLvl w:val="1"/>
    </w:pPr>
    <w:rPr>
      <w:rFonts w:ascii="Arial" w:hAnsi="Arial" w:cs="Arial"/>
      <w:b/>
      <w:bCs/>
      <w:kern w:val="28"/>
      <w:sz w:val="32"/>
      <w:szCs w:val="32"/>
    </w:rPr>
  </w:style>
  <w:style w:type="paragraph" w:styleId="Wykazrde">
    <w:name w:val="table of authorities"/>
    <w:basedOn w:val="Normalny"/>
    <w:next w:val="Normalny"/>
    <w:qFormat/>
    <w:pPr>
      <w:ind w:leftChars="200" w:left="420"/>
    </w:pPr>
  </w:style>
  <w:style w:type="paragraph" w:styleId="Spisilustracji">
    <w:name w:val="table of figures"/>
    <w:basedOn w:val="Normalny"/>
    <w:next w:val="Normalny"/>
    <w:qFormat/>
    <w:pPr>
      <w:ind w:leftChars="200" w:left="200" w:hangingChars="200" w:hanging="200"/>
    </w:pPr>
  </w:style>
  <w:style w:type="paragraph" w:styleId="Tytu">
    <w:name w:val="Title"/>
    <w:basedOn w:val="Normalny"/>
    <w:qFormat/>
    <w:pPr>
      <w:spacing w:before="240" w:after="60"/>
      <w:jc w:val="center"/>
      <w:outlineLvl w:val="0"/>
    </w:pPr>
    <w:rPr>
      <w:rFonts w:ascii="Arial" w:hAnsi="Arial" w:cs="Arial"/>
      <w:b/>
      <w:bCs/>
      <w:sz w:val="32"/>
      <w:szCs w:val="32"/>
    </w:rPr>
  </w:style>
  <w:style w:type="paragraph" w:styleId="Nagwekwykazurde">
    <w:name w:val="toa heading"/>
    <w:basedOn w:val="Normalny"/>
    <w:next w:val="Normalny"/>
    <w:qFormat/>
    <w:pPr>
      <w:spacing w:before="120"/>
    </w:pPr>
    <w:rPr>
      <w:rFonts w:ascii="Arial" w:hAnsi="Arial" w:cs="Arial"/>
      <w:sz w:val="24"/>
      <w:szCs w:val="24"/>
    </w:rPr>
  </w:style>
  <w:style w:type="paragraph" w:styleId="Spistreci1">
    <w:name w:val="toc 1"/>
    <w:basedOn w:val="Normalny"/>
    <w:next w:val="Normalny"/>
    <w:qFormat/>
  </w:style>
  <w:style w:type="paragraph" w:styleId="Spistreci2">
    <w:name w:val="toc 2"/>
    <w:basedOn w:val="Normalny"/>
    <w:next w:val="Normalny"/>
    <w:qFormat/>
    <w:pPr>
      <w:ind w:leftChars="200" w:left="420"/>
    </w:pPr>
  </w:style>
  <w:style w:type="paragraph" w:styleId="Spistreci3">
    <w:name w:val="toc 3"/>
    <w:basedOn w:val="Normalny"/>
    <w:next w:val="Normalny"/>
    <w:qFormat/>
    <w:pPr>
      <w:ind w:leftChars="400" w:left="840"/>
    </w:pPr>
  </w:style>
  <w:style w:type="paragraph" w:styleId="Spistreci4">
    <w:name w:val="toc 4"/>
    <w:basedOn w:val="Normalny"/>
    <w:next w:val="Normalny"/>
    <w:qFormat/>
    <w:pPr>
      <w:ind w:leftChars="600" w:left="1260"/>
    </w:pPr>
  </w:style>
  <w:style w:type="paragraph" w:styleId="Spistreci5">
    <w:name w:val="toc 5"/>
    <w:basedOn w:val="Normalny"/>
    <w:next w:val="Normalny"/>
    <w:qFormat/>
    <w:pPr>
      <w:ind w:leftChars="800" w:left="1680"/>
    </w:pPr>
  </w:style>
  <w:style w:type="paragraph" w:styleId="Spistreci6">
    <w:name w:val="toc 6"/>
    <w:basedOn w:val="Normalny"/>
    <w:next w:val="Normalny"/>
    <w:qFormat/>
    <w:pPr>
      <w:ind w:leftChars="1000" w:left="2100"/>
    </w:pPr>
  </w:style>
  <w:style w:type="paragraph" w:styleId="Spistreci7">
    <w:name w:val="toc 7"/>
    <w:basedOn w:val="Normalny"/>
    <w:next w:val="Normalny"/>
    <w:qFormat/>
    <w:pPr>
      <w:ind w:leftChars="1200" w:left="2520"/>
    </w:pPr>
  </w:style>
  <w:style w:type="paragraph" w:styleId="Spistreci8">
    <w:name w:val="toc 8"/>
    <w:basedOn w:val="Normalny"/>
    <w:next w:val="Normalny"/>
    <w:qFormat/>
    <w:pPr>
      <w:ind w:leftChars="1400" w:left="2940"/>
    </w:pPr>
  </w:style>
  <w:style w:type="paragraph" w:styleId="Spistreci9">
    <w:name w:val="toc 9"/>
    <w:basedOn w:val="Normalny"/>
    <w:next w:val="Normalny"/>
    <w:qFormat/>
    <w:pPr>
      <w:ind w:leftChars="1600" w:left="3360"/>
    </w:pPr>
  </w:style>
  <w:style w:type="character" w:styleId="Odwoaniedokomentarza">
    <w:name w:val="annotation reference"/>
    <w:basedOn w:val="Domylnaczcionkaakapitu"/>
    <w:qFormat/>
    <w:rPr>
      <w:sz w:val="21"/>
      <w:szCs w:val="21"/>
    </w:rPr>
  </w:style>
  <w:style w:type="character" w:styleId="Uwydatnienie">
    <w:name w:val="Emphasis"/>
    <w:basedOn w:val="Domylnaczcionkaakapitu"/>
    <w:qFormat/>
    <w:rPr>
      <w:i/>
      <w:iCs/>
    </w:rPr>
  </w:style>
  <w:style w:type="character" w:styleId="Odwoanieprzypisukocowego">
    <w:name w:val="endnote reference"/>
    <w:basedOn w:val="Domylnaczcionkaakapitu"/>
    <w:qFormat/>
    <w:rPr>
      <w:vertAlign w:val="superscript"/>
    </w:rPr>
  </w:style>
  <w:style w:type="character" w:styleId="UyteHipercze">
    <w:name w:val="FollowedHyperlink"/>
    <w:basedOn w:val="Domylnaczcionkaakapitu"/>
    <w:qFormat/>
    <w:rPr>
      <w:color w:val="800080"/>
      <w:u w:val="single"/>
    </w:rPr>
  </w:style>
  <w:style w:type="character" w:styleId="Odwoanieprzypisudolnego">
    <w:name w:val="footnote reference"/>
    <w:basedOn w:val="Domylnaczcionkaakapitu"/>
    <w:qFormat/>
    <w:rPr>
      <w:vertAlign w:val="superscript"/>
    </w:rPr>
  </w:style>
  <w:style w:type="character" w:styleId="HTML-akronim">
    <w:name w:val="HTML Acronym"/>
    <w:basedOn w:val="Domylnaczcionkaakapitu"/>
    <w:qFormat/>
  </w:style>
  <w:style w:type="character" w:styleId="HTML-cytat">
    <w:name w:val="HTML Cite"/>
    <w:basedOn w:val="Domylnaczcionkaakapitu"/>
    <w:qFormat/>
    <w:rPr>
      <w:i/>
      <w:iCs/>
    </w:rPr>
  </w:style>
  <w:style w:type="character" w:styleId="HTML-kod">
    <w:name w:val="HTML Code"/>
    <w:basedOn w:val="Domylnaczcionkaakapitu"/>
    <w:qFormat/>
    <w:rPr>
      <w:rFonts w:ascii="Courier New" w:hAnsi="Courier New" w:cs="Courier New"/>
      <w:sz w:val="20"/>
      <w:szCs w:val="20"/>
    </w:rPr>
  </w:style>
  <w:style w:type="character" w:styleId="HTML-definicja">
    <w:name w:val="HTML Definition"/>
    <w:basedOn w:val="Domylnaczcionkaakapitu"/>
    <w:qFormat/>
    <w:rPr>
      <w:i/>
      <w:iCs/>
    </w:rPr>
  </w:style>
  <w:style w:type="character" w:styleId="HTML-klawiatura">
    <w:name w:val="HTML Keyboard"/>
    <w:basedOn w:val="Domylnaczcionkaakapitu"/>
    <w:qFormat/>
    <w:rPr>
      <w:rFonts w:ascii="Courier New" w:hAnsi="Courier New" w:cs="Courier New"/>
      <w:sz w:val="20"/>
      <w:szCs w:val="20"/>
    </w:rPr>
  </w:style>
  <w:style w:type="character" w:styleId="HTML-przykad">
    <w:name w:val="HTML Sample"/>
    <w:basedOn w:val="Domylnaczcionkaakapitu"/>
    <w:qFormat/>
    <w:rPr>
      <w:rFonts w:ascii="Courier New" w:hAnsi="Courier New" w:cs="Courier New"/>
    </w:rPr>
  </w:style>
  <w:style w:type="character" w:styleId="HTML-staaszeroko">
    <w:name w:val="HTML Typewriter"/>
    <w:basedOn w:val="Domylnaczcionkaakapitu"/>
    <w:qFormat/>
    <w:rPr>
      <w:rFonts w:ascii="Courier New" w:hAnsi="Courier New" w:cs="Courier New"/>
      <w:sz w:val="20"/>
      <w:szCs w:val="20"/>
    </w:rPr>
  </w:style>
  <w:style w:type="character" w:styleId="HTML-zmienna">
    <w:name w:val="HTML Variable"/>
    <w:basedOn w:val="Domylnaczcionkaakapitu"/>
    <w:qFormat/>
    <w:rPr>
      <w:i/>
      <w:iCs/>
    </w:rPr>
  </w:style>
  <w:style w:type="character" w:styleId="Hipercze">
    <w:name w:val="Hyperlink"/>
    <w:basedOn w:val="Domylnaczcionkaakapitu"/>
    <w:qFormat/>
    <w:rPr>
      <w:color w:val="0000FF"/>
      <w:u w:val="single"/>
    </w:rPr>
  </w:style>
  <w:style w:type="character" w:styleId="Numerwiersza">
    <w:name w:val="line number"/>
    <w:basedOn w:val="Domylnaczcionkaakapitu"/>
    <w:qFormat/>
  </w:style>
  <w:style w:type="character" w:styleId="Numerstrony">
    <w:name w:val="page number"/>
    <w:basedOn w:val="Domylnaczcionkaakapitu"/>
    <w:qFormat/>
  </w:style>
  <w:style w:type="character" w:styleId="Pogrubienie">
    <w:name w:val="Strong"/>
    <w:basedOn w:val="Domylnaczcionkaakapitu"/>
    <w:qFormat/>
    <w:rPr>
      <w:b/>
      <w:bCs/>
    </w:rPr>
  </w:style>
  <w:style w:type="table" w:styleId="Tabela-Efekty3D1">
    <w:name w:val="Table 3D effects 1"/>
    <w:basedOn w:val="Standardowy"/>
    <w:qFormat/>
    <w:pPr>
      <w:widowControl w:val="0"/>
      <w:jc w:val="both"/>
    </w:p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left w:val="single" w:sz="6" w:space="0" w:color="808080"/>
          <w:tl2br w:val="nil"/>
          <w:tr2bl w:val="nil"/>
        </w:tcBorders>
      </w:tcPr>
    </w:tblStylePr>
    <w:tblStylePr w:type="lastRow">
      <w:tblPr/>
      <w:tcPr>
        <w:tcBorders>
          <w:top w:val="single" w:sz="6" w:space="0" w:color="FFFFFF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il"/>
          <w:tr2bl w:val="nil"/>
        </w:tcBorders>
      </w:tcPr>
    </w:tblStylePr>
    <w:tblStylePr w:type="lastCol">
      <w:tblPr/>
      <w:tcPr>
        <w:tcBorders>
          <w:bottom w:val="single" w:sz="6" w:space="0" w:color="FFFFFF"/>
          <w:tl2br w:val="nil"/>
          <w:tr2bl w:val="nil"/>
        </w:tcBorders>
      </w:tcPr>
    </w:tblStylePr>
    <w:tblStylePr w:type="neCell">
      <w:tblPr/>
      <w:tcPr>
        <w:tcBorders>
          <w:left w:val="nil"/>
          <w:bottom w:val="nil"/>
          <w:tl2br w:val="nil"/>
          <w:tr2bl w:val="nil"/>
        </w:tcBorders>
      </w:tcPr>
    </w:tblStylePr>
    <w:tblStylePr w:type="nwCell">
      <w:tblPr/>
      <w:tcPr>
        <w:tcBorders>
          <w:left w:val="nil"/>
          <w:right w:val="nil"/>
          <w:tl2br w:val="nil"/>
          <w:tr2bl w:val="nil"/>
        </w:tcBorders>
      </w:tcPr>
    </w:tblStylePr>
    <w:tblStylePr w:type="seCell">
      <w:tblPr/>
      <w:tcPr>
        <w:tcBorders>
          <w:top w:val="nil"/>
          <w:bottom w:val="nil"/>
          <w:tl2br w:val="nil"/>
          <w:tr2bl w:val="nil"/>
        </w:tcBorders>
      </w:tcPr>
    </w:tblStylePr>
    <w:tblStylePr w:type="swCell">
      <w:rPr>
        <w:color w:val="000080"/>
      </w:rPr>
      <w:tblPr/>
      <w:tcPr>
        <w:tcBorders>
          <w:top w:val="nil"/>
          <w:right w:val="nil"/>
          <w:tl2br w:val="nil"/>
          <w:tr2bl w:val="nil"/>
        </w:tcBorders>
      </w:tcPr>
    </w:tblStylePr>
  </w:style>
  <w:style w:type="table" w:styleId="Tabela-Efekty3D2">
    <w:name w:val="Table 3D effects 2"/>
    <w:basedOn w:val="Standardowy"/>
    <w:qFormat/>
    <w:pPr>
      <w:widowControl w:val="0"/>
      <w:jc w:val="both"/>
    </w:pPr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il"/>
          <w:tr2bl w:val="nil"/>
        </w:tcBorders>
      </w:tcPr>
    </w:tblStylePr>
    <w:tblStylePr w:type="firstCol">
      <w:tblPr/>
      <w:tcPr>
        <w:tcBorders>
          <w:top w:val="nil"/>
          <w:left w:val="nil"/>
          <w:right w:val="single" w:sz="6" w:space="0" w:color="808080"/>
          <w:tl2br w:val="nil"/>
          <w:tr2bl w:val="nil"/>
        </w:tcBorders>
      </w:tcPr>
    </w:tblStylePr>
    <w:tblStylePr w:type="lastCol">
      <w:tblPr/>
      <w:tcPr>
        <w:tcBorders>
          <w:right w:val="single" w:sz="6" w:space="0" w:color="FFFFFF"/>
          <w:tl2br w:val="nil"/>
          <w:tr2bl w:val="nil"/>
        </w:tcBorders>
      </w:tcPr>
    </w:tblStylePr>
    <w:tblStylePr w:type="band1Horz">
      <w:tblPr/>
      <w:tcPr>
        <w:tcBorders>
          <w:top w:val="single" w:sz="6" w:space="0" w:color="808080"/>
          <w:left w:val="single" w:sz="6" w:space="0" w:color="FFFFFF"/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Efekty3D3">
    <w:name w:val="Table 3D effects 3"/>
    <w:basedOn w:val="Standardowy"/>
    <w:qFormat/>
    <w:pPr>
      <w:widowControl w:val="0"/>
      <w:jc w:val="both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il"/>
          <w:tr2bl w:val="nil"/>
        </w:tcBorders>
      </w:tcPr>
    </w:tblStylePr>
    <w:tblStylePr w:type="firstCol">
      <w:tblPr/>
      <w:tcPr>
        <w:tcBorders>
          <w:top w:val="nil"/>
          <w:left w:val="nil"/>
          <w:right w:val="single" w:sz="6" w:space="0" w:color="808080"/>
          <w:tl2br w:val="nil"/>
          <w:tr2bl w:val="nil"/>
        </w:tcBorders>
      </w:tcPr>
    </w:tblStylePr>
    <w:tblStylePr w:type="lastCol">
      <w:tblPr/>
      <w:tcPr>
        <w:tcBorders>
          <w:right w:val="single" w:sz="6" w:space="0" w:color="FFFFFF"/>
          <w:tl2br w:val="nil"/>
          <w:tr2bl w:val="nil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left w:val="single" w:sz="6" w:space="0" w:color="FFFFFF"/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Klasyczny1">
    <w:name w:val="Table Classic 1"/>
    <w:basedOn w:val="Standardowy"/>
    <w:qFormat/>
    <w:pPr>
      <w:widowControl w:val="0"/>
      <w:jc w:val="both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left w:val="single" w:sz="6" w:space="0" w:color="000000"/>
          <w:tl2br w:val="nil"/>
          <w:tr2bl w:val="nil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il"/>
          <w:tr2bl w:val="nil"/>
        </w:tcBorders>
      </w:tcPr>
    </w:tblStylePr>
    <w:tblStylePr w:type="firstCol">
      <w:tblPr/>
      <w:tcPr>
        <w:tcBorders>
          <w:right w:val="single" w:sz="6" w:space="0" w:color="000000"/>
          <w:tl2br w:val="nil"/>
          <w:tr2bl w:val="nil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Klasyczny2">
    <w:name w:val="Table Classic 2"/>
    <w:basedOn w:val="Standardowy"/>
    <w:qFormat/>
    <w:pPr>
      <w:widowControl w:val="0"/>
      <w:jc w:val="both"/>
    </w:p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left w:val="single" w:sz="6" w:space="0" w:color="000000"/>
          <w:tl2br w:val="nil"/>
          <w:tr2bl w:val="nil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il"/>
          <w:tr2bl w:val="nil"/>
        </w:tcBorders>
      </w:tcPr>
    </w:tblStylePr>
    <w:tblStylePr w:type="nwCell">
      <w:tblPr/>
      <w:tcPr>
        <w:tcBorders>
          <w:tl2br w:val="nil"/>
          <w:tr2bl w:val="nil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il"/>
          <w:tr2bl w:val="nil"/>
        </w:tcBorders>
      </w:tcPr>
    </w:tblStylePr>
  </w:style>
  <w:style w:type="table" w:styleId="Tabela-Klasyczny3">
    <w:name w:val="Table Classic 3"/>
    <w:basedOn w:val="Standardowy"/>
    <w:qFormat/>
    <w:pPr>
      <w:widowControl w:val="0"/>
      <w:jc w:val="both"/>
    </w:pPr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left w:val="single" w:sz="6" w:space="0" w:color="000000"/>
          <w:tl2br w:val="nil"/>
          <w:tr2bl w:val="nil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il"/>
          <w:tr2bl w:val="nil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il"/>
          <w:tr2bl w:val="nil"/>
        </w:tcBorders>
      </w:tcPr>
    </w:tblStylePr>
  </w:style>
  <w:style w:type="table" w:styleId="Tabela-Klasyczny4">
    <w:name w:val="Table Classic 4"/>
    <w:basedOn w:val="Standardowy"/>
    <w:qFormat/>
    <w:pPr>
      <w:widowControl w:val="0"/>
      <w:jc w:val="both"/>
    </w:pPr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left w:val="single" w:sz="6" w:space="0" w:color="000000"/>
          <w:tl2br w:val="nil"/>
          <w:tr2bl w:val="nil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left w:val="single" w:sz="6" w:space="0" w:color="000000"/>
          <w:tl2br w:val="nil"/>
          <w:tr2bl w:val="nil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  <w:tblStylePr w:type="nwCell">
      <w:rPr>
        <w:b/>
        <w:bCs/>
      </w:rPr>
      <w:tblPr/>
      <w:tcPr>
        <w:tcBorders>
          <w:tl2br w:val="nil"/>
          <w:tr2bl w:val="nil"/>
        </w:tcBorders>
      </w:tcPr>
    </w:tblStylePr>
    <w:tblStylePr w:type="swCell">
      <w:rPr>
        <w:color w:val="000080"/>
      </w:rPr>
      <w:tblPr/>
      <w:tcPr>
        <w:tcBorders>
          <w:tl2br w:val="nil"/>
          <w:tr2bl w:val="nil"/>
        </w:tcBorders>
      </w:tcPr>
    </w:tblStylePr>
  </w:style>
  <w:style w:type="table" w:styleId="Tabela-Kolorowy1">
    <w:name w:val="Table Colorful 1"/>
    <w:basedOn w:val="Standardowy"/>
    <w:qFormat/>
    <w:pPr>
      <w:widowControl w:val="0"/>
      <w:jc w:val="both"/>
    </w:pPr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il"/>
          <w:tr2bl w:val="nil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il"/>
          <w:tr2bl w:val="nil"/>
        </w:tcBorders>
        <w:shd w:val="solid" w:color="000080" w:fill="FFFFFF"/>
      </w:tcPr>
    </w:tblStylePr>
    <w:tblStylePr w:type="nwCell">
      <w:tblPr/>
      <w:tcPr>
        <w:tcBorders>
          <w:tl2br w:val="nil"/>
          <w:tr2bl w:val="nil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il"/>
          <w:tr2bl w:val="nil"/>
        </w:tcBorders>
      </w:tcPr>
    </w:tblStylePr>
  </w:style>
  <w:style w:type="table" w:styleId="Tabela-Kolorowy2">
    <w:name w:val="Table Colorful 2"/>
    <w:basedOn w:val="Standardowy"/>
    <w:qFormat/>
    <w:pPr>
      <w:widowControl w:val="0"/>
      <w:jc w:val="both"/>
    </w:pPr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left w:val="single" w:sz="12" w:space="0" w:color="000000"/>
          <w:tl2br w:val="nil"/>
          <w:tr2bl w:val="nil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il"/>
          <w:tr2bl w:val="nil"/>
        </w:tcBorders>
      </w:tcPr>
    </w:tblStylePr>
    <w:tblStylePr w:type="lastCol">
      <w:tblPr/>
      <w:tcPr>
        <w:tcBorders>
          <w:tl2br w:val="nil"/>
          <w:tr2bl w:val="nil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il"/>
          <w:tr2bl w:val="nil"/>
        </w:tcBorders>
      </w:tcPr>
    </w:tblStylePr>
  </w:style>
  <w:style w:type="table" w:styleId="Tabela-Kolorowy3">
    <w:name w:val="Table Colorful 3"/>
    <w:basedOn w:val="Standardowy"/>
    <w:qFormat/>
    <w:pPr>
      <w:widowControl w:val="0"/>
      <w:jc w:val="both"/>
    </w:pPr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left w:val="single" w:sz="6" w:space="0" w:color="000000"/>
          <w:tl2br w:val="nil"/>
          <w:tr2bl w:val="nil"/>
        </w:tcBorders>
        <w:shd w:val="solid" w:color="008080" w:fill="FFFFFF"/>
      </w:tcPr>
    </w:tblStylePr>
    <w:tblStylePr w:type="firstCol">
      <w:tblPr/>
      <w:tcPr>
        <w:tcBorders>
          <w:bottom w:val="single" w:sz="36" w:space="0" w:color="000000"/>
          <w:right w:val="single" w:sz="6" w:space="0" w:color="000000"/>
          <w:tl2br w:val="nil"/>
          <w:tr2bl w:val="nil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il"/>
          <w:tr2bl w:val="nil"/>
        </w:tcBorders>
        <w:shd w:val="solid" w:color="000000" w:fill="FFFFFF"/>
      </w:tcPr>
    </w:tblStylePr>
  </w:style>
  <w:style w:type="table" w:styleId="Tabela-Kolumnowy1">
    <w:name w:val="Table Columns 1"/>
    <w:basedOn w:val="Standardowy"/>
    <w:qFormat/>
    <w:pPr>
      <w:widowControl w:val="0"/>
      <w:jc w:val="both"/>
    </w:pPr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left w:val="double" w:sz="6" w:space="0" w:color="000000"/>
          <w:tl2br w:val="nil"/>
          <w:tr2bl w:val="nil"/>
        </w:tcBorders>
      </w:tcPr>
    </w:tblStylePr>
    <w:tblStylePr w:type="lastRow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fir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la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Kolumnowy2">
    <w:name w:val="Table Columns 2"/>
    <w:basedOn w:val="Standardowy"/>
    <w:qFormat/>
    <w:pPr>
      <w:widowControl w:val="0"/>
      <w:jc w:val="both"/>
    </w:pPr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il"/>
          <w:tr2bl w:val="nil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il"/>
          <w:tr2bl w:val="nil"/>
        </w:tcBorders>
      </w:tcPr>
    </w:tblStylePr>
    <w:tblStylePr w:type="la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Kolumnowy3">
    <w:name w:val="Table Columns 3"/>
    <w:basedOn w:val="Standardowy"/>
    <w:qFormat/>
    <w:pPr>
      <w:widowControl w:val="0"/>
      <w:jc w:val="both"/>
    </w:pPr>
    <w:rPr>
      <w:b/>
      <w:bCs/>
    </w:r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il"/>
          <w:tr2bl w:val="nil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il"/>
          <w:tr2bl w:val="nil"/>
        </w:tcBorders>
      </w:tcPr>
    </w:tblStylePr>
    <w:tblStylePr w:type="fir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la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Kolumnowy4">
    <w:name w:val="Table Columns 4"/>
    <w:basedOn w:val="Standardowy"/>
    <w:qFormat/>
    <w:pPr>
      <w:widowControl w:val="0"/>
      <w:jc w:val="both"/>
    </w:pPr>
    <w:tblPr>
      <w:tblStyleColBandSize w:val="1"/>
    </w:tblPr>
    <w:tblStylePr w:type="firstRow">
      <w:rPr>
        <w:color w:val="FFFFFF"/>
      </w:rPr>
      <w:tblPr/>
      <w:tcPr>
        <w:tcBorders>
          <w:tl2br w:val="nil"/>
          <w:tr2bl w:val="nil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ela-Kolumnowy5">
    <w:name w:val="Table Columns 5"/>
    <w:basedOn w:val="Standardowy"/>
    <w:qFormat/>
    <w:pPr>
      <w:widowControl w:val="0"/>
      <w:jc w:val="both"/>
    </w:pPr>
    <w:tblPr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left w:val="single" w:sz="6" w:space="0" w:color="808080"/>
          <w:tl2br w:val="nil"/>
          <w:tr2bl w:val="nil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ela-Wspczesny">
    <w:name w:val="Table Contemporary"/>
    <w:basedOn w:val="Standardowy"/>
    <w:qFormat/>
    <w:pPr>
      <w:widowControl w:val="0"/>
      <w:jc w:val="both"/>
    </w:pPr>
    <w:tblPr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il"/>
          <w:tr2bl w:val="nil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il"/>
          <w:tr2bl w:val="nil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il"/>
          <w:tr2bl w:val="nil"/>
        </w:tcBorders>
        <w:shd w:val="pct20" w:color="000000" w:fill="FFFFFF"/>
      </w:tcPr>
    </w:tblStylePr>
  </w:style>
  <w:style w:type="table" w:styleId="Tabela-Elegancki">
    <w:name w:val="Table Elegant"/>
    <w:basedOn w:val="Standardowy"/>
    <w:qFormat/>
    <w:pPr>
      <w:widowControl w:val="0"/>
      <w:jc w:val="both"/>
    </w:p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il"/>
          <w:tr2bl w:val="nil"/>
        </w:tcBorders>
      </w:tcPr>
    </w:tblStylePr>
  </w:style>
  <w:style w:type="table" w:styleId="Tabela-Siatka">
    <w:name w:val="Table Grid"/>
    <w:basedOn w:val="Standardowy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1">
    <w:name w:val="Table Grid 1"/>
    <w:basedOn w:val="Standardowy"/>
    <w:qFormat/>
    <w:pPr>
      <w:widowControl w:val="0"/>
      <w:jc w:val="both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il"/>
          <w:tr2bl w:val="nil"/>
        </w:tcBorders>
      </w:tcPr>
    </w:tblStylePr>
    <w:tblStylePr w:type="lastCol">
      <w:rPr>
        <w:i/>
        <w:iCs/>
      </w:rPr>
      <w:tblPr/>
      <w:tcPr>
        <w:tcBorders>
          <w:tl2br w:val="nil"/>
          <w:tr2bl w:val="nil"/>
        </w:tcBorders>
      </w:tcPr>
    </w:tblStylePr>
    <w:tblStylePr w:type="nwCell">
      <w:tblPr/>
      <w:tcPr>
        <w:tcBorders>
          <w:tl2br w:val="single" w:sz="6" w:space="0" w:color="000000"/>
          <w:tr2bl w:val="nil"/>
        </w:tcBorders>
      </w:tcPr>
    </w:tblStylePr>
  </w:style>
  <w:style w:type="table" w:styleId="Tabela-Siatka2">
    <w:name w:val="Table Grid 2"/>
    <w:basedOn w:val="Standardowy"/>
    <w:qFormat/>
    <w:pPr>
      <w:widowControl w:val="0"/>
      <w:jc w:val="both"/>
    </w:pPr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il"/>
          <w:tr2bl w:val="nil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Siatka3">
    <w:name w:val="Table Grid 3"/>
    <w:basedOn w:val="Standardowy"/>
    <w:qFormat/>
    <w:pPr>
      <w:widowControl w:val="0"/>
      <w:jc w:val="both"/>
    </w:pPr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left w:val="single" w:sz="6" w:space="0" w:color="000000"/>
          <w:tl2br w:val="nil"/>
          <w:tr2bl w:val="nil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  <w:tblStylePr w:type="nwCell">
      <w:tblPr/>
      <w:tcPr>
        <w:tcBorders>
          <w:tl2br w:val="single" w:sz="6" w:space="0" w:color="000000"/>
          <w:tr2bl w:val="nil"/>
        </w:tcBorders>
      </w:tcPr>
    </w:tblStylePr>
  </w:style>
  <w:style w:type="table" w:styleId="Tabela-Siatka4">
    <w:name w:val="Table Grid 4"/>
    <w:basedOn w:val="Standardowy"/>
    <w:qFormat/>
    <w:pPr>
      <w:widowControl w:val="0"/>
      <w:jc w:val="both"/>
    </w:pPr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left w:val="single" w:sz="6" w:space="0" w:color="000000"/>
          <w:tl2br w:val="nil"/>
          <w:tr2bl w:val="nil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il"/>
          <w:tr2bl w:val="nil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il"/>
          <w:tr2bl w:val="nil"/>
        </w:tcBorders>
      </w:tcPr>
    </w:tblStylePr>
  </w:style>
  <w:style w:type="table" w:styleId="Tabela-Siatka5">
    <w:name w:val="Table Grid 5"/>
    <w:basedOn w:val="Standardowy"/>
    <w:qFormat/>
    <w:pPr>
      <w:widowControl w:val="0"/>
      <w:jc w:val="both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left w:val="single" w:sz="12" w:space="0" w:color="000000"/>
          <w:tl2br w:val="nil"/>
          <w:tr2bl w:val="nil"/>
        </w:tcBorders>
      </w:tcPr>
    </w:tblStylePr>
    <w:tblStylePr w:type="lastRow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  <w:tblStylePr w:type="nwCell">
      <w:tblPr/>
      <w:tcPr>
        <w:tcBorders>
          <w:tl2br w:val="single" w:sz="6" w:space="0" w:color="000000"/>
          <w:tr2bl w:val="nil"/>
        </w:tcBorders>
      </w:tcPr>
    </w:tblStylePr>
  </w:style>
  <w:style w:type="table" w:styleId="Tabela-Siatka6">
    <w:name w:val="Table Grid 6"/>
    <w:basedOn w:val="Standardowy"/>
    <w:qFormat/>
    <w:pPr>
      <w:widowControl w:val="0"/>
      <w:jc w:val="both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left w:val="single" w:sz="6" w:space="0" w:color="000000"/>
          <w:tl2br w:val="nil"/>
          <w:tr2bl w:val="nil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  <w:tblStylePr w:type="nwCell">
      <w:tblPr/>
      <w:tcPr>
        <w:tcBorders>
          <w:tl2br w:val="single" w:sz="6" w:space="0" w:color="000000"/>
          <w:tr2bl w:val="nil"/>
        </w:tcBorders>
      </w:tcPr>
    </w:tblStylePr>
  </w:style>
  <w:style w:type="table" w:styleId="Tabela-Siatka7">
    <w:name w:val="Table Grid 7"/>
    <w:basedOn w:val="Standardowy"/>
    <w:qFormat/>
    <w:pPr>
      <w:widowControl w:val="0"/>
      <w:jc w:val="both"/>
    </w:pPr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left w:val="single" w:sz="12" w:space="0" w:color="000000"/>
          <w:tl2br w:val="nil"/>
          <w:tr2bl w:val="nil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il"/>
          <w:tr2bl w:val="nil"/>
        </w:tcBorders>
      </w:tcPr>
    </w:tblStylePr>
    <w:tblStylePr w:type="fir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la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nwCell">
      <w:tblPr/>
      <w:tcPr>
        <w:tcBorders>
          <w:tl2br w:val="single" w:sz="6" w:space="0" w:color="000000"/>
          <w:tr2bl w:val="nil"/>
        </w:tcBorders>
      </w:tcPr>
    </w:tblStylePr>
  </w:style>
  <w:style w:type="table" w:styleId="Tabela-Siatka8">
    <w:name w:val="Table Grid 8"/>
    <w:basedOn w:val="Standardowy"/>
    <w:qFormat/>
    <w:pPr>
      <w:widowControl w:val="0"/>
      <w:jc w:val="both"/>
    </w:pPr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il"/>
          <w:tr2bl w:val="nil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  <w:color w:val="auto"/>
      </w:rPr>
      <w:tblPr/>
      <w:tcPr>
        <w:tcBorders>
          <w:tl2br w:val="nil"/>
          <w:tr2bl w:val="nil"/>
        </w:tcBorders>
      </w:tcPr>
    </w:tblStylePr>
  </w:style>
  <w:style w:type="table" w:styleId="Tabela-Lista1">
    <w:name w:val="Table List 1"/>
    <w:basedOn w:val="Standardowy"/>
    <w:qFormat/>
    <w:pPr>
      <w:widowControl w:val="0"/>
      <w:jc w:val="both"/>
    </w:pPr>
    <w:tblPr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left w:val="single" w:sz="6" w:space="0" w:color="000000"/>
          <w:tl2br w:val="nil"/>
          <w:tr2bl w:val="nil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il"/>
          <w:tr2bl w:val="nil"/>
        </w:tcBorders>
      </w:tcPr>
    </w:tblStylePr>
    <w:tblStylePr w:type="band1Horz">
      <w:rPr>
        <w:color w:val="auto"/>
      </w:rPr>
      <w:tblPr/>
      <w:tcPr>
        <w:tcBorders>
          <w:tl2br w:val="nil"/>
          <w:tr2bl w:val="nil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Lista2">
    <w:name w:val="Table List 2"/>
    <w:basedOn w:val="Standardowy"/>
    <w:qFormat/>
    <w:pPr>
      <w:widowControl w:val="0"/>
      <w:jc w:val="both"/>
    </w:pPr>
    <w:tblPr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left w:val="single" w:sz="6" w:space="0" w:color="000000"/>
          <w:tl2br w:val="nil"/>
          <w:tr2bl w:val="nil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il"/>
          <w:tr2bl w:val="nil"/>
        </w:tcBorders>
      </w:tcPr>
    </w:tblStylePr>
    <w:tblStylePr w:type="band1Horz">
      <w:rPr>
        <w:color w:val="auto"/>
      </w:rPr>
      <w:tblPr/>
      <w:tcPr>
        <w:tcBorders>
          <w:tl2br w:val="nil"/>
          <w:tr2bl w:val="nil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Lista3">
    <w:name w:val="Table List 3"/>
    <w:basedOn w:val="Standardowy"/>
    <w:qFormat/>
    <w:pPr>
      <w:widowControl w:val="0"/>
      <w:jc w:val="both"/>
    </w:pPr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left w:val="single" w:sz="12" w:space="0" w:color="000000"/>
          <w:tl2br w:val="nil"/>
          <w:tr2bl w:val="nil"/>
        </w:tcBorders>
      </w:tcPr>
    </w:tblStylePr>
    <w:tblStylePr w:type="lastRow">
      <w:tblPr/>
      <w:tcPr>
        <w:tcBorders>
          <w:top w:val="single" w:sz="12" w:space="0" w:color="000000"/>
          <w:tl2br w:val="nil"/>
          <w:tr2bl w:val="nil"/>
        </w:tcBorders>
      </w:tcPr>
    </w:tblStylePr>
    <w:tblStylePr w:type="swCell">
      <w:rPr>
        <w:i/>
        <w:iCs/>
        <w:color w:val="000080"/>
      </w:rPr>
      <w:tblPr/>
      <w:tcPr>
        <w:tcBorders>
          <w:tl2br w:val="nil"/>
          <w:tr2bl w:val="nil"/>
        </w:tcBorders>
      </w:tcPr>
    </w:tblStylePr>
  </w:style>
  <w:style w:type="table" w:styleId="Tabela-Lista4">
    <w:name w:val="Table List 4"/>
    <w:basedOn w:val="Standardowy"/>
    <w:qFormat/>
    <w:pPr>
      <w:widowControl w:val="0"/>
      <w:jc w:val="both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left w:val="single" w:sz="12" w:space="0" w:color="000000"/>
          <w:tl2br w:val="nil"/>
          <w:tr2bl w:val="nil"/>
        </w:tcBorders>
        <w:shd w:val="solid" w:color="808080" w:fill="FFFFFF"/>
      </w:tcPr>
    </w:tblStylePr>
  </w:style>
  <w:style w:type="table" w:styleId="Tabela-Lista5">
    <w:name w:val="Table List 5"/>
    <w:basedOn w:val="Standardowy"/>
    <w:qFormat/>
    <w:pPr>
      <w:widowControl w:val="0"/>
      <w:jc w:val="both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left w:val="single" w:sz="12" w:space="0" w:color="00000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Lista6">
    <w:name w:val="Table List 6"/>
    <w:basedOn w:val="Standardowy"/>
    <w:qFormat/>
    <w:pPr>
      <w:widowControl w:val="0"/>
      <w:jc w:val="both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left w:val="single" w:sz="12" w:space="0" w:color="00000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il"/>
          <w:tr2bl w:val="nil"/>
        </w:tcBorders>
      </w:tcPr>
    </w:tblStylePr>
    <w:tblStylePr w:type="band1Horz">
      <w:tblPr/>
      <w:tcPr>
        <w:tcBorders>
          <w:tl2br w:val="nil"/>
          <w:tr2bl w:val="nil"/>
        </w:tcBorders>
        <w:shd w:val="pct25" w:color="000000" w:fill="FFFFFF"/>
      </w:tcPr>
    </w:tblStylePr>
    <w:tblStylePr w:type="nwCell">
      <w:tblPr/>
      <w:tcPr>
        <w:tcBorders>
          <w:tl2br w:val="single" w:sz="6" w:space="0" w:color="000000"/>
          <w:tr2bl w:val="nil"/>
        </w:tcBorders>
      </w:tcPr>
    </w:tblStylePr>
  </w:style>
  <w:style w:type="table" w:styleId="Tabela-Lista7">
    <w:name w:val="Table List 7"/>
    <w:basedOn w:val="Standardowy"/>
    <w:qFormat/>
    <w:pPr>
      <w:widowControl w:val="0"/>
      <w:jc w:val="both"/>
    </w:pPr>
    <w:tblPr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left w:val="single" w:sz="12" w:space="0" w:color="008000"/>
          <w:tl2br w:val="nil"/>
          <w:tr2bl w:val="nil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  <w:tblStylePr w:type="band1Horz">
      <w:rPr>
        <w:color w:val="auto"/>
      </w:rPr>
      <w:tblPr/>
      <w:tcPr>
        <w:tcBorders>
          <w:tl2br w:val="nil"/>
          <w:tr2bl w:val="nil"/>
        </w:tcBorders>
        <w:shd w:val="pct20" w:color="000000" w:fill="FFFFFF"/>
      </w:tcPr>
    </w:tblStylePr>
    <w:tblStylePr w:type="band2Horz">
      <w:tblPr/>
      <w:tcPr>
        <w:tcBorders>
          <w:tl2br w:val="nil"/>
          <w:tr2bl w:val="nil"/>
        </w:tcBorders>
        <w:shd w:val="pct25" w:color="FFFF00" w:fill="FFFFFF"/>
      </w:tcPr>
    </w:tblStylePr>
  </w:style>
  <w:style w:type="table" w:styleId="Tabela-Lista8">
    <w:name w:val="Table List 8"/>
    <w:basedOn w:val="Standardowy"/>
    <w:qFormat/>
    <w:pPr>
      <w:widowControl w:val="0"/>
      <w:jc w:val="both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left w:val="single" w:sz="6" w:space="0" w:color="000000"/>
          <w:tl2br w:val="nil"/>
          <w:tr2bl w:val="nil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  <w:tblStylePr w:type="band1Horz">
      <w:rPr>
        <w:color w:val="auto"/>
      </w:rPr>
      <w:tblPr/>
      <w:tcPr>
        <w:tcBorders>
          <w:tl2br w:val="nil"/>
          <w:tr2bl w:val="nil"/>
        </w:tcBorders>
        <w:shd w:val="pct25" w:color="FFFF00" w:fill="FFFFFF"/>
      </w:tcPr>
    </w:tblStylePr>
    <w:tblStylePr w:type="band2Horz">
      <w:tblPr/>
      <w:tcPr>
        <w:tcBorders>
          <w:tl2br w:val="nil"/>
          <w:tr2bl w:val="nil"/>
        </w:tcBorders>
        <w:shd w:val="pct50" w:color="FF0000" w:fill="FFFFFF"/>
      </w:tcPr>
    </w:tblStylePr>
    <w:tblStylePr w:type="nwCell">
      <w:tblPr/>
      <w:tcPr>
        <w:tcBorders>
          <w:tl2br w:val="single" w:sz="6" w:space="0" w:color="auto"/>
          <w:tr2bl w:val="nil"/>
        </w:tcBorders>
      </w:tcPr>
    </w:tblStylePr>
  </w:style>
  <w:style w:type="table" w:styleId="Tabela-Profesjonalny">
    <w:name w:val="Table Professional"/>
    <w:basedOn w:val="Standardowy"/>
    <w:qFormat/>
    <w:pPr>
      <w:widowControl w:val="0"/>
      <w:jc w:val="both"/>
    </w:pPr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il"/>
          <w:tr2bl w:val="nil"/>
        </w:tcBorders>
        <w:shd w:val="solid" w:color="000000" w:fill="FFFFFF"/>
      </w:tcPr>
    </w:tblStylePr>
  </w:style>
  <w:style w:type="table" w:styleId="Tabela-Prosty1">
    <w:name w:val="Table Simple 1"/>
    <w:basedOn w:val="Standardowy"/>
    <w:qFormat/>
    <w:pPr>
      <w:widowControl w:val="0"/>
      <w:jc w:val="both"/>
    </w:pPr>
    <w:tblPr>
      <w:tblBorders>
        <w:top w:val="single" w:sz="12" w:space="0" w:color="008000"/>
        <w:bottom w:val="single" w:sz="12" w:space="0" w:color="008000"/>
      </w:tblBorders>
    </w:tblPr>
    <w:tcPr>
      <w:shd w:val="clear" w:color="auto" w:fill="auto"/>
    </w:tcPr>
    <w:tblStylePr w:type="firstRow">
      <w:tblPr/>
      <w:tcPr>
        <w:tcBorders>
          <w:left w:val="single" w:sz="6" w:space="0" w:color="008000"/>
          <w:tl2br w:val="nil"/>
          <w:tr2bl w:val="nil"/>
        </w:tcBorders>
      </w:tcPr>
    </w:tblStylePr>
    <w:tblStylePr w:type="lastRow">
      <w:tblPr/>
      <w:tcPr>
        <w:tcBorders>
          <w:top w:val="single" w:sz="6" w:space="0" w:color="008000"/>
          <w:tl2br w:val="nil"/>
          <w:tr2bl w:val="nil"/>
        </w:tcBorders>
      </w:tcPr>
    </w:tblStylePr>
  </w:style>
  <w:style w:type="table" w:styleId="Tabela-Prosty2">
    <w:name w:val="Table Simple 2"/>
    <w:basedOn w:val="Standardowy"/>
    <w:qFormat/>
    <w:pPr>
      <w:widowControl w:val="0"/>
      <w:jc w:val="both"/>
    </w:pPr>
    <w:tblPr/>
    <w:tblStylePr w:type="firstRow">
      <w:rPr>
        <w:b/>
        <w:bCs/>
      </w:rPr>
      <w:tblPr/>
      <w:tcPr>
        <w:tcBorders>
          <w:left w:val="single" w:sz="12" w:space="0" w:color="000000"/>
          <w:tl2br w:val="nil"/>
          <w:tr2bl w:val="nil"/>
        </w:tcBorders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bottom w:val="single" w:sz="6" w:space="0" w:color="000000"/>
          <w:tl2br w:val="nil"/>
          <w:tr2bl w:val="nil"/>
        </w:tcBorders>
      </w:tcPr>
    </w:tblStylePr>
    <w:tblStylePr w:type="neCell">
      <w:rPr>
        <w:b/>
        <w:bCs/>
      </w:rPr>
      <w:tblPr/>
      <w:tcPr>
        <w:tcBorders>
          <w:bottom w:val="nil"/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op w:val="nil"/>
          <w:tl2br w:val="nil"/>
          <w:tr2bl w:val="nil"/>
        </w:tcBorders>
      </w:tcPr>
    </w:tblStylePr>
  </w:style>
  <w:style w:type="table" w:styleId="Tabela-Prosty3">
    <w:name w:val="Table Simple 3"/>
    <w:basedOn w:val="Standardowy"/>
    <w:qFormat/>
    <w:pPr>
      <w:widowControl w:val="0"/>
      <w:jc w:val="both"/>
    </w:p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il"/>
          <w:tr2bl w:val="nil"/>
        </w:tcBorders>
        <w:shd w:val="solid" w:color="000000" w:fill="FFFFFF"/>
      </w:tcPr>
    </w:tblStylePr>
  </w:style>
  <w:style w:type="table" w:styleId="Tabela-Delikatny1">
    <w:name w:val="Table Subtle 1"/>
    <w:basedOn w:val="Standardowy"/>
    <w:qFormat/>
    <w:pPr>
      <w:widowControl w:val="0"/>
      <w:jc w:val="both"/>
    </w:pPr>
    <w:tblPr>
      <w:tblStyleRowBandSize w:val="1"/>
    </w:tblPr>
    <w:tblStylePr w:type="firstRow">
      <w:tblPr/>
      <w:tcPr>
        <w:tcBorders>
          <w:top w:val="single" w:sz="6" w:space="0" w:color="000000"/>
          <w:left w:val="single" w:sz="12" w:space="0" w:color="000000"/>
          <w:tl2br w:val="nil"/>
          <w:tr2bl w:val="nil"/>
        </w:tcBorders>
      </w:tcPr>
    </w:tblStylePr>
    <w:tblStylePr w:type="lastRow">
      <w:tblPr/>
      <w:tcPr>
        <w:tcBorders>
          <w:top w:val="single" w:sz="12" w:space="0" w:color="000000"/>
          <w:tl2br w:val="nil"/>
          <w:tr2bl w:val="nil"/>
        </w:tcBorders>
        <w:shd w:val="pct25" w:color="800080" w:fill="FFFFFF"/>
      </w:tcPr>
    </w:tblStylePr>
    <w:tblStylePr w:type="firstCol">
      <w:tblPr/>
      <w:tcPr>
        <w:tcBorders>
          <w:right w:val="single" w:sz="12" w:space="0" w:color="000000"/>
          <w:tl2br w:val="nil"/>
          <w:tr2bl w:val="nil"/>
        </w:tcBorders>
      </w:tcPr>
    </w:tblStylePr>
    <w:tblStylePr w:type="lastCol">
      <w:tblPr/>
      <w:tcPr>
        <w:tcBorders>
          <w:bottom w:val="single" w:sz="12" w:space="0" w:color="000000"/>
          <w:tl2br w:val="nil"/>
          <w:tr2bl w:val="nil"/>
        </w:tcBorders>
      </w:tcPr>
    </w:tblStylePr>
    <w:tblStylePr w:type="band1Horz">
      <w:tblPr/>
      <w:tcPr>
        <w:tcBorders>
          <w:left w:val="single" w:sz="6" w:space="0" w:color="000000"/>
          <w:tl2br w:val="nil"/>
          <w:tr2bl w:val="nil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Delikatny2">
    <w:name w:val="Table Subtle 2"/>
    <w:basedOn w:val="Standardowy"/>
    <w:qFormat/>
    <w:pPr>
      <w:widowControl w:val="0"/>
      <w:jc w:val="both"/>
    </w:pPr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left w:val="single" w:sz="12" w:space="0" w:color="000000"/>
          <w:tl2br w:val="nil"/>
          <w:tr2bl w:val="nil"/>
        </w:tcBorders>
      </w:tcPr>
    </w:tblStylePr>
    <w:tblStylePr w:type="lastRow">
      <w:tblPr/>
      <w:tcPr>
        <w:tcBorders>
          <w:top w:val="single" w:sz="12" w:space="0" w:color="000000"/>
          <w:tl2br w:val="nil"/>
          <w:tr2bl w:val="nil"/>
        </w:tcBorders>
      </w:tcPr>
    </w:tblStylePr>
    <w:tblStylePr w:type="firstCol">
      <w:tblPr/>
      <w:tcPr>
        <w:tcBorders>
          <w:right w:val="single" w:sz="12" w:space="0" w:color="000000"/>
          <w:tl2br w:val="nil"/>
          <w:tr2bl w:val="nil"/>
        </w:tcBorders>
        <w:shd w:val="pct25" w:color="008000" w:fill="FFFFFF"/>
      </w:tcPr>
    </w:tblStylePr>
    <w:tblStylePr w:type="lastCol">
      <w:tblPr/>
      <w:tcPr>
        <w:tcBorders>
          <w:bottom w:val="single" w:sz="12" w:space="0" w:color="000000"/>
          <w:tl2br w:val="nil"/>
          <w:tr2bl w:val="nil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Motyw">
    <w:name w:val="Table Theme"/>
    <w:basedOn w:val="Standardowy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eWeb1">
    <w:name w:val="Table Web 1"/>
    <w:basedOn w:val="Standardowy"/>
    <w:qFormat/>
    <w:pPr>
      <w:widowControl w:val="0"/>
      <w:jc w:val="both"/>
    </w:pPr>
    <w:tblPr>
      <w:tblCellSpacing w:w="2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il"/>
          <w:tr2bl w:val="nil"/>
        </w:tcBorders>
      </w:tcPr>
    </w:tblStylePr>
  </w:style>
  <w:style w:type="table" w:styleId="Tabela-SieWeb2">
    <w:name w:val="Table Web 2"/>
    <w:basedOn w:val="Standardowy"/>
    <w:qFormat/>
    <w:pPr>
      <w:widowControl w:val="0"/>
      <w:jc w:val="both"/>
    </w:p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il"/>
          <w:tr2bl w:val="nil"/>
        </w:tcBorders>
      </w:tcPr>
    </w:tblStylePr>
  </w:style>
  <w:style w:type="table" w:styleId="Tabela-SieWeb3">
    <w:name w:val="Table Web 3"/>
    <w:basedOn w:val="Standardowy"/>
    <w:qFormat/>
    <w:pPr>
      <w:widowControl w:val="0"/>
      <w:jc w:val="both"/>
    </w:pPr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il"/>
          <w:tr2bl w:val="nil"/>
        </w:tcBorders>
      </w:tcPr>
    </w:tblStylePr>
  </w:style>
  <w:style w:type="table" w:styleId="Jasnecieniowanie">
    <w:name w:val="Light Shading"/>
    <w:basedOn w:val="Standardowy"/>
    <w:uiPriority w:val="60"/>
    <w:qFormat/>
    <w:rPr>
      <w:color w:val="000000"/>
    </w:rPr>
    <w:tblPr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single" w:sz="8" w:space="0" w:color="000000"/>
          <w:bottom w:val="nil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single" w:sz="8" w:space="0" w:color="000000"/>
          <w:bottom w:val="nil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bottom w:val="nil"/>
          <w:right w:val="nil"/>
          <w:insideH w:val="nil"/>
          <w:insideV w:val="nil"/>
        </w:tcBorders>
        <w:shd w:val="clear" w:color="auto" w:fill="C0C0C0"/>
      </w:tcPr>
    </w:tblStylePr>
  </w:style>
  <w:style w:type="table" w:styleId="Jasnecieniowanieakcent1">
    <w:name w:val="Light Shading Accent 1"/>
    <w:basedOn w:val="Standardowy"/>
    <w:uiPriority w:val="60"/>
    <w:qFormat/>
    <w:rPr>
      <w:color w:val="365F91"/>
    </w:rPr>
    <w:tblPr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single" w:sz="8" w:space="0" w:color="4F81BD"/>
          <w:bottom w:val="nil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single" w:sz="8" w:space="0" w:color="4F81BD"/>
          <w:bottom w:val="nil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bottom w:val="nil"/>
          <w:right w:val="nil"/>
          <w:insideH w:val="nil"/>
          <w:insideV w:val="nil"/>
        </w:tcBorders>
        <w:shd w:val="clear" w:color="auto" w:fill="D3DFEE"/>
      </w:tcPr>
    </w:tblStylePr>
  </w:style>
  <w:style w:type="table" w:styleId="Jasnecieniowanieakcent2">
    <w:name w:val="Light Shading Accent 2"/>
    <w:basedOn w:val="Standardowy"/>
    <w:uiPriority w:val="60"/>
    <w:qFormat/>
    <w:rPr>
      <w:color w:val="943634"/>
    </w:rPr>
    <w:tblPr>
      <w:tblBorders>
        <w:top w:val="single" w:sz="8" w:space="0" w:color="C0504D"/>
        <w:bottom w:val="single" w:sz="8" w:space="0" w:color="C0504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/>
          <w:left w:val="single" w:sz="8" w:space="0" w:color="C0504D"/>
          <w:bottom w:val="nil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/>
          <w:left w:val="single" w:sz="8" w:space="0" w:color="C0504D"/>
          <w:bottom w:val="nil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EFD3D2"/>
      </w:tcPr>
    </w:tblStylePr>
    <w:tblStylePr w:type="band1Horz">
      <w:tblPr/>
      <w:tcPr>
        <w:tcBorders>
          <w:bottom w:val="nil"/>
          <w:right w:val="nil"/>
          <w:insideH w:val="nil"/>
          <w:insideV w:val="nil"/>
        </w:tcBorders>
        <w:shd w:val="clear" w:color="auto" w:fill="EFD3D2"/>
      </w:tcPr>
    </w:tblStylePr>
  </w:style>
  <w:style w:type="table" w:styleId="Jasnecieniowanieakcent3">
    <w:name w:val="Light Shading Accent 3"/>
    <w:basedOn w:val="Standardowy"/>
    <w:uiPriority w:val="60"/>
    <w:qFormat/>
    <w:rPr>
      <w:color w:val="76923C"/>
    </w:rPr>
    <w:tblPr>
      <w:tblBorders>
        <w:top w:val="single" w:sz="8" w:space="0" w:color="9BBB59"/>
        <w:bottom w:val="single" w:sz="8" w:space="0" w:color="9BBB59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single" w:sz="8" w:space="0" w:color="9BBB59"/>
          <w:bottom w:val="nil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single" w:sz="8" w:space="0" w:color="9BBB59"/>
          <w:bottom w:val="nil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tcBorders>
          <w:bottom w:val="nil"/>
          <w:right w:val="nil"/>
          <w:insideH w:val="nil"/>
          <w:insideV w:val="nil"/>
        </w:tcBorders>
        <w:shd w:val="clear" w:color="auto" w:fill="E6EED5"/>
      </w:tcPr>
    </w:tblStylePr>
  </w:style>
  <w:style w:type="table" w:styleId="Jasnecieniowanieakcent4">
    <w:name w:val="Light Shading Accent 4"/>
    <w:basedOn w:val="Standardowy"/>
    <w:uiPriority w:val="60"/>
    <w:qFormat/>
    <w:rPr>
      <w:color w:val="5F497A"/>
    </w:rPr>
    <w:tblPr>
      <w:tblBorders>
        <w:top w:val="single" w:sz="8" w:space="0" w:color="8064A2"/>
        <w:bottom w:val="single" w:sz="8" w:space="0" w:color="8064A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/>
          <w:left w:val="single" w:sz="8" w:space="0" w:color="8064A2"/>
          <w:bottom w:val="nil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/>
          <w:left w:val="single" w:sz="8" w:space="0" w:color="8064A2"/>
          <w:bottom w:val="nil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DFD8E8"/>
      </w:tcPr>
    </w:tblStylePr>
    <w:tblStylePr w:type="band1Horz">
      <w:tblPr/>
      <w:tcPr>
        <w:tcBorders>
          <w:bottom w:val="nil"/>
          <w:right w:val="nil"/>
          <w:insideH w:val="nil"/>
          <w:insideV w:val="nil"/>
        </w:tcBorders>
        <w:shd w:val="clear" w:color="auto" w:fill="DFD8E8"/>
      </w:tcPr>
    </w:tblStylePr>
  </w:style>
  <w:style w:type="table" w:styleId="Jasnecieniowanieakcent5">
    <w:name w:val="Light Shading Accent 5"/>
    <w:basedOn w:val="Standardowy"/>
    <w:uiPriority w:val="60"/>
    <w:qFormat/>
    <w:rPr>
      <w:color w:val="31849B"/>
    </w:rPr>
    <w:tblPr>
      <w:tblBorders>
        <w:top w:val="single" w:sz="8" w:space="0" w:color="4BACC6"/>
        <w:bottom w:val="single" w:sz="8" w:space="0" w:color="4BACC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/>
          <w:left w:val="single" w:sz="8" w:space="0" w:color="4BACC6"/>
          <w:bottom w:val="nil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/>
          <w:left w:val="single" w:sz="8" w:space="0" w:color="4BACC6"/>
          <w:bottom w:val="nil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D2EAF1"/>
      </w:tcPr>
    </w:tblStylePr>
    <w:tblStylePr w:type="band1Horz">
      <w:tblPr/>
      <w:tcPr>
        <w:tcBorders>
          <w:bottom w:val="nil"/>
          <w:right w:val="nil"/>
          <w:insideH w:val="nil"/>
          <w:insideV w:val="nil"/>
        </w:tcBorders>
        <w:shd w:val="clear" w:color="auto" w:fill="D2EAF1"/>
      </w:tcPr>
    </w:tblStylePr>
  </w:style>
  <w:style w:type="table" w:styleId="Jasnecieniowanieakcent6">
    <w:name w:val="Light Shading Accent 6"/>
    <w:basedOn w:val="Standardowy"/>
    <w:uiPriority w:val="60"/>
    <w:qFormat/>
    <w:rPr>
      <w:color w:val="E36C0A"/>
    </w:rPr>
    <w:tblPr>
      <w:tblBorders>
        <w:top w:val="single" w:sz="8" w:space="0" w:color="F79646"/>
        <w:bottom w:val="single" w:sz="8" w:space="0" w:color="F7964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/>
          <w:left w:val="single" w:sz="8" w:space="0" w:color="F79646"/>
          <w:bottom w:val="nil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/>
          <w:left w:val="single" w:sz="8" w:space="0" w:color="F79646"/>
          <w:bottom w:val="nil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tblPr/>
      <w:tcPr>
        <w:tcBorders>
          <w:bottom w:val="nil"/>
          <w:right w:val="nil"/>
          <w:insideH w:val="nil"/>
          <w:insideV w:val="nil"/>
        </w:tcBorders>
        <w:shd w:val="clear" w:color="auto" w:fill="FDE4D0"/>
      </w:tcPr>
    </w:tblStylePr>
  </w:style>
  <w:style w:type="table" w:styleId="Jasnalista">
    <w:name w:val="Light List"/>
    <w:basedOn w:val="Standardowy"/>
    <w:uiPriority w:val="61"/>
    <w:qFormat/>
    <w:tblPr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table" w:styleId="Jasnalistaakcent1">
    <w:name w:val="Light List Accent 1"/>
    <w:basedOn w:val="Standardowy"/>
    <w:uiPriority w:val="61"/>
    <w:qFormat/>
    <w:tblPr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</w:style>
  <w:style w:type="table" w:styleId="Jasnalistaakcent2">
    <w:name w:val="Light List Accent 2"/>
    <w:basedOn w:val="Standardowy"/>
    <w:uiPriority w:val="61"/>
    <w:qFormat/>
    <w:tblPr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band1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</w:style>
  <w:style w:type="table" w:styleId="Jasnalistaakcent3">
    <w:name w:val="Light List Accent 3"/>
    <w:basedOn w:val="Standardowy"/>
    <w:uiPriority w:val="61"/>
    <w:qFormat/>
    <w:tblPr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</w:style>
  <w:style w:type="table" w:styleId="Jasnalistaakcent4">
    <w:name w:val="Light List Accent 4"/>
    <w:basedOn w:val="Standardowy"/>
    <w:uiPriority w:val="61"/>
    <w:qFormat/>
    <w:tblPr>
      <w:tblBorders>
        <w:top w:val="single" w:sz="8" w:space="0" w:color="8064A2"/>
        <w:left w:val="single" w:sz="8" w:space="0" w:color="8064A2"/>
        <w:bottom w:val="single" w:sz="8" w:space="0" w:color="8064A2"/>
        <w:right w:val="single" w:sz="8" w:space="0" w:color="8064A2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8064A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  <w:tblStylePr w:type="band1Horz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</w:style>
  <w:style w:type="table" w:styleId="Jasnalistaakcent5">
    <w:name w:val="Light List Accent 5"/>
    <w:basedOn w:val="Standardowy"/>
    <w:uiPriority w:val="61"/>
    <w:qFormat/>
    <w:tblPr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4BACC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</w:style>
  <w:style w:type="table" w:styleId="Jasnalistaakcent6">
    <w:name w:val="Light List Accent 6"/>
    <w:basedOn w:val="Standardowy"/>
    <w:uiPriority w:val="61"/>
    <w:qFormat/>
    <w:tblPr>
      <w:tblBorders>
        <w:top w:val="single" w:sz="8" w:space="0" w:color="F79646"/>
        <w:left w:val="single" w:sz="8" w:space="0" w:color="F79646"/>
        <w:bottom w:val="single" w:sz="8" w:space="0" w:color="F79646"/>
        <w:right w:val="single" w:sz="8" w:space="0" w:color="F79646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F7964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</w:tcPr>
    </w:tblStylePr>
    <w:tblStylePr w:type="band1Horz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</w:tcPr>
    </w:tblStylePr>
  </w:style>
  <w:style w:type="table" w:styleId="Jasnasiatka">
    <w:name w:val="Light Grid"/>
    <w:basedOn w:val="Standardowy"/>
    <w:uiPriority w:val="62"/>
    <w:qFormat/>
    <w:tblPr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</w:tblPr>
    <w:tblStylePr w:type="firstRow">
      <w:pPr>
        <w:spacing w:before="0" w:after="0" w:line="240" w:lineRule="auto"/>
      </w:pPr>
      <w:rPr>
        <w:rFonts w:cs="Times New Roman"/>
        <w:b/>
        <w:bCs/>
      </w:rPr>
      <w:tblPr/>
      <w:tcPr>
        <w:tcBorders>
          <w:top w:val="single" w:sz="8" w:space="0" w:color="000000"/>
          <w:left w:val="single" w:sz="18" w:space="0" w:color="000000"/>
          <w:bottom w:val="single" w:sz="8" w:space="0" w:color="000000"/>
          <w:right w:val="single" w:sz="8" w:space="0" w:color="000000"/>
          <w:insideH w:val="nil"/>
          <w:insideV w:val="single" w:sz="8" w:space="0" w:color="auto"/>
        </w:tcBorders>
      </w:tcPr>
    </w:tblStylePr>
    <w:tblStylePr w:type="lastRow">
      <w:pPr>
        <w:spacing w:before="0" w:after="0" w:line="240" w:lineRule="auto"/>
      </w:pPr>
      <w:rPr>
        <w:rFonts w:cs="Times New Roman"/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nil"/>
          <w:insideV w:val="single" w:sz="8" w:space="0" w:color="auto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  <w:shd w:val="clear" w:color="auto" w:fill="C0C0C0"/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auto"/>
        </w:tcBorders>
        <w:shd w:val="clear" w:color="auto" w:fill="C0C0C0"/>
      </w:tcPr>
    </w:tblStylePr>
    <w:tblStylePr w:type="band2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auto"/>
        </w:tcBorders>
      </w:tcPr>
    </w:tblStylePr>
  </w:style>
  <w:style w:type="table" w:styleId="Jasnasiatkaakcent1">
    <w:name w:val="Light Grid Accent 1"/>
    <w:basedOn w:val="Standardowy"/>
    <w:uiPriority w:val="62"/>
    <w:qFormat/>
    <w:tblPr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  <w:insideH w:val="single" w:sz="8" w:space="0" w:color="4F81BD"/>
        <w:insideV w:val="single" w:sz="8" w:space="0" w:color="4F81BD"/>
      </w:tblBorders>
    </w:tblPr>
    <w:tblStylePr w:type="firstRow">
      <w:pPr>
        <w:spacing w:before="0" w:after="0" w:line="240" w:lineRule="auto"/>
      </w:pPr>
      <w:rPr>
        <w:rFonts w:cs="Times New Roman"/>
        <w:b/>
        <w:bCs/>
      </w:rPr>
      <w:tblPr/>
      <w:tcPr>
        <w:tcBorders>
          <w:top w:val="single" w:sz="8" w:space="0" w:color="4F81BD"/>
          <w:left w:val="single" w:sz="18" w:space="0" w:color="4F81BD"/>
          <w:bottom w:val="single" w:sz="8" w:space="0" w:color="4F81BD"/>
          <w:right w:val="single" w:sz="8" w:space="0" w:color="4F81BD"/>
          <w:insideH w:val="nil"/>
          <w:insideV w:val="single" w:sz="8" w:space="0" w:color="auto"/>
        </w:tcBorders>
      </w:tcPr>
    </w:tblStylePr>
    <w:tblStylePr w:type="lastRow">
      <w:pPr>
        <w:spacing w:before="0" w:after="0" w:line="240" w:lineRule="auto"/>
      </w:pPr>
      <w:rPr>
        <w:rFonts w:cs="Times New Roman"/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nil"/>
          <w:insideV w:val="single" w:sz="8" w:space="0" w:color="auto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  <w:shd w:val="clear" w:color="auto" w:fill="D3DFEE"/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auto"/>
        </w:tcBorders>
        <w:shd w:val="clear" w:color="auto" w:fill="D3DFEE"/>
      </w:tcPr>
    </w:tblStylePr>
    <w:tblStylePr w:type="band2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auto"/>
        </w:tcBorders>
      </w:tcPr>
    </w:tblStylePr>
  </w:style>
  <w:style w:type="table" w:styleId="Jasnasiatkaakcent2">
    <w:name w:val="Light Grid Accent 2"/>
    <w:basedOn w:val="Standardowy"/>
    <w:uiPriority w:val="62"/>
    <w:qFormat/>
    <w:tblPr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  <w:insideH w:val="single" w:sz="8" w:space="0" w:color="C0504D"/>
        <w:insideV w:val="single" w:sz="8" w:space="0" w:color="C0504D"/>
      </w:tblBorders>
    </w:tblPr>
    <w:tblStylePr w:type="firstRow">
      <w:pPr>
        <w:spacing w:before="0" w:after="0" w:line="240" w:lineRule="auto"/>
      </w:pPr>
      <w:rPr>
        <w:rFonts w:cs="Times New Roman"/>
        <w:b/>
        <w:bCs/>
      </w:rPr>
      <w:tblPr/>
      <w:tcPr>
        <w:tcBorders>
          <w:top w:val="single" w:sz="8" w:space="0" w:color="C0504D"/>
          <w:left w:val="single" w:sz="18" w:space="0" w:color="C0504D"/>
          <w:bottom w:val="single" w:sz="8" w:space="0" w:color="C0504D"/>
          <w:right w:val="single" w:sz="8" w:space="0" w:color="C0504D"/>
          <w:insideH w:val="nil"/>
          <w:insideV w:val="single" w:sz="8" w:space="0" w:color="auto"/>
        </w:tcBorders>
      </w:tcPr>
    </w:tblStylePr>
    <w:tblStylePr w:type="lastRow">
      <w:pPr>
        <w:spacing w:before="0" w:after="0" w:line="240" w:lineRule="auto"/>
      </w:pPr>
      <w:rPr>
        <w:rFonts w:cs="Times New Roman"/>
        <w:b/>
        <w:bCs/>
      </w:rPr>
      <w:tblPr/>
      <w:tcPr>
        <w:tcBorders>
          <w:top w:val="double" w:sz="6" w:space="0" w:color="C0504D"/>
          <w:left w:val="single" w:sz="8" w:space="0" w:color="C0504D"/>
          <w:bottom w:val="single" w:sz="8" w:space="0" w:color="C0504D"/>
          <w:right w:val="single" w:sz="8" w:space="0" w:color="C0504D"/>
          <w:insideH w:val="nil"/>
          <w:insideV w:val="single" w:sz="8" w:space="0" w:color="auto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</w:tcPr>
    </w:tblStylePr>
    <w:tblStylePr w:type="band1Vert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</w:tcBorders>
        <w:shd w:val="clear" w:color="auto" w:fill="EFD3D2"/>
      </w:tcPr>
    </w:tblStylePr>
    <w:tblStylePr w:type="band1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  <w:insideV w:val="single" w:sz="8" w:space="0" w:color="auto"/>
        </w:tcBorders>
        <w:shd w:val="clear" w:color="auto" w:fill="EFD3D2"/>
      </w:tcPr>
    </w:tblStylePr>
    <w:tblStylePr w:type="band2Horz">
      <w:tblPr/>
      <w:tcPr>
        <w:tcBorders>
          <w:top w:val="single" w:sz="8" w:space="0" w:color="C0504D"/>
          <w:left w:val="single" w:sz="8" w:space="0" w:color="C0504D"/>
          <w:bottom w:val="single" w:sz="8" w:space="0" w:color="C0504D"/>
          <w:right w:val="single" w:sz="8" w:space="0" w:color="C0504D"/>
          <w:insideV w:val="single" w:sz="8" w:space="0" w:color="auto"/>
        </w:tcBorders>
      </w:tcPr>
    </w:tblStylePr>
  </w:style>
  <w:style w:type="table" w:styleId="Jasnasiatkaakcent3">
    <w:name w:val="Light Grid Accent 3"/>
    <w:basedOn w:val="Standardowy"/>
    <w:uiPriority w:val="62"/>
    <w:qFormat/>
    <w:tblPr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  <w:insideH w:val="single" w:sz="8" w:space="0" w:color="9BBB59"/>
        <w:insideV w:val="single" w:sz="8" w:space="0" w:color="9BBB59"/>
      </w:tblBorders>
    </w:tblPr>
    <w:tblStylePr w:type="firstRow">
      <w:pPr>
        <w:spacing w:before="0" w:after="0" w:line="240" w:lineRule="auto"/>
      </w:pPr>
      <w:rPr>
        <w:rFonts w:cs="Times New Roman"/>
        <w:b/>
        <w:bCs/>
      </w:rPr>
      <w:tblPr/>
      <w:tcPr>
        <w:tcBorders>
          <w:top w:val="single" w:sz="8" w:space="0" w:color="9BBB59"/>
          <w:left w:val="single" w:sz="18" w:space="0" w:color="9BBB59"/>
          <w:bottom w:val="single" w:sz="8" w:space="0" w:color="9BBB59"/>
          <w:right w:val="single" w:sz="8" w:space="0" w:color="9BBB59"/>
          <w:insideH w:val="nil"/>
          <w:insideV w:val="single" w:sz="8" w:space="0" w:color="auto"/>
        </w:tcBorders>
      </w:tcPr>
    </w:tblStylePr>
    <w:tblStylePr w:type="lastRow">
      <w:pPr>
        <w:spacing w:before="0" w:after="0" w:line="240" w:lineRule="auto"/>
      </w:pPr>
      <w:rPr>
        <w:rFonts w:cs="Times New Roman"/>
        <w:b/>
        <w:bCs/>
      </w:rPr>
      <w:tblPr/>
      <w:tcPr>
        <w:tcBorders>
          <w:top w:val="double" w:sz="6" w:space="0" w:color="9BBB59"/>
          <w:left w:val="single" w:sz="8" w:space="0" w:color="9BBB59"/>
          <w:bottom w:val="single" w:sz="8" w:space="0" w:color="9BBB59"/>
          <w:right w:val="single" w:sz="8" w:space="0" w:color="9BBB59"/>
          <w:insideH w:val="nil"/>
          <w:insideV w:val="single" w:sz="8" w:space="0" w:color="auto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</w:tcPr>
    </w:tblStylePr>
    <w:tblStylePr w:type="band1Vert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</w:tcBorders>
        <w:shd w:val="clear" w:color="auto" w:fill="E6EED5"/>
      </w:tcPr>
    </w:tblStylePr>
    <w:tblStylePr w:type="band1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  <w:insideV w:val="single" w:sz="8" w:space="0" w:color="auto"/>
        </w:tcBorders>
        <w:shd w:val="clear" w:color="auto" w:fill="E6EED5"/>
      </w:tcPr>
    </w:tblStylePr>
    <w:tblStylePr w:type="band2Horz">
      <w:tblPr/>
      <w:tcPr>
        <w:tcBorders>
          <w:top w:val="single" w:sz="8" w:space="0" w:color="9BBB59"/>
          <w:left w:val="single" w:sz="8" w:space="0" w:color="9BBB59"/>
          <w:bottom w:val="single" w:sz="8" w:space="0" w:color="9BBB59"/>
          <w:right w:val="single" w:sz="8" w:space="0" w:color="9BBB59"/>
          <w:insideV w:val="single" w:sz="8" w:space="0" w:color="auto"/>
        </w:tcBorders>
      </w:tcPr>
    </w:tblStylePr>
  </w:style>
  <w:style w:type="table" w:styleId="Jasnasiatkaakcent4">
    <w:name w:val="Light Grid Accent 4"/>
    <w:basedOn w:val="Standardowy"/>
    <w:uiPriority w:val="62"/>
    <w:qFormat/>
    <w:tblPr>
      <w:tblBorders>
        <w:top w:val="single" w:sz="8" w:space="0" w:color="8064A2"/>
        <w:left w:val="single" w:sz="8" w:space="0" w:color="8064A2"/>
        <w:bottom w:val="single" w:sz="8" w:space="0" w:color="8064A2"/>
        <w:right w:val="single" w:sz="8" w:space="0" w:color="8064A2"/>
        <w:insideH w:val="single" w:sz="8" w:space="0" w:color="8064A2"/>
        <w:insideV w:val="single" w:sz="8" w:space="0" w:color="8064A2"/>
      </w:tblBorders>
    </w:tblPr>
    <w:tblStylePr w:type="firstRow">
      <w:pPr>
        <w:spacing w:before="0" w:after="0" w:line="240" w:lineRule="auto"/>
      </w:pPr>
      <w:rPr>
        <w:rFonts w:cs="Times New Roman"/>
        <w:b/>
        <w:bCs/>
      </w:rPr>
      <w:tblPr/>
      <w:tcPr>
        <w:tcBorders>
          <w:top w:val="single" w:sz="8" w:space="0" w:color="8064A2"/>
          <w:left w:val="single" w:sz="18" w:space="0" w:color="8064A2"/>
          <w:bottom w:val="single" w:sz="8" w:space="0" w:color="8064A2"/>
          <w:right w:val="single" w:sz="8" w:space="0" w:color="8064A2"/>
          <w:insideH w:val="nil"/>
          <w:insideV w:val="single" w:sz="8" w:space="0" w:color="auto"/>
        </w:tcBorders>
      </w:tcPr>
    </w:tblStylePr>
    <w:tblStylePr w:type="lastRow">
      <w:pPr>
        <w:spacing w:before="0" w:after="0" w:line="240" w:lineRule="auto"/>
      </w:pPr>
      <w:rPr>
        <w:rFonts w:cs="Times New Roman"/>
        <w:b/>
        <w:bCs/>
      </w:rPr>
      <w:tblPr/>
      <w:tcPr>
        <w:tcBorders>
          <w:top w:val="double" w:sz="6" w:space="0" w:color="8064A2"/>
          <w:left w:val="single" w:sz="8" w:space="0" w:color="8064A2"/>
          <w:bottom w:val="single" w:sz="8" w:space="0" w:color="8064A2"/>
          <w:right w:val="single" w:sz="8" w:space="0" w:color="8064A2"/>
          <w:insideH w:val="nil"/>
          <w:insideV w:val="single" w:sz="8" w:space="0" w:color="auto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</w:tcPr>
    </w:tblStylePr>
    <w:tblStylePr w:type="band1Vert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</w:tcBorders>
        <w:shd w:val="clear" w:color="auto" w:fill="DFD8E8"/>
      </w:tcPr>
    </w:tblStylePr>
    <w:tblStylePr w:type="band1Horz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  <w:insideV w:val="single" w:sz="8" w:space="0" w:color="auto"/>
        </w:tcBorders>
        <w:shd w:val="clear" w:color="auto" w:fill="DFD8E8"/>
      </w:tcPr>
    </w:tblStylePr>
    <w:tblStylePr w:type="band2Horz">
      <w:tblPr/>
      <w:tcPr>
        <w:tcBorders>
          <w:top w:val="single" w:sz="8" w:space="0" w:color="8064A2"/>
          <w:left w:val="single" w:sz="8" w:space="0" w:color="8064A2"/>
          <w:bottom w:val="single" w:sz="8" w:space="0" w:color="8064A2"/>
          <w:right w:val="single" w:sz="8" w:space="0" w:color="8064A2"/>
          <w:insideV w:val="single" w:sz="8" w:space="0" w:color="auto"/>
        </w:tcBorders>
      </w:tcPr>
    </w:tblStylePr>
  </w:style>
  <w:style w:type="table" w:styleId="Jasnasiatkaakcent5">
    <w:name w:val="Light Grid Accent 5"/>
    <w:basedOn w:val="Standardowy"/>
    <w:uiPriority w:val="62"/>
    <w:qFormat/>
    <w:tblPr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</w:tblPr>
    <w:tblStylePr w:type="firstRow">
      <w:pPr>
        <w:spacing w:before="0" w:after="0" w:line="240" w:lineRule="auto"/>
      </w:pPr>
      <w:rPr>
        <w:rFonts w:cs="Times New Roman"/>
        <w:b/>
        <w:bCs/>
      </w:rPr>
      <w:tblPr/>
      <w:tcPr>
        <w:tcBorders>
          <w:top w:val="single" w:sz="8" w:space="0" w:color="4BACC6"/>
          <w:left w:val="single" w:sz="18" w:space="0" w:color="4BACC6"/>
          <w:bottom w:val="single" w:sz="8" w:space="0" w:color="4BACC6"/>
          <w:right w:val="single" w:sz="8" w:space="0" w:color="4BACC6"/>
          <w:insideH w:val="nil"/>
          <w:insideV w:val="single" w:sz="8" w:space="0" w:color="auto"/>
        </w:tcBorders>
      </w:tcPr>
    </w:tblStylePr>
    <w:tblStylePr w:type="lastRow">
      <w:pPr>
        <w:spacing w:before="0" w:after="0" w:line="240" w:lineRule="auto"/>
      </w:pPr>
      <w:rPr>
        <w:rFonts w:cs="Times New Roman"/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  <w:insideH w:val="nil"/>
          <w:insideV w:val="single" w:sz="8" w:space="0" w:color="auto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Vert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  <w:shd w:val="clear" w:color="auto" w:fill="D2EAF1"/>
      </w:tcPr>
    </w:tblStylePr>
    <w:tblStylePr w:type="band1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auto"/>
        </w:tcBorders>
        <w:shd w:val="clear" w:color="auto" w:fill="D2EAF1"/>
      </w:tcPr>
    </w:tblStylePr>
    <w:tblStylePr w:type="band2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auto"/>
        </w:tcBorders>
      </w:tcPr>
    </w:tblStylePr>
  </w:style>
  <w:style w:type="table" w:styleId="Jasnasiatkaakcent6">
    <w:name w:val="Light Grid Accent 6"/>
    <w:basedOn w:val="Standardowy"/>
    <w:uiPriority w:val="62"/>
    <w:qFormat/>
    <w:tblPr>
      <w:tblBorders>
        <w:top w:val="single" w:sz="8" w:space="0" w:color="F79646"/>
        <w:left w:val="single" w:sz="8" w:space="0" w:color="F79646"/>
        <w:bottom w:val="single" w:sz="8" w:space="0" w:color="F79646"/>
        <w:right w:val="single" w:sz="8" w:space="0" w:color="F79646"/>
        <w:insideH w:val="single" w:sz="8" w:space="0" w:color="F79646"/>
        <w:insideV w:val="single" w:sz="8" w:space="0" w:color="F79646"/>
      </w:tblBorders>
    </w:tblPr>
    <w:tblStylePr w:type="firstRow">
      <w:pPr>
        <w:spacing w:before="0" w:after="0" w:line="240" w:lineRule="auto"/>
      </w:pPr>
      <w:rPr>
        <w:rFonts w:cs="Times New Roman"/>
        <w:b/>
        <w:bCs/>
      </w:rPr>
      <w:tblPr/>
      <w:tcPr>
        <w:tcBorders>
          <w:top w:val="single" w:sz="8" w:space="0" w:color="F79646"/>
          <w:left w:val="single" w:sz="18" w:space="0" w:color="F79646"/>
          <w:bottom w:val="single" w:sz="8" w:space="0" w:color="F79646"/>
          <w:right w:val="single" w:sz="8" w:space="0" w:color="F79646"/>
          <w:insideH w:val="nil"/>
          <w:insideV w:val="single" w:sz="8" w:space="0" w:color="auto"/>
        </w:tcBorders>
      </w:tcPr>
    </w:tblStylePr>
    <w:tblStylePr w:type="lastRow">
      <w:pPr>
        <w:spacing w:before="0" w:after="0" w:line="240" w:lineRule="auto"/>
      </w:pPr>
      <w:rPr>
        <w:rFonts w:cs="Times New Roman"/>
        <w:b/>
        <w:bCs/>
      </w:rPr>
      <w:tblPr/>
      <w:tcPr>
        <w:tcBorders>
          <w:top w:val="double" w:sz="6" w:space="0" w:color="F79646"/>
          <w:left w:val="single" w:sz="8" w:space="0" w:color="F79646"/>
          <w:bottom w:val="single" w:sz="8" w:space="0" w:color="F79646"/>
          <w:right w:val="single" w:sz="8" w:space="0" w:color="F79646"/>
          <w:insideH w:val="nil"/>
          <w:insideV w:val="single" w:sz="8" w:space="0" w:color="auto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</w:tcPr>
    </w:tblStylePr>
    <w:tblStylePr w:type="band1Vert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</w:tcBorders>
        <w:shd w:val="clear" w:color="auto" w:fill="FDE4D0"/>
      </w:tcPr>
    </w:tblStylePr>
    <w:tblStylePr w:type="band1Horz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  <w:insideV w:val="single" w:sz="8" w:space="0" w:color="auto"/>
        </w:tcBorders>
        <w:shd w:val="clear" w:color="auto" w:fill="FDE4D0"/>
      </w:tcPr>
    </w:tblStylePr>
    <w:tblStylePr w:type="band2Horz">
      <w:tblPr/>
      <w:tcPr>
        <w:tcBorders>
          <w:top w:val="single" w:sz="8" w:space="0" w:color="F79646"/>
          <w:left w:val="single" w:sz="8" w:space="0" w:color="F79646"/>
          <w:bottom w:val="single" w:sz="8" w:space="0" w:color="F79646"/>
          <w:right w:val="single" w:sz="8" w:space="0" w:color="F79646"/>
          <w:insideV w:val="single" w:sz="8" w:space="0" w:color="auto"/>
        </w:tcBorders>
      </w:tcPr>
    </w:tblStylePr>
  </w:style>
  <w:style w:type="table" w:styleId="redniecieniowanie1">
    <w:name w:val="Medium Shading 1"/>
    <w:basedOn w:val="Standardowy"/>
    <w:uiPriority w:val="63"/>
    <w:qFormat/>
    <w:tblPr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404040"/>
          <w:left w:val="single" w:sz="8" w:space="0" w:color="404040"/>
          <w:bottom w:val="single" w:sz="8" w:space="0" w:color="404040"/>
          <w:right w:val="single" w:sz="8" w:space="0" w:color="404040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/>
          <w:left w:val="single" w:sz="8" w:space="0" w:color="404040"/>
          <w:bottom w:val="single" w:sz="8" w:space="0" w:color="404040"/>
          <w:right w:val="single" w:sz="8" w:space="0" w:color="40404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1">
    <w:name w:val="Medium Shading 1 Accent 1"/>
    <w:basedOn w:val="Standardowy"/>
    <w:uiPriority w:val="63"/>
    <w:qFormat/>
    <w:tblPr>
      <w:tblBorders>
        <w:top w:val="single" w:sz="8" w:space="0" w:color="7BA0CD"/>
        <w:left w:val="single" w:sz="8" w:space="0" w:color="7BA0CD"/>
        <w:bottom w:val="single" w:sz="8" w:space="0" w:color="7BA0CD"/>
        <w:right w:val="single" w:sz="8" w:space="0" w:color="7BA0CD"/>
        <w:insideH w:val="single" w:sz="8" w:space="0" w:color="7BA0CD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/>
          <w:left w:val="single" w:sz="8" w:space="0" w:color="7BA0CD"/>
          <w:bottom w:val="single" w:sz="8" w:space="0" w:color="7BA0CD"/>
          <w:right w:val="single" w:sz="8" w:space="0" w:color="7BA0CD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2">
    <w:name w:val="Medium Shading 1 Accent 2"/>
    <w:basedOn w:val="Standardowy"/>
    <w:uiPriority w:val="63"/>
    <w:qFormat/>
    <w:tblPr>
      <w:tblBorders>
        <w:top w:val="single" w:sz="8" w:space="0" w:color="CF7B79"/>
        <w:left w:val="single" w:sz="8" w:space="0" w:color="CF7B79"/>
        <w:bottom w:val="single" w:sz="8" w:space="0" w:color="CF7B79"/>
        <w:right w:val="single" w:sz="8" w:space="0" w:color="CF7B79"/>
        <w:insideH w:val="single" w:sz="8" w:space="0" w:color="CF7B79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CF7B79"/>
          <w:left w:val="single" w:sz="8" w:space="0" w:color="CF7B79"/>
          <w:bottom w:val="single" w:sz="8" w:space="0" w:color="CF7B79"/>
          <w:right w:val="single" w:sz="8" w:space="0" w:color="CF7B79"/>
          <w:insideH w:val="nil"/>
          <w:insideV w:val="nil"/>
        </w:tcBorders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/>
          <w:left w:val="single" w:sz="8" w:space="0" w:color="CF7B79"/>
          <w:bottom w:val="single" w:sz="8" w:space="0" w:color="CF7B79"/>
          <w:right w:val="single" w:sz="8" w:space="0" w:color="CF7B79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3">
    <w:name w:val="Medium Shading 1 Accent 3"/>
    <w:basedOn w:val="Standardowy"/>
    <w:uiPriority w:val="63"/>
    <w:qFormat/>
    <w:tblPr>
      <w:tblBorders>
        <w:top w:val="single" w:sz="8" w:space="0" w:color="B3CC82"/>
        <w:left w:val="single" w:sz="8" w:space="0" w:color="B3CC82"/>
        <w:bottom w:val="single" w:sz="8" w:space="0" w:color="B3CC82"/>
        <w:right w:val="single" w:sz="8" w:space="0" w:color="B3CC82"/>
        <w:insideH w:val="single" w:sz="8" w:space="0" w:color="B3CC82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4">
    <w:name w:val="Medium Shading 1 Accent 4"/>
    <w:basedOn w:val="Standardowy"/>
    <w:uiPriority w:val="63"/>
    <w:qFormat/>
    <w:tblPr>
      <w:tblBorders>
        <w:top w:val="single" w:sz="8" w:space="0" w:color="9F8AB9"/>
        <w:left w:val="single" w:sz="8" w:space="0" w:color="9F8AB9"/>
        <w:bottom w:val="single" w:sz="8" w:space="0" w:color="9F8AB9"/>
        <w:right w:val="single" w:sz="8" w:space="0" w:color="9F8AB9"/>
        <w:insideH w:val="single" w:sz="8" w:space="0" w:color="9F8AB9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9F8AB9"/>
          <w:left w:val="single" w:sz="8" w:space="0" w:color="9F8AB9"/>
          <w:bottom w:val="single" w:sz="8" w:space="0" w:color="9F8AB9"/>
          <w:right w:val="single" w:sz="8" w:space="0" w:color="9F8AB9"/>
          <w:insideH w:val="nil"/>
          <w:insideV w:val="nil"/>
        </w:tcBorders>
        <w:shd w:val="clear" w:color="auto" w:fill="8064A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/>
          <w:left w:val="single" w:sz="8" w:space="0" w:color="9F8AB9"/>
          <w:bottom w:val="single" w:sz="8" w:space="0" w:color="9F8AB9"/>
          <w:right w:val="single" w:sz="8" w:space="0" w:color="9F8AB9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5">
    <w:name w:val="Medium Shading 1 Accent 5"/>
    <w:basedOn w:val="Standardowy"/>
    <w:uiPriority w:val="63"/>
    <w:qFormat/>
    <w:tblPr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6">
    <w:name w:val="Medium Shading 1 Accent 6"/>
    <w:basedOn w:val="Standardowy"/>
    <w:uiPriority w:val="63"/>
    <w:qFormat/>
    <w:tblPr>
      <w:tblBorders>
        <w:top w:val="single" w:sz="8" w:space="0" w:color="F9B074"/>
        <w:left w:val="single" w:sz="8" w:space="0" w:color="F9B074"/>
        <w:bottom w:val="single" w:sz="8" w:space="0" w:color="F9B074"/>
        <w:right w:val="single" w:sz="8" w:space="0" w:color="F9B074"/>
        <w:insideH w:val="single" w:sz="8" w:space="0" w:color="F9B074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F9B074"/>
          <w:left w:val="single" w:sz="8" w:space="0" w:color="F9B074"/>
          <w:bottom w:val="single" w:sz="8" w:space="0" w:color="F9B074"/>
          <w:right w:val="single" w:sz="8" w:space="0" w:color="F9B074"/>
          <w:insideH w:val="nil"/>
          <w:insideV w:val="nil"/>
        </w:tcBorders>
        <w:shd w:val="clear" w:color="auto" w:fill="F7964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/>
          <w:left w:val="single" w:sz="8" w:space="0" w:color="F9B074"/>
          <w:bottom w:val="single" w:sz="8" w:space="0" w:color="F9B074"/>
          <w:right w:val="single" w:sz="8" w:space="0" w:color="F9B07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2">
    <w:name w:val="Medium Shading 2"/>
    <w:basedOn w:val="Standardowy"/>
    <w:uiPriority w:val="64"/>
    <w:qFormat/>
    <w:tblPr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single" w:sz="18" w:space="0" w:color="auto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single" w:sz="18" w:space="0" w:color="auto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single" w:sz="18" w:space="0" w:color="auto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b/>
        <w:bCs/>
        <w:color w:val="FFFFFF"/>
      </w:rPr>
      <w:tblPr/>
      <w:tcPr>
        <w:tcBorders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single" w:sz="18" w:space="0" w:color="auto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single" w:sz="18" w:space="0" w:color="auto"/>
          <w:bottom w:val="nil"/>
          <w:right w:val="nil"/>
          <w:insideH w:val="nil"/>
          <w:insideV w:val="nil"/>
        </w:tcBorders>
      </w:tcPr>
    </w:tblStylePr>
  </w:style>
  <w:style w:type="table" w:styleId="redniecieniowanie2akcent1">
    <w:name w:val="Medium Shading 2 Accent 1"/>
    <w:basedOn w:val="Standardowy"/>
    <w:uiPriority w:val="64"/>
    <w:qFormat/>
    <w:tblPr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single" w:sz="18" w:space="0" w:color="auto"/>
          <w:bottom w:val="nil"/>
          <w:right w:val="nil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single" w:sz="18" w:space="0" w:color="auto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single" w:sz="18" w:space="0" w:color="auto"/>
          <w:bottom w:val="nil"/>
          <w:right w:val="nil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color w:val="FFFFFF"/>
      </w:rPr>
      <w:tblPr/>
      <w:tcPr>
        <w:tcBorders>
          <w:bottom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single" w:sz="18" w:space="0" w:color="auto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single" w:sz="18" w:space="0" w:color="auto"/>
          <w:bottom w:val="nil"/>
          <w:right w:val="nil"/>
          <w:insideH w:val="nil"/>
          <w:insideV w:val="nil"/>
        </w:tcBorders>
      </w:tcPr>
    </w:tblStylePr>
  </w:style>
  <w:style w:type="table" w:styleId="redniecieniowanie2akcent2">
    <w:name w:val="Medium Shading 2 Accent 2"/>
    <w:basedOn w:val="Standardowy"/>
    <w:uiPriority w:val="64"/>
    <w:qFormat/>
    <w:tblPr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single" w:sz="18" w:space="0" w:color="auto"/>
          <w:bottom w:val="nil"/>
          <w:right w:val="nil"/>
          <w:insideH w:val="nil"/>
          <w:insideV w:val="nil"/>
        </w:tcBorders>
        <w:shd w:val="clear" w:color="auto" w:fill="C0504D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single" w:sz="18" w:space="0" w:color="auto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single" w:sz="18" w:space="0" w:color="auto"/>
          <w:bottom w:val="nil"/>
          <w:right w:val="nil"/>
          <w:insideH w:val="nil"/>
          <w:insideV w:val="nil"/>
        </w:tcBorders>
        <w:shd w:val="clear" w:color="auto" w:fill="C0504D"/>
      </w:tcPr>
    </w:tblStylePr>
    <w:tblStylePr w:type="lastCol">
      <w:rPr>
        <w:b/>
        <w:bCs/>
        <w:color w:val="FFFFFF"/>
      </w:rPr>
      <w:tblPr/>
      <w:tcPr>
        <w:tcBorders>
          <w:bottom w:val="nil"/>
          <w:right w:val="nil"/>
          <w:insideH w:val="nil"/>
          <w:insideV w:val="nil"/>
        </w:tcBorders>
        <w:shd w:val="clear" w:color="auto" w:fill="C0504D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single" w:sz="18" w:space="0" w:color="auto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single" w:sz="18" w:space="0" w:color="auto"/>
          <w:bottom w:val="nil"/>
          <w:right w:val="nil"/>
          <w:insideH w:val="nil"/>
          <w:insideV w:val="nil"/>
        </w:tcBorders>
      </w:tcPr>
    </w:tblStylePr>
  </w:style>
  <w:style w:type="table" w:styleId="redniecieniowanie2akcent3">
    <w:name w:val="Medium Shading 2 Accent 3"/>
    <w:basedOn w:val="Standardowy"/>
    <w:uiPriority w:val="64"/>
    <w:qFormat/>
    <w:tblPr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single" w:sz="18" w:space="0" w:color="auto"/>
          <w:bottom w:val="nil"/>
          <w:right w:val="nil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single" w:sz="18" w:space="0" w:color="auto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single" w:sz="18" w:space="0" w:color="auto"/>
          <w:bottom w:val="nil"/>
          <w:right w:val="nil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color w:val="FFFFFF"/>
      </w:rPr>
      <w:tblPr/>
      <w:tcPr>
        <w:tcBorders>
          <w:bottom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single" w:sz="18" w:space="0" w:color="auto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single" w:sz="18" w:space="0" w:color="auto"/>
          <w:bottom w:val="nil"/>
          <w:right w:val="nil"/>
          <w:insideH w:val="nil"/>
          <w:insideV w:val="nil"/>
        </w:tcBorders>
      </w:tcPr>
    </w:tblStylePr>
  </w:style>
  <w:style w:type="table" w:styleId="redniecieniowanie2akcent4">
    <w:name w:val="Medium Shading 2 Accent 4"/>
    <w:basedOn w:val="Standardowy"/>
    <w:uiPriority w:val="64"/>
    <w:qFormat/>
    <w:tblPr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single" w:sz="18" w:space="0" w:color="auto"/>
          <w:bottom w:val="nil"/>
          <w:right w:val="nil"/>
          <w:insideH w:val="nil"/>
          <w:insideV w:val="nil"/>
        </w:tcBorders>
        <w:shd w:val="clear" w:color="auto" w:fill="8064A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single" w:sz="18" w:space="0" w:color="auto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single" w:sz="18" w:space="0" w:color="auto"/>
          <w:bottom w:val="nil"/>
          <w:right w:val="nil"/>
          <w:insideH w:val="nil"/>
          <w:insideV w:val="nil"/>
        </w:tcBorders>
        <w:shd w:val="clear" w:color="auto" w:fill="8064A2"/>
      </w:tcPr>
    </w:tblStylePr>
    <w:tblStylePr w:type="lastCol">
      <w:rPr>
        <w:b/>
        <w:bCs/>
        <w:color w:val="FFFFFF"/>
      </w:rPr>
      <w:tblPr/>
      <w:tcPr>
        <w:tcBorders>
          <w:bottom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single" w:sz="18" w:space="0" w:color="auto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single" w:sz="18" w:space="0" w:color="auto"/>
          <w:bottom w:val="nil"/>
          <w:right w:val="nil"/>
          <w:insideH w:val="nil"/>
          <w:insideV w:val="nil"/>
        </w:tcBorders>
      </w:tcPr>
    </w:tblStylePr>
  </w:style>
  <w:style w:type="table" w:styleId="redniecieniowanie2akcent5">
    <w:name w:val="Medium Shading 2 Accent 5"/>
    <w:basedOn w:val="Standardowy"/>
    <w:uiPriority w:val="64"/>
    <w:qFormat/>
    <w:tblPr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single" w:sz="18" w:space="0" w:color="auto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single" w:sz="18" w:space="0" w:color="auto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single" w:sz="18" w:space="0" w:color="auto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color w:val="FFFFFF"/>
      </w:rPr>
      <w:tblPr/>
      <w:tcPr>
        <w:tcBorders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single" w:sz="18" w:space="0" w:color="auto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single" w:sz="18" w:space="0" w:color="auto"/>
          <w:bottom w:val="nil"/>
          <w:right w:val="nil"/>
          <w:insideH w:val="nil"/>
          <w:insideV w:val="nil"/>
        </w:tcBorders>
      </w:tcPr>
    </w:tblStylePr>
  </w:style>
  <w:style w:type="table" w:styleId="redniecieniowanie2akcent6">
    <w:name w:val="Medium Shading 2 Accent 6"/>
    <w:basedOn w:val="Standardowy"/>
    <w:uiPriority w:val="64"/>
    <w:qFormat/>
    <w:tblPr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single" w:sz="18" w:space="0" w:color="auto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single" w:sz="18" w:space="0" w:color="auto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single" w:sz="18" w:space="0" w:color="auto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color w:val="FFFFFF"/>
      </w:rPr>
      <w:tblPr/>
      <w:tcPr>
        <w:tcBorders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single" w:sz="18" w:space="0" w:color="auto"/>
          <w:bottom w:val="nil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single" w:sz="18" w:space="0" w:color="auto"/>
          <w:bottom w:val="nil"/>
          <w:right w:val="nil"/>
          <w:insideH w:val="nil"/>
          <w:insideV w:val="nil"/>
        </w:tcBorders>
      </w:tcPr>
    </w:tblStylePr>
  </w:style>
  <w:style w:type="table" w:styleId="rednialista1">
    <w:name w:val="Medium List 1"/>
    <w:basedOn w:val="Standardowy"/>
    <w:uiPriority w:val="65"/>
    <w:qFormat/>
    <w:rPr>
      <w:color w:val="000000"/>
    </w:rPr>
    <w:tblPr>
      <w:tblBorders>
        <w:top w:val="single" w:sz="8" w:space="0" w:color="000000"/>
        <w:bottom w:val="single" w:sz="8" w:space="0" w:color="000000"/>
      </w:tblBorders>
    </w:tblPr>
    <w:tblStylePr w:type="firstRow">
      <w:rPr>
        <w:rFonts w:cs="Times New Roman"/>
      </w:rPr>
      <w:tblPr/>
      <w:tcPr>
        <w:tcBorders>
          <w:top w:val="nil"/>
          <w:left w:val="single" w:sz="8" w:space="0" w:color="000000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000000"/>
          <w:lef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/>
          <w:left w:val="single" w:sz="8" w:space="0" w:color="000000"/>
        </w:tcBorders>
      </w:tcPr>
    </w:tblStylePr>
    <w:tblStylePr w:type="band1Vert">
      <w:tblPr/>
      <w:tcPr>
        <w:shd w:val="clear" w:color="auto" w:fill="C0C0C0"/>
      </w:tcPr>
    </w:tblStylePr>
    <w:tblStylePr w:type="band1Horz">
      <w:tblPr/>
      <w:tcPr>
        <w:shd w:val="clear" w:color="auto" w:fill="C0C0C0"/>
      </w:tcPr>
    </w:tblStylePr>
  </w:style>
  <w:style w:type="table" w:styleId="rednialista1akcent1">
    <w:name w:val="Medium List 1 Accent 1"/>
    <w:basedOn w:val="Standardowy"/>
    <w:uiPriority w:val="65"/>
    <w:qFormat/>
    <w:rPr>
      <w:color w:val="000000"/>
    </w:rPr>
    <w:tblPr>
      <w:tblBorders>
        <w:top w:val="single" w:sz="8" w:space="0" w:color="4F81BD"/>
        <w:bottom w:val="single" w:sz="8" w:space="0" w:color="4F81BD"/>
      </w:tblBorders>
    </w:tblPr>
    <w:tblStylePr w:type="firstRow">
      <w:rPr>
        <w:rFonts w:cs="Times New Roman"/>
      </w:rPr>
      <w:tblPr/>
      <w:tcPr>
        <w:tcBorders>
          <w:top w:val="nil"/>
          <w:left w:val="single" w:sz="8" w:space="0" w:color="4F81BD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4F81BD"/>
          <w:left w:val="single" w:sz="8" w:space="0" w:color="4F81B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/>
          <w:left w:val="single" w:sz="8" w:space="0" w:color="4F81BD"/>
        </w:tcBorders>
      </w:tcPr>
    </w:tblStylePr>
    <w:tblStylePr w:type="band1Vert">
      <w:tblPr/>
      <w:tcPr>
        <w:shd w:val="clear" w:color="auto" w:fill="D3DFEE"/>
      </w:tcPr>
    </w:tblStylePr>
    <w:tblStylePr w:type="band1Horz">
      <w:tblPr/>
      <w:tcPr>
        <w:shd w:val="clear" w:color="auto" w:fill="D3DFEE"/>
      </w:tcPr>
    </w:tblStylePr>
  </w:style>
  <w:style w:type="table" w:styleId="rednialista1akcent2">
    <w:name w:val="Medium List 1 Accent 2"/>
    <w:basedOn w:val="Standardowy"/>
    <w:uiPriority w:val="65"/>
    <w:qFormat/>
    <w:rPr>
      <w:color w:val="000000"/>
    </w:rPr>
    <w:tblPr>
      <w:tblBorders>
        <w:top w:val="single" w:sz="8" w:space="0" w:color="C0504D"/>
        <w:bottom w:val="single" w:sz="8" w:space="0" w:color="C0504D"/>
      </w:tblBorders>
    </w:tblPr>
    <w:tblStylePr w:type="firstRow">
      <w:rPr>
        <w:rFonts w:cs="Times New Roman"/>
      </w:rPr>
      <w:tblPr/>
      <w:tcPr>
        <w:tcBorders>
          <w:top w:val="nil"/>
          <w:left w:val="single" w:sz="8" w:space="0" w:color="C0504D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C0504D"/>
          <w:left w:val="single" w:sz="8" w:space="0" w:color="C0504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/>
          <w:left w:val="single" w:sz="8" w:space="0" w:color="C0504D"/>
        </w:tcBorders>
      </w:tcPr>
    </w:tblStylePr>
    <w:tblStylePr w:type="band1Vert">
      <w:tblPr/>
      <w:tcPr>
        <w:shd w:val="clear" w:color="auto" w:fill="EFD3D2"/>
      </w:tcPr>
    </w:tblStylePr>
    <w:tblStylePr w:type="band1Horz">
      <w:tblPr/>
      <w:tcPr>
        <w:shd w:val="clear" w:color="auto" w:fill="EFD3D2"/>
      </w:tcPr>
    </w:tblStylePr>
  </w:style>
  <w:style w:type="table" w:styleId="rednialista1akcent3">
    <w:name w:val="Medium List 1 Accent 3"/>
    <w:basedOn w:val="Standardowy"/>
    <w:uiPriority w:val="65"/>
    <w:qFormat/>
    <w:rPr>
      <w:color w:val="000000"/>
    </w:rPr>
    <w:tblPr>
      <w:tblBorders>
        <w:top w:val="single" w:sz="8" w:space="0" w:color="9BBB59"/>
        <w:bottom w:val="single" w:sz="8" w:space="0" w:color="9BBB59"/>
      </w:tblBorders>
    </w:tblPr>
    <w:tblStylePr w:type="firstRow">
      <w:rPr>
        <w:rFonts w:cs="Times New Roman"/>
      </w:rPr>
      <w:tblPr/>
      <w:tcPr>
        <w:tcBorders>
          <w:top w:val="nil"/>
          <w:left w:val="single" w:sz="8" w:space="0" w:color="9BBB59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9BBB59"/>
          <w:left w:val="single" w:sz="8" w:space="0" w:color="9BBB5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/>
          <w:left w:val="single" w:sz="8" w:space="0" w:color="9BBB59"/>
        </w:tcBorders>
      </w:tcPr>
    </w:tblStylePr>
    <w:tblStylePr w:type="band1Vert">
      <w:tblPr/>
      <w:tcPr>
        <w:shd w:val="clear" w:color="auto" w:fill="E6EED5"/>
      </w:tcPr>
    </w:tblStylePr>
    <w:tblStylePr w:type="band1Horz">
      <w:tblPr/>
      <w:tcPr>
        <w:shd w:val="clear" w:color="auto" w:fill="E6EED5"/>
      </w:tcPr>
    </w:tblStylePr>
  </w:style>
  <w:style w:type="table" w:styleId="rednialista1akcent4">
    <w:name w:val="Medium List 1 Accent 4"/>
    <w:basedOn w:val="Standardowy"/>
    <w:uiPriority w:val="65"/>
    <w:qFormat/>
    <w:rPr>
      <w:color w:val="000000"/>
    </w:rPr>
    <w:tblPr>
      <w:tblBorders>
        <w:top w:val="single" w:sz="8" w:space="0" w:color="8064A2"/>
        <w:bottom w:val="single" w:sz="8" w:space="0" w:color="8064A2"/>
      </w:tblBorders>
    </w:tblPr>
    <w:tblStylePr w:type="firstRow">
      <w:rPr>
        <w:rFonts w:cs="Times New Roman"/>
      </w:rPr>
      <w:tblPr/>
      <w:tcPr>
        <w:tcBorders>
          <w:top w:val="nil"/>
          <w:left w:val="single" w:sz="8" w:space="0" w:color="8064A2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8064A2"/>
          <w:left w:val="single" w:sz="8" w:space="0" w:color="8064A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/>
          <w:left w:val="single" w:sz="8" w:space="0" w:color="8064A2"/>
        </w:tcBorders>
      </w:tcPr>
    </w:tblStylePr>
    <w:tblStylePr w:type="band1Vert">
      <w:tblPr/>
      <w:tcPr>
        <w:shd w:val="clear" w:color="auto" w:fill="DFD8E8"/>
      </w:tcPr>
    </w:tblStylePr>
    <w:tblStylePr w:type="band1Horz">
      <w:tblPr/>
      <w:tcPr>
        <w:shd w:val="clear" w:color="auto" w:fill="DFD8E8"/>
      </w:tcPr>
    </w:tblStylePr>
  </w:style>
  <w:style w:type="table" w:styleId="rednialista1akcent5">
    <w:name w:val="Medium List 1 Accent 5"/>
    <w:basedOn w:val="Standardowy"/>
    <w:uiPriority w:val="65"/>
    <w:qFormat/>
    <w:rPr>
      <w:color w:val="000000"/>
    </w:rPr>
    <w:tblPr>
      <w:tblBorders>
        <w:top w:val="single" w:sz="8" w:space="0" w:color="4BACC6"/>
        <w:bottom w:val="single" w:sz="8" w:space="0" w:color="4BACC6"/>
      </w:tblBorders>
    </w:tblPr>
    <w:tblStylePr w:type="firstRow">
      <w:rPr>
        <w:rFonts w:cs="Times New Roman"/>
      </w:rPr>
      <w:tblPr/>
      <w:tcPr>
        <w:tcBorders>
          <w:top w:val="nil"/>
          <w:left w:val="single" w:sz="8" w:space="0" w:color="4BACC6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4BACC6"/>
          <w:left w:val="single" w:sz="8" w:space="0" w:color="4BACC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/>
          <w:left w:val="single" w:sz="8" w:space="0" w:color="4BACC6"/>
        </w:tcBorders>
      </w:tcPr>
    </w:tblStylePr>
    <w:tblStylePr w:type="band1Vert">
      <w:tblPr/>
      <w:tcPr>
        <w:shd w:val="clear" w:color="auto" w:fill="D2EAF1"/>
      </w:tcPr>
    </w:tblStylePr>
    <w:tblStylePr w:type="band1Horz">
      <w:tblPr/>
      <w:tcPr>
        <w:shd w:val="clear" w:color="auto" w:fill="D2EAF1"/>
      </w:tcPr>
    </w:tblStylePr>
  </w:style>
  <w:style w:type="table" w:styleId="rednialista1akcent6">
    <w:name w:val="Medium List 1 Accent 6"/>
    <w:basedOn w:val="Standardowy"/>
    <w:uiPriority w:val="65"/>
    <w:qFormat/>
    <w:rPr>
      <w:color w:val="000000"/>
    </w:rPr>
    <w:tblPr>
      <w:tblBorders>
        <w:top w:val="single" w:sz="8" w:space="0" w:color="F79646"/>
        <w:bottom w:val="single" w:sz="8" w:space="0" w:color="F79646"/>
      </w:tblBorders>
    </w:tblPr>
    <w:tblStylePr w:type="firstRow">
      <w:rPr>
        <w:rFonts w:cs="Times New Roman"/>
      </w:rPr>
      <w:tblPr/>
      <w:tcPr>
        <w:tcBorders>
          <w:top w:val="nil"/>
          <w:left w:val="single" w:sz="8" w:space="0" w:color="F79646"/>
        </w:tcBorders>
      </w:tcPr>
    </w:tblStylePr>
    <w:tblStylePr w:type="lastRow">
      <w:rPr>
        <w:b/>
        <w:bCs/>
        <w:color w:val="1F497D"/>
      </w:rPr>
      <w:tblPr/>
      <w:tcPr>
        <w:tcBorders>
          <w:top w:val="single" w:sz="8" w:space="0" w:color="F79646"/>
          <w:left w:val="single" w:sz="8" w:space="0" w:color="F7964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/>
          <w:left w:val="single" w:sz="8" w:space="0" w:color="F79646"/>
        </w:tcBorders>
      </w:tcPr>
    </w:tblStylePr>
    <w:tblStylePr w:type="band1Vert">
      <w:tblPr/>
      <w:tcPr>
        <w:shd w:val="clear" w:color="auto" w:fill="FDE4D0"/>
      </w:tcPr>
    </w:tblStylePr>
    <w:tblStylePr w:type="band1Horz">
      <w:tblPr/>
      <w:tcPr>
        <w:shd w:val="clear" w:color="auto" w:fill="FDE4D0"/>
      </w:tcPr>
    </w:tblStylePr>
  </w:style>
  <w:style w:type="table" w:styleId="rednialista2">
    <w:name w:val="Medium List 2"/>
    <w:basedOn w:val="Standardowy"/>
    <w:uiPriority w:val="66"/>
    <w:qFormat/>
    <w:rPr>
      <w:rFonts w:ascii="SimSun" w:eastAsia="Courier New" w:hAnsi="SimSun" w:cs="Times New Roman"/>
      <w:color w:val="000000"/>
    </w:rPr>
    <w:tblPr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rPr>
        <w:sz w:val="24"/>
        <w:szCs w:val="24"/>
      </w:rPr>
      <w:tblPr/>
      <w:tcPr>
        <w:tcBorders>
          <w:top w:val="nil"/>
          <w:left w:val="single" w:sz="24" w:space="0" w:color="00000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nil"/>
          <w:bottom w:val="single" w:sz="8" w:space="0" w:color="000000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top w:val="nil"/>
          <w:left w:val="nil"/>
          <w:insideH w:val="nil"/>
          <w:insideV w:val="nil"/>
        </w:tcBorders>
        <w:shd w:val="clear" w:color="auto" w:fill="C0C0C0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1">
    <w:name w:val="Medium List 2 Accent 1"/>
    <w:basedOn w:val="Standardowy"/>
    <w:uiPriority w:val="66"/>
    <w:qFormat/>
    <w:rPr>
      <w:rFonts w:ascii="SimSun" w:eastAsia="Courier New" w:hAnsi="SimSun" w:cs="Times New Roman"/>
      <w:color w:val="000000"/>
    </w:rPr>
    <w:tblPr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</w:tblBorders>
    </w:tblPr>
    <w:tblStylePr w:type="firstRow">
      <w:rPr>
        <w:sz w:val="24"/>
        <w:szCs w:val="24"/>
      </w:rPr>
      <w:tblPr/>
      <w:tcPr>
        <w:tcBorders>
          <w:top w:val="nil"/>
          <w:left w:val="single" w:sz="24" w:space="0" w:color="4F81BD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4F81BD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nil"/>
          <w:bottom w:val="single" w:sz="8" w:space="0" w:color="4F81BD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top w:val="nil"/>
          <w:left w:val="nil"/>
          <w:insideH w:val="nil"/>
          <w:insideV w:val="nil"/>
        </w:tcBorders>
        <w:shd w:val="clear" w:color="auto" w:fill="D3DFEE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2">
    <w:name w:val="Medium List 2 Accent 2"/>
    <w:basedOn w:val="Standardowy"/>
    <w:uiPriority w:val="66"/>
    <w:qFormat/>
    <w:rPr>
      <w:rFonts w:ascii="SimSun" w:eastAsia="Courier New" w:hAnsi="SimSun" w:cs="Times New Roman"/>
      <w:color w:val="000000"/>
    </w:rPr>
    <w:tblPr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</w:tblBorders>
    </w:tblPr>
    <w:tblStylePr w:type="firstRow">
      <w:rPr>
        <w:sz w:val="24"/>
        <w:szCs w:val="24"/>
      </w:rPr>
      <w:tblPr/>
      <w:tcPr>
        <w:tcBorders>
          <w:top w:val="nil"/>
          <w:left w:val="single" w:sz="24" w:space="0" w:color="C0504D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C0504D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nil"/>
          <w:bottom w:val="single" w:sz="8" w:space="0" w:color="C0504D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EFD3D2"/>
      </w:tcPr>
    </w:tblStylePr>
    <w:tblStylePr w:type="band1Horz">
      <w:tblPr/>
      <w:tcPr>
        <w:tcBorders>
          <w:top w:val="nil"/>
          <w:left w:val="nil"/>
          <w:insideH w:val="nil"/>
          <w:insideV w:val="nil"/>
        </w:tcBorders>
        <w:shd w:val="clear" w:color="auto" w:fill="EFD3D2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3">
    <w:name w:val="Medium List 2 Accent 3"/>
    <w:basedOn w:val="Standardowy"/>
    <w:uiPriority w:val="66"/>
    <w:qFormat/>
    <w:rPr>
      <w:rFonts w:ascii="SimSun" w:eastAsia="Courier New" w:hAnsi="SimSun" w:cs="Times New Roman"/>
      <w:color w:val="000000"/>
    </w:rPr>
    <w:tblPr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</w:tblBorders>
    </w:tblPr>
    <w:tblStylePr w:type="firstRow">
      <w:rPr>
        <w:sz w:val="24"/>
        <w:szCs w:val="24"/>
      </w:rPr>
      <w:tblPr/>
      <w:tcPr>
        <w:tcBorders>
          <w:top w:val="nil"/>
          <w:left w:val="single" w:sz="24" w:space="0" w:color="9BBB59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9BBB59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nil"/>
          <w:bottom w:val="single" w:sz="8" w:space="0" w:color="9BBB59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tcBorders>
          <w:top w:val="nil"/>
          <w:left w:val="nil"/>
          <w:insideH w:val="nil"/>
          <w:insideV w:val="nil"/>
        </w:tcBorders>
        <w:shd w:val="clear" w:color="auto" w:fill="E6EED5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4">
    <w:name w:val="Medium List 2 Accent 4"/>
    <w:basedOn w:val="Standardowy"/>
    <w:uiPriority w:val="66"/>
    <w:qFormat/>
    <w:rPr>
      <w:rFonts w:ascii="SimSun" w:eastAsia="Courier New" w:hAnsi="SimSun" w:cs="Times New Roman"/>
      <w:color w:val="000000"/>
    </w:rPr>
    <w:tblPr>
      <w:tblBorders>
        <w:top w:val="single" w:sz="8" w:space="0" w:color="8064A2"/>
        <w:left w:val="single" w:sz="8" w:space="0" w:color="8064A2"/>
        <w:bottom w:val="single" w:sz="8" w:space="0" w:color="8064A2"/>
        <w:right w:val="single" w:sz="8" w:space="0" w:color="8064A2"/>
      </w:tblBorders>
    </w:tblPr>
    <w:tblStylePr w:type="firstRow">
      <w:rPr>
        <w:sz w:val="24"/>
        <w:szCs w:val="24"/>
      </w:rPr>
      <w:tblPr/>
      <w:tcPr>
        <w:tcBorders>
          <w:top w:val="nil"/>
          <w:left w:val="single" w:sz="24" w:space="0" w:color="8064A2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8064A2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nil"/>
          <w:bottom w:val="single" w:sz="8" w:space="0" w:color="8064A2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DFD8E8"/>
      </w:tcPr>
    </w:tblStylePr>
    <w:tblStylePr w:type="band1Horz">
      <w:tblPr/>
      <w:tcPr>
        <w:tcBorders>
          <w:top w:val="nil"/>
          <w:left w:val="nil"/>
          <w:insideH w:val="nil"/>
          <w:insideV w:val="nil"/>
        </w:tcBorders>
        <w:shd w:val="clear" w:color="auto" w:fill="DFD8E8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5">
    <w:name w:val="Medium List 2 Accent 5"/>
    <w:basedOn w:val="Standardowy"/>
    <w:uiPriority w:val="66"/>
    <w:qFormat/>
    <w:rPr>
      <w:rFonts w:ascii="SimSun" w:eastAsia="Courier New" w:hAnsi="SimSun" w:cs="Times New Roman"/>
      <w:color w:val="000000"/>
    </w:rPr>
    <w:tblPr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</w:tblBorders>
    </w:tblPr>
    <w:tblStylePr w:type="firstRow">
      <w:rPr>
        <w:sz w:val="24"/>
        <w:szCs w:val="24"/>
      </w:rPr>
      <w:tblPr/>
      <w:tcPr>
        <w:tcBorders>
          <w:top w:val="nil"/>
          <w:left w:val="single" w:sz="24" w:space="0" w:color="4BACC6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4BACC6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nil"/>
          <w:bottom w:val="single" w:sz="8" w:space="0" w:color="4BACC6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D2EAF1"/>
      </w:tcPr>
    </w:tblStylePr>
    <w:tblStylePr w:type="band1Horz">
      <w:tblPr/>
      <w:tcPr>
        <w:tcBorders>
          <w:top w:val="nil"/>
          <w:left w:val="nil"/>
          <w:insideH w:val="nil"/>
          <w:insideV w:val="nil"/>
        </w:tcBorders>
        <w:shd w:val="clear" w:color="auto" w:fill="D2EAF1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6">
    <w:name w:val="Medium List 2 Accent 6"/>
    <w:basedOn w:val="Standardowy"/>
    <w:uiPriority w:val="66"/>
    <w:qFormat/>
    <w:rPr>
      <w:rFonts w:ascii="SimSun" w:eastAsia="Courier New" w:hAnsi="SimSun" w:cs="Times New Roman"/>
      <w:color w:val="000000"/>
    </w:rPr>
    <w:tblPr>
      <w:tblBorders>
        <w:top w:val="single" w:sz="8" w:space="0" w:color="F79646"/>
        <w:left w:val="single" w:sz="8" w:space="0" w:color="F79646"/>
        <w:bottom w:val="single" w:sz="8" w:space="0" w:color="F79646"/>
        <w:right w:val="single" w:sz="8" w:space="0" w:color="F79646"/>
      </w:tblBorders>
    </w:tblPr>
    <w:tblStylePr w:type="firstRow">
      <w:rPr>
        <w:sz w:val="24"/>
        <w:szCs w:val="24"/>
      </w:rPr>
      <w:tblPr/>
      <w:tcPr>
        <w:tcBorders>
          <w:top w:val="nil"/>
          <w:left w:val="single" w:sz="24" w:space="0" w:color="F79646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F79646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nil"/>
          <w:bottom w:val="single" w:sz="8" w:space="0" w:color="F79646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tblPr/>
      <w:tcPr>
        <w:tcBorders>
          <w:top w:val="nil"/>
          <w:left w:val="nil"/>
          <w:insideH w:val="nil"/>
          <w:insideV w:val="nil"/>
        </w:tcBorders>
        <w:shd w:val="clear" w:color="auto" w:fill="FDE4D0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redniasiatka1">
    <w:name w:val="Medium Grid 1"/>
    <w:basedOn w:val="Standardowy"/>
    <w:uiPriority w:val="67"/>
    <w:qFormat/>
    <w:tblPr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styleId="redniasiatka1akcent1">
    <w:name w:val="Medium Grid 1 Accent 1"/>
    <w:basedOn w:val="Standardowy"/>
    <w:uiPriority w:val="67"/>
    <w:qFormat/>
    <w:tblPr>
      <w:tblBorders>
        <w:top w:val="single" w:sz="8" w:space="0" w:color="7BA0CD"/>
        <w:left w:val="single" w:sz="8" w:space="0" w:color="7BA0CD"/>
        <w:bottom w:val="single" w:sz="8" w:space="0" w:color="7BA0CD"/>
        <w:right w:val="single" w:sz="8" w:space="0" w:color="7BA0CD"/>
        <w:insideH w:val="single" w:sz="8" w:space="0" w:color="7BA0CD"/>
        <w:insideV w:val="single" w:sz="8" w:space="0" w:color="7BA0CD"/>
      </w:tblBorders>
    </w:tblPr>
    <w:tcPr>
      <w:shd w:val="clear" w:color="auto" w:fill="D3DFEE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/>
      </w:tcPr>
    </w:tblStylePr>
    <w:tblStylePr w:type="band1Horz">
      <w:tblPr/>
      <w:tcPr>
        <w:shd w:val="clear" w:color="auto" w:fill="A7BFDE"/>
      </w:tcPr>
    </w:tblStylePr>
  </w:style>
  <w:style w:type="table" w:styleId="redniasiatka1akcent2">
    <w:name w:val="Medium Grid 1 Accent 2"/>
    <w:basedOn w:val="Standardowy"/>
    <w:uiPriority w:val="67"/>
    <w:qFormat/>
    <w:tblPr>
      <w:tblBorders>
        <w:top w:val="single" w:sz="8" w:space="0" w:color="CF7B79"/>
        <w:left w:val="single" w:sz="8" w:space="0" w:color="CF7B79"/>
        <w:bottom w:val="single" w:sz="8" w:space="0" w:color="CF7B79"/>
        <w:right w:val="single" w:sz="8" w:space="0" w:color="CF7B79"/>
        <w:insideH w:val="single" w:sz="8" w:space="0" w:color="CF7B79"/>
        <w:insideV w:val="single" w:sz="8" w:space="0" w:color="CF7B79"/>
      </w:tblBorders>
    </w:tblPr>
    <w:tcPr>
      <w:shd w:val="clear" w:color="auto" w:fill="EFD3D2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/>
      </w:tcPr>
    </w:tblStylePr>
    <w:tblStylePr w:type="band1Horz">
      <w:tblPr/>
      <w:tcPr>
        <w:shd w:val="clear" w:color="auto" w:fill="DFA7A6"/>
      </w:tcPr>
    </w:tblStylePr>
  </w:style>
  <w:style w:type="table" w:styleId="redniasiatka1akcent3">
    <w:name w:val="Medium Grid 1 Accent 3"/>
    <w:basedOn w:val="Standardowy"/>
    <w:uiPriority w:val="67"/>
    <w:qFormat/>
    <w:tblPr>
      <w:tblBorders>
        <w:top w:val="single" w:sz="8" w:space="0" w:color="B3CC82"/>
        <w:left w:val="single" w:sz="8" w:space="0" w:color="B3CC82"/>
        <w:bottom w:val="single" w:sz="8" w:space="0" w:color="B3CC82"/>
        <w:right w:val="single" w:sz="8" w:space="0" w:color="B3CC82"/>
        <w:insideH w:val="single" w:sz="8" w:space="0" w:color="B3CC82"/>
        <w:insideV w:val="single" w:sz="8" w:space="0" w:color="B3CC82"/>
      </w:tblBorders>
    </w:tblPr>
    <w:tcPr>
      <w:shd w:val="clear" w:color="auto" w:fill="E6EED5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/>
      </w:tcPr>
    </w:tblStylePr>
    <w:tblStylePr w:type="band1Horz">
      <w:tblPr/>
      <w:tcPr>
        <w:shd w:val="clear" w:color="auto" w:fill="CDDDAC"/>
      </w:tcPr>
    </w:tblStylePr>
  </w:style>
  <w:style w:type="table" w:styleId="redniasiatka1akcent4">
    <w:name w:val="Medium Grid 1 Accent 4"/>
    <w:basedOn w:val="Standardowy"/>
    <w:uiPriority w:val="67"/>
    <w:qFormat/>
    <w:tblPr>
      <w:tblBorders>
        <w:top w:val="single" w:sz="8" w:space="0" w:color="9F8AB9"/>
        <w:left w:val="single" w:sz="8" w:space="0" w:color="9F8AB9"/>
        <w:bottom w:val="single" w:sz="8" w:space="0" w:color="9F8AB9"/>
        <w:right w:val="single" w:sz="8" w:space="0" w:color="9F8AB9"/>
        <w:insideH w:val="single" w:sz="8" w:space="0" w:color="9F8AB9"/>
        <w:insideV w:val="single" w:sz="8" w:space="0" w:color="9F8AB9"/>
      </w:tblBorders>
    </w:tblPr>
    <w:tcPr>
      <w:shd w:val="clear" w:color="auto" w:fill="DFD8E8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/>
      </w:tcPr>
    </w:tblStylePr>
    <w:tblStylePr w:type="band1Horz">
      <w:tblPr/>
      <w:tcPr>
        <w:shd w:val="clear" w:color="auto" w:fill="BFB1D0"/>
      </w:tcPr>
    </w:tblStylePr>
  </w:style>
  <w:style w:type="table" w:styleId="redniasiatka1akcent5">
    <w:name w:val="Medium Grid 1 Accent 5"/>
    <w:basedOn w:val="Standardowy"/>
    <w:uiPriority w:val="67"/>
    <w:qFormat/>
    <w:tblPr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  <w:insideV w:val="single" w:sz="8" w:space="0" w:color="78C0D4"/>
      </w:tblBorders>
    </w:tblPr>
    <w:tcPr>
      <w:shd w:val="clear" w:color="auto" w:fill="D2EAF1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table" w:styleId="redniasiatka1akcent6">
    <w:name w:val="Medium Grid 1 Accent 6"/>
    <w:basedOn w:val="Standardowy"/>
    <w:uiPriority w:val="67"/>
    <w:qFormat/>
    <w:tblPr>
      <w:tblBorders>
        <w:top w:val="single" w:sz="8" w:space="0" w:color="F9B074"/>
        <w:left w:val="single" w:sz="8" w:space="0" w:color="F9B074"/>
        <w:bottom w:val="single" w:sz="8" w:space="0" w:color="F9B074"/>
        <w:right w:val="single" w:sz="8" w:space="0" w:color="F9B074"/>
        <w:insideH w:val="single" w:sz="8" w:space="0" w:color="F9B074"/>
        <w:insideV w:val="single" w:sz="8" w:space="0" w:color="F9B074"/>
      </w:tblBorders>
    </w:tblPr>
    <w:tcPr>
      <w:shd w:val="clear" w:color="auto" w:fill="FDE4D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/>
      </w:tcPr>
    </w:tblStylePr>
    <w:tblStylePr w:type="band1Horz">
      <w:tblPr/>
      <w:tcPr>
        <w:shd w:val="clear" w:color="auto" w:fill="FBCAA2"/>
      </w:tcPr>
    </w:tblStylePr>
  </w:style>
  <w:style w:type="table" w:styleId="redniasiatka2">
    <w:name w:val="Medium Grid 2"/>
    <w:basedOn w:val="Standardowy"/>
    <w:uiPriority w:val="68"/>
    <w:qFormat/>
    <w:rPr>
      <w:rFonts w:ascii="SimSun" w:eastAsia="Courier New" w:hAnsi="SimSun" w:cs="Times New Roman"/>
      <w:color w:val="000000"/>
    </w:rPr>
    <w:tblPr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</w:tblPr>
    <w:tcPr>
      <w:shd w:val="clear" w:color="auto" w:fill="C0C0C0"/>
    </w:tcPr>
    <w:tblStylePr w:type="firstRow">
      <w:rPr>
        <w:b/>
        <w:bCs/>
        <w:color w:val="000000"/>
      </w:rPr>
      <w:tblPr/>
      <w:tcPr>
        <w:shd w:val="clear" w:color="auto" w:fill="E6E6E6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/>
      </w:tcPr>
    </w:tblStylePr>
    <w:tblStylePr w:type="band1Vert">
      <w:tblPr/>
      <w:tcPr>
        <w:shd w:val="clear" w:color="auto" w:fill="808080"/>
      </w:tcPr>
    </w:tblStylePr>
    <w:tblStylePr w:type="band1Horz">
      <w:tblPr/>
      <w:tcPr>
        <w:tcBorders>
          <w:insideH w:val="single" w:sz="6" w:space="0" w:color="auto"/>
          <w:insideV w:val="single" w:sz="6" w:space="0" w:color="auto"/>
        </w:tcBorders>
        <w:shd w:val="clear" w:color="auto" w:fill="808080"/>
      </w:tcPr>
    </w:tblStylePr>
    <w:tblStylePr w:type="nwCell">
      <w:tblPr/>
      <w:tcPr>
        <w:shd w:val="clear" w:color="auto" w:fill="FFFFFF"/>
      </w:tcPr>
    </w:tblStylePr>
  </w:style>
  <w:style w:type="table" w:styleId="redniasiatka2akcent1">
    <w:name w:val="Medium Grid 2 Accent 1"/>
    <w:basedOn w:val="Standardowy"/>
    <w:uiPriority w:val="68"/>
    <w:qFormat/>
    <w:rPr>
      <w:rFonts w:ascii="SimSun" w:eastAsia="Courier New" w:hAnsi="SimSun" w:cs="Times New Roman"/>
      <w:color w:val="000000"/>
    </w:rPr>
    <w:tblPr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  <w:insideH w:val="single" w:sz="8" w:space="0" w:color="4F81BD"/>
        <w:insideV w:val="single" w:sz="8" w:space="0" w:color="4F81BD"/>
      </w:tblBorders>
    </w:tblPr>
    <w:tcPr>
      <w:shd w:val="clear" w:color="auto" w:fill="D3DFEE"/>
    </w:tcPr>
    <w:tblStylePr w:type="firstRow">
      <w:rPr>
        <w:b/>
        <w:bCs/>
        <w:color w:val="000000"/>
      </w:rPr>
      <w:tblPr/>
      <w:tcPr>
        <w:shd w:val="clear" w:color="auto" w:fill="EDF2F8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/>
      </w:tcPr>
    </w:tblStylePr>
    <w:tblStylePr w:type="band1Vert">
      <w:tblPr/>
      <w:tcPr>
        <w:shd w:val="clear" w:color="auto" w:fill="A7BFDE"/>
      </w:tcPr>
    </w:tblStylePr>
    <w:tblStylePr w:type="band1Horz">
      <w:tblPr/>
      <w:tcPr>
        <w:tcBorders>
          <w:insideH w:val="single" w:sz="6" w:space="0" w:color="auto"/>
          <w:insideV w:val="single" w:sz="6" w:space="0" w:color="auto"/>
        </w:tcBorders>
        <w:shd w:val="clear" w:color="auto" w:fill="A7BFDE"/>
      </w:tcPr>
    </w:tblStylePr>
    <w:tblStylePr w:type="nwCell">
      <w:tblPr/>
      <w:tcPr>
        <w:shd w:val="clear" w:color="auto" w:fill="FFFFFF"/>
      </w:tcPr>
    </w:tblStylePr>
  </w:style>
  <w:style w:type="table" w:styleId="redniasiatka2akcent2">
    <w:name w:val="Medium Grid 2 Accent 2"/>
    <w:basedOn w:val="Standardowy"/>
    <w:uiPriority w:val="68"/>
    <w:qFormat/>
    <w:rPr>
      <w:rFonts w:ascii="SimSun" w:eastAsia="Courier New" w:hAnsi="SimSun" w:cs="Times New Roman"/>
      <w:color w:val="000000"/>
    </w:rPr>
    <w:tblPr>
      <w:tblBorders>
        <w:top w:val="single" w:sz="8" w:space="0" w:color="C0504D"/>
        <w:left w:val="single" w:sz="8" w:space="0" w:color="C0504D"/>
        <w:bottom w:val="single" w:sz="8" w:space="0" w:color="C0504D"/>
        <w:right w:val="single" w:sz="8" w:space="0" w:color="C0504D"/>
        <w:insideH w:val="single" w:sz="8" w:space="0" w:color="C0504D"/>
        <w:insideV w:val="single" w:sz="8" w:space="0" w:color="C0504D"/>
      </w:tblBorders>
    </w:tblPr>
    <w:tcPr>
      <w:shd w:val="clear" w:color="auto" w:fill="EFD3D2"/>
    </w:tcPr>
    <w:tblStylePr w:type="firstRow">
      <w:rPr>
        <w:b/>
        <w:bCs/>
        <w:color w:val="000000"/>
      </w:rPr>
      <w:tblPr/>
      <w:tcPr>
        <w:shd w:val="clear" w:color="auto" w:fill="F8EDED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/>
      </w:tcPr>
    </w:tblStylePr>
    <w:tblStylePr w:type="band1Vert">
      <w:tblPr/>
      <w:tcPr>
        <w:shd w:val="clear" w:color="auto" w:fill="DFA7A6"/>
      </w:tcPr>
    </w:tblStylePr>
    <w:tblStylePr w:type="band1Horz">
      <w:tblPr/>
      <w:tcPr>
        <w:tcBorders>
          <w:insideH w:val="single" w:sz="6" w:space="0" w:color="auto"/>
          <w:insideV w:val="single" w:sz="6" w:space="0" w:color="auto"/>
        </w:tcBorders>
        <w:shd w:val="clear" w:color="auto" w:fill="DFA7A6"/>
      </w:tcPr>
    </w:tblStylePr>
    <w:tblStylePr w:type="nwCell">
      <w:tblPr/>
      <w:tcPr>
        <w:shd w:val="clear" w:color="auto" w:fill="FFFFFF"/>
      </w:tcPr>
    </w:tblStylePr>
  </w:style>
  <w:style w:type="table" w:styleId="redniasiatka2akcent3">
    <w:name w:val="Medium Grid 2 Accent 3"/>
    <w:basedOn w:val="Standardowy"/>
    <w:uiPriority w:val="68"/>
    <w:qFormat/>
    <w:rPr>
      <w:rFonts w:ascii="SimSun" w:eastAsia="Courier New" w:hAnsi="SimSun" w:cs="Times New Roman"/>
      <w:color w:val="000000"/>
    </w:rPr>
    <w:tblPr>
      <w:tblBorders>
        <w:top w:val="single" w:sz="8" w:space="0" w:color="9BBB59"/>
        <w:left w:val="single" w:sz="8" w:space="0" w:color="9BBB59"/>
        <w:bottom w:val="single" w:sz="8" w:space="0" w:color="9BBB59"/>
        <w:right w:val="single" w:sz="8" w:space="0" w:color="9BBB59"/>
        <w:insideH w:val="single" w:sz="8" w:space="0" w:color="9BBB59"/>
        <w:insideV w:val="single" w:sz="8" w:space="0" w:color="9BBB59"/>
      </w:tblBorders>
    </w:tblPr>
    <w:tcPr>
      <w:shd w:val="clear" w:color="auto" w:fill="E6EED5"/>
    </w:tcPr>
    <w:tblStylePr w:type="firstRow">
      <w:rPr>
        <w:b/>
        <w:bCs/>
        <w:color w:val="000000"/>
      </w:rPr>
      <w:tblPr/>
      <w:tcPr>
        <w:shd w:val="clear" w:color="auto" w:fill="F5F8EE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/>
      </w:tcPr>
    </w:tblStylePr>
    <w:tblStylePr w:type="band1Vert">
      <w:tblPr/>
      <w:tcPr>
        <w:shd w:val="clear" w:color="auto" w:fill="CDDDAC"/>
      </w:tcPr>
    </w:tblStylePr>
    <w:tblStylePr w:type="band1Horz">
      <w:tblPr/>
      <w:tcPr>
        <w:tcBorders>
          <w:insideH w:val="single" w:sz="6" w:space="0" w:color="auto"/>
          <w:insideV w:val="single" w:sz="6" w:space="0" w:color="auto"/>
        </w:tcBorders>
        <w:shd w:val="clear" w:color="auto" w:fill="CDDDAC"/>
      </w:tcPr>
    </w:tblStylePr>
    <w:tblStylePr w:type="nwCell">
      <w:tblPr/>
      <w:tcPr>
        <w:shd w:val="clear" w:color="auto" w:fill="FFFFFF"/>
      </w:tcPr>
    </w:tblStylePr>
  </w:style>
  <w:style w:type="table" w:styleId="redniasiatka2akcent4">
    <w:name w:val="Medium Grid 2 Accent 4"/>
    <w:basedOn w:val="Standardowy"/>
    <w:uiPriority w:val="68"/>
    <w:qFormat/>
    <w:rPr>
      <w:rFonts w:ascii="SimSun" w:eastAsia="Courier New" w:hAnsi="SimSun" w:cs="Times New Roman"/>
      <w:color w:val="000000"/>
    </w:rPr>
    <w:tblPr>
      <w:tblBorders>
        <w:top w:val="single" w:sz="8" w:space="0" w:color="8064A2"/>
        <w:left w:val="single" w:sz="8" w:space="0" w:color="8064A2"/>
        <w:bottom w:val="single" w:sz="8" w:space="0" w:color="8064A2"/>
        <w:right w:val="single" w:sz="8" w:space="0" w:color="8064A2"/>
        <w:insideH w:val="single" w:sz="8" w:space="0" w:color="8064A2"/>
        <w:insideV w:val="single" w:sz="8" w:space="0" w:color="8064A2"/>
      </w:tblBorders>
    </w:tblPr>
    <w:tcPr>
      <w:shd w:val="clear" w:color="auto" w:fill="DFD8E8"/>
    </w:tcPr>
    <w:tblStylePr w:type="firstRow">
      <w:rPr>
        <w:b/>
        <w:bCs/>
        <w:color w:val="000000"/>
      </w:rPr>
      <w:tblPr/>
      <w:tcPr>
        <w:shd w:val="clear" w:color="auto" w:fill="F2EFF6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/>
      </w:tcPr>
    </w:tblStylePr>
    <w:tblStylePr w:type="band1Vert">
      <w:tblPr/>
      <w:tcPr>
        <w:shd w:val="clear" w:color="auto" w:fill="BFB1D0"/>
      </w:tcPr>
    </w:tblStylePr>
    <w:tblStylePr w:type="band1Horz">
      <w:tblPr/>
      <w:tcPr>
        <w:tcBorders>
          <w:insideH w:val="single" w:sz="6" w:space="0" w:color="auto"/>
          <w:insideV w:val="single" w:sz="6" w:space="0" w:color="auto"/>
        </w:tcBorders>
        <w:shd w:val="clear" w:color="auto" w:fill="BFB1D0"/>
      </w:tcPr>
    </w:tblStylePr>
    <w:tblStylePr w:type="nwCell">
      <w:tblPr/>
      <w:tcPr>
        <w:shd w:val="clear" w:color="auto" w:fill="FFFFFF"/>
      </w:tcPr>
    </w:tblStylePr>
  </w:style>
  <w:style w:type="table" w:styleId="redniasiatka2akcent5">
    <w:name w:val="Medium Grid 2 Accent 5"/>
    <w:basedOn w:val="Standardowy"/>
    <w:uiPriority w:val="68"/>
    <w:qFormat/>
    <w:rPr>
      <w:rFonts w:ascii="SimSun" w:eastAsia="Courier New" w:hAnsi="SimSun" w:cs="Times New Roman"/>
      <w:color w:val="000000"/>
    </w:rPr>
    <w:tblPr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</w:tblPr>
    <w:tcPr>
      <w:shd w:val="clear" w:color="auto" w:fill="D2EAF1"/>
    </w:tcPr>
    <w:tblStylePr w:type="firstRow">
      <w:rPr>
        <w:b/>
        <w:bCs/>
        <w:color w:val="000000"/>
      </w:rPr>
      <w:tblPr/>
      <w:tcPr>
        <w:shd w:val="clear" w:color="auto" w:fill="EDF6F9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/>
      </w:tcPr>
    </w:tblStylePr>
    <w:tblStylePr w:type="band1Vert">
      <w:tblPr/>
      <w:tcPr>
        <w:shd w:val="clear" w:color="auto" w:fill="A5D5E2"/>
      </w:tcPr>
    </w:tblStylePr>
    <w:tblStylePr w:type="band1Horz">
      <w:tblPr/>
      <w:tcPr>
        <w:tcBorders>
          <w:insideH w:val="single" w:sz="6" w:space="0" w:color="auto"/>
          <w:insideV w:val="single" w:sz="6" w:space="0" w:color="auto"/>
        </w:tcBorders>
        <w:shd w:val="clear" w:color="auto" w:fill="A5D5E2"/>
      </w:tcPr>
    </w:tblStylePr>
    <w:tblStylePr w:type="nwCell">
      <w:tblPr/>
      <w:tcPr>
        <w:shd w:val="clear" w:color="auto" w:fill="FFFFFF"/>
      </w:tcPr>
    </w:tblStylePr>
  </w:style>
  <w:style w:type="table" w:styleId="redniasiatka2akcent6">
    <w:name w:val="Medium Grid 2 Accent 6"/>
    <w:basedOn w:val="Standardowy"/>
    <w:uiPriority w:val="68"/>
    <w:qFormat/>
    <w:rPr>
      <w:rFonts w:ascii="SimSun" w:eastAsia="Courier New" w:hAnsi="SimSun" w:cs="Times New Roman"/>
      <w:color w:val="000000"/>
    </w:rPr>
    <w:tblPr>
      <w:tblBorders>
        <w:top w:val="single" w:sz="8" w:space="0" w:color="F79646"/>
        <w:left w:val="single" w:sz="8" w:space="0" w:color="F79646"/>
        <w:bottom w:val="single" w:sz="8" w:space="0" w:color="F79646"/>
        <w:right w:val="single" w:sz="8" w:space="0" w:color="F79646"/>
        <w:insideH w:val="single" w:sz="8" w:space="0" w:color="F79646"/>
        <w:insideV w:val="single" w:sz="8" w:space="0" w:color="F79646"/>
      </w:tblBorders>
    </w:tblPr>
    <w:tcPr>
      <w:shd w:val="clear" w:color="auto" w:fill="FDE4D0"/>
    </w:tcPr>
    <w:tblStylePr w:type="firstRow">
      <w:rPr>
        <w:b/>
        <w:bCs/>
        <w:color w:val="000000"/>
      </w:rPr>
      <w:tblPr/>
      <w:tcPr>
        <w:shd w:val="clear" w:color="auto" w:fill="FEF4EC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/>
      </w:tcPr>
    </w:tblStylePr>
    <w:tblStylePr w:type="band1Vert">
      <w:tblPr/>
      <w:tcPr>
        <w:shd w:val="clear" w:color="auto" w:fill="FBCAA2"/>
      </w:tcPr>
    </w:tblStylePr>
    <w:tblStylePr w:type="band1Horz">
      <w:tblPr/>
      <w:tcPr>
        <w:tcBorders>
          <w:insideH w:val="single" w:sz="6" w:space="0" w:color="auto"/>
          <w:insideV w:val="single" w:sz="6" w:space="0" w:color="auto"/>
        </w:tcBorders>
        <w:shd w:val="clear" w:color="auto" w:fill="FBCAA2"/>
      </w:tcPr>
    </w:tblStylePr>
    <w:tblStylePr w:type="nwCell">
      <w:tblPr/>
      <w:tcPr>
        <w:shd w:val="clear" w:color="auto" w:fill="FFFFFF"/>
      </w:tcPr>
    </w:tblStylePr>
  </w:style>
  <w:style w:type="table" w:styleId="redniasiatka3">
    <w:name w:val="Medium Grid 3"/>
    <w:basedOn w:val="Standardowy"/>
    <w:uiPriority w:val="69"/>
    <w:qFormat/>
    <w:tblPr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C0C0C0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24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auto"/>
        </w:tcBorders>
        <w:shd w:val="clear" w:color="auto" w:fill="000000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auto"/>
        </w:tcBorders>
        <w:shd w:val="clear" w:color="auto" w:fill="000000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bottom w:val="single" w:sz="8" w:space="0" w:color="FFFFFF"/>
          <w:right w:val="single" w:sz="24" w:space="0" w:color="FFFFFF"/>
          <w:insideH w:val="nil"/>
          <w:insideV w:val="nil"/>
        </w:tcBorders>
        <w:shd w:val="clear" w:color="auto" w:fill="000000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nil"/>
          <w:bottom w:val="single" w:sz="24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808080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auto"/>
          <w:insideV w:val="single" w:sz="8" w:space="0" w:color="auto"/>
        </w:tcBorders>
        <w:shd w:val="clear" w:color="auto" w:fill="808080"/>
      </w:tcPr>
    </w:tblStylePr>
  </w:style>
  <w:style w:type="table" w:styleId="redniasiatka3akcent1">
    <w:name w:val="Medium Grid 3 Accent 1"/>
    <w:basedOn w:val="Standardowy"/>
    <w:uiPriority w:val="69"/>
    <w:qFormat/>
    <w:tblPr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3DFEE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24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auto"/>
        </w:tcBorders>
        <w:shd w:val="clear" w:color="auto" w:fill="4F81BD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auto"/>
        </w:tcBorders>
        <w:shd w:val="clear" w:color="auto" w:fill="4F81BD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bottom w:val="single" w:sz="8" w:space="0" w:color="FFFFFF"/>
          <w:right w:val="single" w:sz="24" w:space="0" w:color="FFFFFF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nil"/>
          <w:bottom w:val="single" w:sz="24" w:space="0" w:color="FFFFFF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7BFDE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auto"/>
          <w:insideV w:val="single" w:sz="8" w:space="0" w:color="auto"/>
        </w:tcBorders>
        <w:shd w:val="clear" w:color="auto" w:fill="A7BFDE"/>
      </w:tcPr>
    </w:tblStylePr>
  </w:style>
  <w:style w:type="table" w:styleId="redniasiatka3akcent2">
    <w:name w:val="Medium Grid 3 Accent 2"/>
    <w:basedOn w:val="Standardowy"/>
    <w:uiPriority w:val="69"/>
    <w:qFormat/>
    <w:tblPr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EFD3D2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24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auto"/>
        </w:tcBorders>
        <w:shd w:val="clear" w:color="auto" w:fill="C0504D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auto"/>
        </w:tcBorders>
        <w:shd w:val="clear" w:color="auto" w:fill="C0504D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bottom w:val="single" w:sz="8" w:space="0" w:color="FFFFFF"/>
          <w:right w:val="single" w:sz="24" w:space="0" w:color="FFFFFF"/>
          <w:insideH w:val="nil"/>
          <w:insideV w:val="nil"/>
        </w:tcBorders>
        <w:shd w:val="clear" w:color="auto" w:fill="C0504D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nil"/>
          <w:bottom w:val="single" w:sz="24" w:space="0" w:color="FFFFFF"/>
          <w:right w:val="nil"/>
          <w:insideH w:val="nil"/>
          <w:insideV w:val="nil"/>
        </w:tcBorders>
        <w:shd w:val="clear" w:color="auto" w:fill="C0504D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DFA7A6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auto"/>
          <w:insideV w:val="single" w:sz="8" w:space="0" w:color="auto"/>
        </w:tcBorders>
        <w:shd w:val="clear" w:color="auto" w:fill="DFA7A6"/>
      </w:tcPr>
    </w:tblStylePr>
  </w:style>
  <w:style w:type="table" w:styleId="redniasiatka3akcent3">
    <w:name w:val="Medium Grid 3 Accent 3"/>
    <w:basedOn w:val="Standardowy"/>
    <w:uiPriority w:val="69"/>
    <w:qFormat/>
    <w:tblPr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E6EED5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24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auto"/>
        </w:tcBorders>
        <w:shd w:val="clear" w:color="auto" w:fill="9BBB59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auto"/>
        </w:tcBorders>
        <w:shd w:val="clear" w:color="auto" w:fill="9BBB59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bottom w:val="single" w:sz="8" w:space="0" w:color="FFFFFF"/>
          <w:right w:val="single" w:sz="24" w:space="0" w:color="FFFFFF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nil"/>
          <w:bottom w:val="single" w:sz="24" w:space="0" w:color="FFFFFF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CDDDAC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auto"/>
          <w:insideV w:val="single" w:sz="8" w:space="0" w:color="auto"/>
        </w:tcBorders>
        <w:shd w:val="clear" w:color="auto" w:fill="CDDDAC"/>
      </w:tcPr>
    </w:tblStylePr>
  </w:style>
  <w:style w:type="table" w:styleId="redniasiatka3akcent4">
    <w:name w:val="Medium Grid 3 Accent 4"/>
    <w:basedOn w:val="Standardowy"/>
    <w:uiPriority w:val="69"/>
    <w:qFormat/>
    <w:tblPr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FD8E8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24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auto"/>
        </w:tcBorders>
        <w:shd w:val="clear" w:color="auto" w:fill="8064A2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auto"/>
        </w:tcBorders>
        <w:shd w:val="clear" w:color="auto" w:fill="8064A2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bottom w:val="single" w:sz="8" w:space="0" w:color="FFFFFF"/>
          <w:right w:val="single" w:sz="24" w:space="0" w:color="FFFFFF"/>
          <w:insideH w:val="nil"/>
          <w:insideV w:val="nil"/>
        </w:tcBorders>
        <w:shd w:val="clear" w:color="auto" w:fill="8064A2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nil"/>
          <w:bottom w:val="single" w:sz="24" w:space="0" w:color="FFFFFF"/>
          <w:right w:val="nil"/>
          <w:insideH w:val="nil"/>
          <w:insideV w:val="nil"/>
        </w:tcBorders>
        <w:shd w:val="clear" w:color="auto" w:fill="8064A2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BFB1D0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auto"/>
          <w:insideV w:val="single" w:sz="8" w:space="0" w:color="auto"/>
        </w:tcBorders>
        <w:shd w:val="clear" w:color="auto" w:fill="BFB1D0"/>
      </w:tcPr>
    </w:tblStylePr>
  </w:style>
  <w:style w:type="table" w:styleId="redniasiatka3akcent5">
    <w:name w:val="Medium Grid 3 Accent 5"/>
    <w:basedOn w:val="Standardowy"/>
    <w:uiPriority w:val="69"/>
    <w:qFormat/>
    <w:tblPr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2EAF1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24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auto"/>
        </w:tcBorders>
        <w:shd w:val="clear" w:color="auto" w:fill="4BACC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auto"/>
        </w:tcBorders>
        <w:shd w:val="clear" w:color="auto" w:fill="4BACC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bottom w:val="single" w:sz="8" w:space="0" w:color="FFFFFF"/>
          <w:right w:val="single" w:sz="24" w:space="0" w:color="FFFFFF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nil"/>
          <w:bottom w:val="single" w:sz="24" w:space="0" w:color="FFFFFF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5D5E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auto"/>
          <w:insideV w:val="single" w:sz="8" w:space="0" w:color="auto"/>
        </w:tcBorders>
        <w:shd w:val="clear" w:color="auto" w:fill="A5D5E2"/>
      </w:tcPr>
    </w:tblStylePr>
  </w:style>
  <w:style w:type="table" w:styleId="redniasiatka3akcent6">
    <w:name w:val="Medium Grid 3 Accent 6"/>
    <w:basedOn w:val="Standardowy"/>
    <w:uiPriority w:val="69"/>
    <w:qFormat/>
    <w:tblPr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DE4D0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24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auto"/>
        </w:tcBorders>
        <w:shd w:val="clear" w:color="auto" w:fill="F7964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auto"/>
        </w:tcBorders>
        <w:shd w:val="clear" w:color="auto" w:fill="F7964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bottom w:val="single" w:sz="8" w:space="0" w:color="FFFFFF"/>
          <w:right w:val="single" w:sz="24" w:space="0" w:color="FFFFFF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nil"/>
          <w:bottom w:val="single" w:sz="24" w:space="0" w:color="FFFFFF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FBCAA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auto"/>
          <w:insideV w:val="single" w:sz="8" w:space="0" w:color="auto"/>
        </w:tcBorders>
        <w:shd w:val="clear" w:color="auto" w:fill="FBCAA2"/>
      </w:tcPr>
    </w:tblStylePr>
  </w:style>
  <w:style w:type="table" w:styleId="Ciemnalista">
    <w:name w:val="Dark List"/>
    <w:basedOn w:val="Standardowy"/>
    <w:uiPriority w:val="70"/>
    <w:qFormat/>
    <w:rPr>
      <w:color w:val="FFFFFF"/>
    </w:rPr>
    <w:tblPr>
      <w:tblStyleRowBandSize w:val="1"/>
      <w:tblStyleColBandSize w:val="1"/>
    </w:tblPr>
    <w:tcPr>
      <w:shd w:val="clear" w:color="auto" w:fill="000000"/>
    </w:tcPr>
    <w:tblStylePr w:type="firstRow">
      <w:rPr>
        <w:b/>
        <w:bCs/>
      </w:rPr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000000"/>
      </w:tcPr>
    </w:tblStylePr>
    <w:tblStylePr w:type="lastCol"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/>
      </w:tcPr>
    </w:tblStylePr>
  </w:style>
  <w:style w:type="table" w:styleId="Ciemnalista2akcent1">
    <w:name w:val="Dark List Accent 1"/>
    <w:basedOn w:val="Standardowy"/>
    <w:uiPriority w:val="70"/>
    <w:qFormat/>
    <w:rPr>
      <w:color w:val="FFFFFF"/>
    </w:rPr>
    <w:tblPr>
      <w:tblStyleRowBandSize w:val="1"/>
      <w:tblStyleColBandSize w:val="1"/>
    </w:tblPr>
    <w:tcPr>
      <w:shd w:val="clear" w:color="auto" w:fill="4F81BD"/>
    </w:tcPr>
    <w:tblStylePr w:type="firstRow">
      <w:rPr>
        <w:b/>
        <w:bCs/>
      </w:rPr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243F60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365F91"/>
      </w:tcPr>
    </w:tblStylePr>
    <w:tblStylePr w:type="lastCol"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365F91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/>
      </w:tcPr>
    </w:tblStylePr>
  </w:style>
  <w:style w:type="table" w:styleId="Ciemnalistaakcent2">
    <w:name w:val="Dark List Accent 2"/>
    <w:basedOn w:val="Standardowy"/>
    <w:uiPriority w:val="70"/>
    <w:qFormat/>
    <w:rPr>
      <w:color w:val="FFFFFF"/>
    </w:rPr>
    <w:tblPr>
      <w:tblStyleRowBandSize w:val="1"/>
      <w:tblStyleColBandSize w:val="1"/>
    </w:tblPr>
    <w:tcPr>
      <w:shd w:val="clear" w:color="auto" w:fill="C0504D"/>
    </w:tcPr>
    <w:tblStylePr w:type="firstRow">
      <w:rPr>
        <w:b/>
        <w:bCs/>
      </w:rPr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622423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943634"/>
      </w:tcPr>
    </w:tblStylePr>
    <w:tblStylePr w:type="lastCol"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943634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/>
      </w:tcPr>
    </w:tblStylePr>
  </w:style>
  <w:style w:type="table" w:styleId="Ciemnalistaakcent3">
    <w:name w:val="Dark List Accent 3"/>
    <w:basedOn w:val="Standardowy"/>
    <w:uiPriority w:val="70"/>
    <w:qFormat/>
    <w:rPr>
      <w:color w:val="FFFFFF"/>
    </w:rPr>
    <w:tblPr>
      <w:tblStyleRowBandSize w:val="1"/>
      <w:tblStyleColBandSize w:val="1"/>
    </w:tblPr>
    <w:tcPr>
      <w:shd w:val="clear" w:color="auto" w:fill="9BBB59"/>
    </w:tcPr>
    <w:tblStylePr w:type="firstRow">
      <w:rPr>
        <w:b/>
        <w:bCs/>
      </w:rPr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4E6128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76923C"/>
      </w:tcPr>
    </w:tblStylePr>
    <w:tblStylePr w:type="lastCol"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76923C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/>
      </w:tcPr>
    </w:tblStylePr>
  </w:style>
  <w:style w:type="table" w:styleId="Ciemnalistaakcent4">
    <w:name w:val="Dark List Accent 4"/>
    <w:basedOn w:val="Standardowy"/>
    <w:uiPriority w:val="70"/>
    <w:qFormat/>
    <w:rPr>
      <w:color w:val="FFFFFF"/>
    </w:rPr>
    <w:tblPr>
      <w:tblStyleRowBandSize w:val="1"/>
      <w:tblStyleColBandSize w:val="1"/>
    </w:tblPr>
    <w:tcPr>
      <w:shd w:val="clear" w:color="auto" w:fill="8064A2"/>
    </w:tcPr>
    <w:tblStylePr w:type="firstRow">
      <w:rPr>
        <w:b/>
        <w:bCs/>
      </w:rPr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3F3151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5F497A"/>
      </w:tcPr>
    </w:tblStylePr>
    <w:tblStylePr w:type="lastCol"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5F497A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/>
      </w:tcPr>
    </w:tblStylePr>
  </w:style>
  <w:style w:type="table" w:styleId="Ciemnalistaakcent5">
    <w:name w:val="Dark List Accent 5"/>
    <w:basedOn w:val="Standardowy"/>
    <w:uiPriority w:val="70"/>
    <w:qFormat/>
    <w:rPr>
      <w:color w:val="FFFFFF"/>
    </w:rPr>
    <w:tblPr>
      <w:tblStyleRowBandSize w:val="1"/>
      <w:tblStyleColBandSize w:val="1"/>
    </w:tblPr>
    <w:tcPr>
      <w:shd w:val="clear" w:color="auto" w:fill="4BACC6"/>
    </w:tcPr>
    <w:tblStylePr w:type="firstRow">
      <w:rPr>
        <w:b/>
        <w:bCs/>
      </w:rPr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205867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31849B"/>
      </w:tcPr>
    </w:tblStylePr>
    <w:tblStylePr w:type="lastCol"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31849B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</w:style>
  <w:style w:type="table" w:styleId="Ciemnalistaakcent6">
    <w:name w:val="Dark List Accent 6"/>
    <w:basedOn w:val="Standardowy"/>
    <w:uiPriority w:val="70"/>
    <w:qFormat/>
    <w:rPr>
      <w:color w:val="FFFFFF"/>
    </w:rPr>
    <w:tblPr>
      <w:tblStyleRowBandSize w:val="1"/>
      <w:tblStyleColBandSize w:val="1"/>
    </w:tblPr>
    <w:tcPr>
      <w:shd w:val="clear" w:color="auto" w:fill="F79646"/>
    </w:tcPr>
    <w:tblStylePr w:type="firstRow">
      <w:rPr>
        <w:b/>
        <w:bCs/>
      </w:rPr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974706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E36C0A"/>
      </w:tcPr>
    </w:tblStylePr>
    <w:tblStylePr w:type="lastCol"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E36C0A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/>
      </w:tcPr>
    </w:tblStylePr>
  </w:style>
  <w:style w:type="table" w:styleId="Kolorowecieniowanie">
    <w:name w:val="Colorful Shading"/>
    <w:basedOn w:val="Standardowy"/>
    <w:uiPriority w:val="71"/>
    <w:qFormat/>
    <w:rPr>
      <w:color w:val="000000"/>
    </w:rPr>
    <w:tblPr>
      <w:tblBorders>
        <w:top w:val="single" w:sz="24" w:space="0" w:color="C0504D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FFFFFF"/>
        <w:insideV w:val="single" w:sz="4" w:space="0" w:color="FFFFFF"/>
      </w:tblBorders>
    </w:tblPr>
    <w:tcPr>
      <w:shd w:val="clear" w:color="auto" w:fill="E6E6E6"/>
    </w:tcPr>
    <w:tblStylePr w:type="firstRow">
      <w:rPr>
        <w:b/>
        <w:bCs/>
      </w:rPr>
      <w:tblPr/>
      <w:tcPr>
        <w:tcBorders>
          <w:top w:val="nil"/>
          <w:left w:val="single" w:sz="24" w:space="0" w:color="C0504D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sz="6" w:space="0" w:color="FFFFFF"/>
        </w:tcBorders>
        <w:shd w:val="clear" w:color="auto" w:fill="000000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 w:color="auto"/>
          <w:insideV w:val="nil"/>
        </w:tcBorders>
        <w:shd w:val="clear" w:color="auto" w:fill="000000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shd w:val="clear" w:color="auto" w:fill="999999"/>
      </w:tcPr>
    </w:tblStylePr>
    <w:tblStylePr w:type="band1Horz">
      <w:tblPr/>
      <w:tcPr>
        <w:shd w:val="clear" w:color="auto" w:fill="808080"/>
      </w:tcPr>
    </w:tblStylePr>
    <w:tblStylePr w:type="neCell">
      <w:rPr>
        <w:color w:val="000000"/>
      </w:rPr>
    </w:tblStylePr>
    <w:tblStylePr w:type="nwCell">
      <w:rPr>
        <w:color w:val="000000"/>
      </w:rPr>
    </w:tblStylePr>
  </w:style>
  <w:style w:type="table" w:styleId="Kolorowecieniowanieakcent1">
    <w:name w:val="Colorful Shading Accent 1"/>
    <w:basedOn w:val="Standardowy"/>
    <w:uiPriority w:val="71"/>
    <w:qFormat/>
    <w:rPr>
      <w:color w:val="000000"/>
    </w:rPr>
    <w:tblPr>
      <w:tblBorders>
        <w:top w:val="single" w:sz="24" w:space="0" w:color="C0504D"/>
        <w:left w:val="single" w:sz="4" w:space="0" w:color="4F81BD"/>
        <w:bottom w:val="single" w:sz="4" w:space="0" w:color="4F81BD"/>
        <w:right w:val="single" w:sz="4" w:space="0" w:color="4F81BD"/>
        <w:insideH w:val="single" w:sz="4" w:space="0" w:color="FFFFFF"/>
        <w:insideV w:val="single" w:sz="4" w:space="0" w:color="FFFFFF"/>
      </w:tblBorders>
    </w:tblPr>
    <w:tcPr>
      <w:shd w:val="clear" w:color="auto" w:fill="EDF2F8"/>
    </w:tcPr>
    <w:tblStylePr w:type="firstRow">
      <w:rPr>
        <w:b/>
        <w:bCs/>
      </w:rPr>
      <w:tblPr/>
      <w:tcPr>
        <w:tcBorders>
          <w:top w:val="nil"/>
          <w:left w:val="single" w:sz="24" w:space="0" w:color="C0504D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sz="6" w:space="0" w:color="FFFFFF"/>
        </w:tcBorders>
        <w:shd w:val="clear" w:color="auto" w:fill="2C4C74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 w:color="auto"/>
          <w:insideV w:val="nil"/>
        </w:tcBorders>
        <w:shd w:val="clear" w:color="auto" w:fill="2C4C74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/>
      </w:tcPr>
    </w:tblStylePr>
    <w:tblStylePr w:type="band1Vert">
      <w:tblPr/>
      <w:tcPr>
        <w:shd w:val="clear" w:color="auto" w:fill="B8CCE4"/>
      </w:tcPr>
    </w:tblStylePr>
    <w:tblStylePr w:type="band1Horz">
      <w:tblPr/>
      <w:tcPr>
        <w:shd w:val="clear" w:color="auto" w:fill="A7BFDE"/>
      </w:tcPr>
    </w:tblStylePr>
    <w:tblStylePr w:type="neCell">
      <w:rPr>
        <w:color w:val="000000"/>
      </w:rPr>
    </w:tblStylePr>
    <w:tblStylePr w:type="nwCell">
      <w:rPr>
        <w:color w:val="000000"/>
      </w:rPr>
    </w:tblStylePr>
  </w:style>
  <w:style w:type="table" w:styleId="Kolorowecieniowanieakcent2">
    <w:name w:val="Colorful Shading Accent 2"/>
    <w:basedOn w:val="Standardowy"/>
    <w:uiPriority w:val="71"/>
    <w:qFormat/>
    <w:rPr>
      <w:color w:val="000000"/>
    </w:rPr>
    <w:tblPr>
      <w:tblBorders>
        <w:top w:val="single" w:sz="24" w:space="0" w:color="C0504D"/>
        <w:left w:val="single" w:sz="4" w:space="0" w:color="C0504D"/>
        <w:bottom w:val="single" w:sz="4" w:space="0" w:color="C0504D"/>
        <w:right w:val="single" w:sz="4" w:space="0" w:color="C0504D"/>
        <w:insideH w:val="single" w:sz="4" w:space="0" w:color="FFFFFF"/>
        <w:insideV w:val="single" w:sz="4" w:space="0" w:color="FFFFFF"/>
      </w:tblBorders>
    </w:tblPr>
    <w:tcPr>
      <w:shd w:val="clear" w:color="auto" w:fill="F8EDED"/>
    </w:tcPr>
    <w:tblStylePr w:type="firstRow">
      <w:rPr>
        <w:b/>
        <w:bCs/>
      </w:rPr>
      <w:tblPr/>
      <w:tcPr>
        <w:tcBorders>
          <w:top w:val="nil"/>
          <w:left w:val="single" w:sz="24" w:space="0" w:color="C0504D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sz="6" w:space="0" w:color="FFFFFF"/>
        </w:tcBorders>
        <w:shd w:val="clear" w:color="auto" w:fill="772C2A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 w:color="auto"/>
          <w:insideV w:val="nil"/>
        </w:tcBorders>
        <w:shd w:val="clear" w:color="auto" w:fill="772C2A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/>
      </w:tcPr>
    </w:tblStylePr>
    <w:tblStylePr w:type="band1Vert">
      <w:tblPr/>
      <w:tcPr>
        <w:shd w:val="clear" w:color="auto" w:fill="E5B8B7"/>
      </w:tcPr>
    </w:tblStylePr>
    <w:tblStylePr w:type="band1Horz">
      <w:tblPr/>
      <w:tcPr>
        <w:shd w:val="clear" w:color="auto" w:fill="DFA7A6"/>
      </w:tcPr>
    </w:tblStylePr>
    <w:tblStylePr w:type="neCell">
      <w:rPr>
        <w:color w:val="000000"/>
      </w:rPr>
    </w:tblStylePr>
    <w:tblStylePr w:type="nwCell">
      <w:rPr>
        <w:color w:val="000000"/>
      </w:rPr>
    </w:tblStylePr>
  </w:style>
  <w:style w:type="table" w:styleId="Kolorowecieniowanieakcent3">
    <w:name w:val="Colorful Shading Accent 3"/>
    <w:basedOn w:val="Standardowy"/>
    <w:uiPriority w:val="71"/>
    <w:qFormat/>
    <w:rPr>
      <w:color w:val="000000"/>
    </w:rPr>
    <w:tblPr>
      <w:tblBorders>
        <w:top w:val="single" w:sz="24" w:space="0" w:color="8064A2"/>
        <w:left w:val="single" w:sz="4" w:space="0" w:color="9BBB59"/>
        <w:bottom w:val="single" w:sz="4" w:space="0" w:color="9BBB59"/>
        <w:right w:val="single" w:sz="4" w:space="0" w:color="9BBB59"/>
        <w:insideH w:val="single" w:sz="4" w:space="0" w:color="FFFFFF"/>
        <w:insideV w:val="single" w:sz="4" w:space="0" w:color="FFFFFF"/>
      </w:tblBorders>
    </w:tblPr>
    <w:tcPr>
      <w:shd w:val="clear" w:color="auto" w:fill="F5F8EE"/>
    </w:tcPr>
    <w:tblStylePr w:type="firstRow">
      <w:rPr>
        <w:b/>
        <w:bCs/>
      </w:rPr>
      <w:tblPr/>
      <w:tcPr>
        <w:tcBorders>
          <w:top w:val="nil"/>
          <w:left w:val="single" w:sz="24" w:space="0" w:color="8064A2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sz="6" w:space="0" w:color="FFFFFF"/>
        </w:tcBorders>
        <w:shd w:val="clear" w:color="auto" w:fill="5E7530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 w:color="auto"/>
          <w:insideV w:val="nil"/>
        </w:tcBorders>
        <w:shd w:val="clear" w:color="auto" w:fill="5E7530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/>
      </w:tcPr>
    </w:tblStylePr>
    <w:tblStylePr w:type="band1Vert">
      <w:tblPr/>
      <w:tcPr>
        <w:shd w:val="clear" w:color="auto" w:fill="D6E3BC"/>
      </w:tcPr>
    </w:tblStylePr>
    <w:tblStylePr w:type="band1Horz">
      <w:tblPr/>
      <w:tcPr>
        <w:shd w:val="clear" w:color="auto" w:fill="CDDDAC"/>
      </w:tcPr>
    </w:tblStylePr>
  </w:style>
  <w:style w:type="table" w:styleId="Kolorowecieniowanieakcent4">
    <w:name w:val="Colorful Shading Accent 4"/>
    <w:basedOn w:val="Standardowy"/>
    <w:uiPriority w:val="71"/>
    <w:qFormat/>
    <w:rPr>
      <w:color w:val="000000"/>
    </w:rPr>
    <w:tblPr>
      <w:tblBorders>
        <w:top w:val="single" w:sz="24" w:space="0" w:color="9BBB59"/>
        <w:left w:val="single" w:sz="4" w:space="0" w:color="8064A2"/>
        <w:bottom w:val="single" w:sz="4" w:space="0" w:color="8064A2"/>
        <w:right w:val="single" w:sz="4" w:space="0" w:color="8064A2"/>
        <w:insideH w:val="single" w:sz="4" w:space="0" w:color="FFFFFF"/>
        <w:insideV w:val="single" w:sz="4" w:space="0" w:color="FFFFFF"/>
      </w:tblBorders>
    </w:tblPr>
    <w:tcPr>
      <w:shd w:val="clear" w:color="auto" w:fill="F2EFF6"/>
    </w:tcPr>
    <w:tblStylePr w:type="firstRow">
      <w:rPr>
        <w:b/>
        <w:bCs/>
      </w:rPr>
      <w:tblPr/>
      <w:tcPr>
        <w:tcBorders>
          <w:top w:val="nil"/>
          <w:left w:val="single" w:sz="24" w:space="0" w:color="9BBB59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sz="6" w:space="0" w:color="FFFFFF"/>
        </w:tcBorders>
        <w:shd w:val="clear" w:color="auto" w:fill="4C3B62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 w:color="auto"/>
          <w:insideV w:val="nil"/>
        </w:tcBorders>
        <w:shd w:val="clear" w:color="auto" w:fill="4C3B62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/>
      </w:tcPr>
    </w:tblStylePr>
    <w:tblStylePr w:type="band1Vert">
      <w:tblPr/>
      <w:tcPr>
        <w:shd w:val="clear" w:color="auto" w:fill="CCC0D9"/>
      </w:tcPr>
    </w:tblStylePr>
    <w:tblStylePr w:type="band1Horz">
      <w:tblPr/>
      <w:tcPr>
        <w:shd w:val="clear" w:color="auto" w:fill="BFB1D0"/>
      </w:tcPr>
    </w:tblStylePr>
    <w:tblStylePr w:type="neCell">
      <w:rPr>
        <w:color w:val="000000"/>
      </w:rPr>
    </w:tblStylePr>
    <w:tblStylePr w:type="nwCell">
      <w:rPr>
        <w:color w:val="000000"/>
      </w:rPr>
    </w:tblStylePr>
  </w:style>
  <w:style w:type="table" w:styleId="Kolorowecieniowanieakcent5">
    <w:name w:val="Colorful Shading Accent 5"/>
    <w:basedOn w:val="Standardowy"/>
    <w:uiPriority w:val="71"/>
    <w:qFormat/>
    <w:rPr>
      <w:color w:val="000000"/>
    </w:rPr>
    <w:tblPr>
      <w:tblBorders>
        <w:top w:val="single" w:sz="24" w:space="0" w:color="F79646"/>
        <w:left w:val="single" w:sz="4" w:space="0" w:color="4BACC6"/>
        <w:bottom w:val="single" w:sz="4" w:space="0" w:color="4BACC6"/>
        <w:right w:val="single" w:sz="4" w:space="0" w:color="4BACC6"/>
        <w:insideH w:val="single" w:sz="4" w:space="0" w:color="FFFFFF"/>
        <w:insideV w:val="single" w:sz="4" w:space="0" w:color="FFFFFF"/>
      </w:tblBorders>
    </w:tblPr>
    <w:tcPr>
      <w:shd w:val="clear" w:color="auto" w:fill="EDF6F9"/>
    </w:tcPr>
    <w:tblStylePr w:type="firstRow">
      <w:rPr>
        <w:b/>
        <w:bCs/>
      </w:rPr>
      <w:tblPr/>
      <w:tcPr>
        <w:tcBorders>
          <w:top w:val="nil"/>
          <w:left w:val="single" w:sz="24" w:space="0" w:color="F79646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sz="6" w:space="0" w:color="FFFFFF"/>
        </w:tcBorders>
        <w:shd w:val="clear" w:color="auto" w:fill="276A7C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 w:color="auto"/>
          <w:insideV w:val="nil"/>
        </w:tcBorders>
        <w:shd w:val="clear" w:color="auto" w:fill="276A7C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/>
      </w:tcPr>
    </w:tblStylePr>
    <w:tblStylePr w:type="band1Vert">
      <w:tblPr/>
      <w:tcPr>
        <w:shd w:val="clear" w:color="auto" w:fill="B6DDE8"/>
      </w:tcPr>
    </w:tblStylePr>
    <w:tblStylePr w:type="band1Horz">
      <w:tblPr/>
      <w:tcPr>
        <w:shd w:val="clear" w:color="auto" w:fill="A5D5E2"/>
      </w:tcPr>
    </w:tblStylePr>
    <w:tblStylePr w:type="neCell">
      <w:rPr>
        <w:color w:val="000000"/>
      </w:rPr>
    </w:tblStylePr>
    <w:tblStylePr w:type="nwCell">
      <w:rPr>
        <w:color w:val="000000"/>
      </w:rPr>
    </w:tblStylePr>
  </w:style>
  <w:style w:type="table" w:styleId="Kolorowecieniowanieakcent6">
    <w:name w:val="Colorful Shading Accent 6"/>
    <w:basedOn w:val="Standardowy"/>
    <w:uiPriority w:val="71"/>
    <w:qFormat/>
    <w:rPr>
      <w:color w:val="000000"/>
    </w:rPr>
    <w:tblPr>
      <w:tblBorders>
        <w:top w:val="single" w:sz="24" w:space="0" w:color="4BACC6"/>
        <w:left w:val="single" w:sz="4" w:space="0" w:color="F79646"/>
        <w:bottom w:val="single" w:sz="4" w:space="0" w:color="F79646"/>
        <w:right w:val="single" w:sz="4" w:space="0" w:color="F79646"/>
        <w:insideH w:val="single" w:sz="4" w:space="0" w:color="FFFFFF"/>
        <w:insideV w:val="single" w:sz="4" w:space="0" w:color="FFFFFF"/>
      </w:tblBorders>
    </w:tblPr>
    <w:tcPr>
      <w:shd w:val="clear" w:color="auto" w:fill="FEF4EC"/>
    </w:tcPr>
    <w:tblStylePr w:type="firstRow">
      <w:rPr>
        <w:b/>
        <w:bCs/>
      </w:rPr>
      <w:tblPr/>
      <w:tcPr>
        <w:tcBorders>
          <w:top w:val="nil"/>
          <w:left w:val="single" w:sz="24" w:space="0" w:color="4BACC6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sz="6" w:space="0" w:color="FFFFFF"/>
        </w:tcBorders>
        <w:shd w:val="clear" w:color="auto" w:fill="B65608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 w:color="auto"/>
          <w:insideV w:val="nil"/>
        </w:tcBorders>
        <w:shd w:val="clear" w:color="auto" w:fill="B65608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/>
      </w:tcPr>
    </w:tblStylePr>
    <w:tblStylePr w:type="band1Vert">
      <w:tblPr/>
      <w:tcPr>
        <w:shd w:val="clear" w:color="auto" w:fill="FBD4B4"/>
      </w:tcPr>
    </w:tblStylePr>
    <w:tblStylePr w:type="band1Horz">
      <w:tblPr/>
      <w:tcPr>
        <w:shd w:val="clear" w:color="auto" w:fill="FBCAA2"/>
      </w:tcPr>
    </w:tblStylePr>
    <w:tblStylePr w:type="neCell">
      <w:rPr>
        <w:color w:val="000000"/>
      </w:rPr>
    </w:tblStylePr>
    <w:tblStylePr w:type="nwCell">
      <w:rPr>
        <w:color w:val="000000"/>
      </w:rPr>
    </w:tblStylePr>
  </w:style>
  <w:style w:type="table" w:styleId="Kolorowalista">
    <w:name w:val="Colorful List"/>
    <w:basedOn w:val="Standardowy"/>
    <w:uiPriority w:val="72"/>
    <w:qFormat/>
    <w:rPr>
      <w:color w:val="000000"/>
    </w:rPr>
    <w:tblPr>
      <w:tblStyleRowBandSize w:val="1"/>
      <w:tblStyleColBandSize w:val="1"/>
    </w:tblPr>
    <w:tcPr>
      <w:shd w:val="clear" w:color="auto" w:fill="E6E6E6"/>
    </w:tcPr>
    <w:tblStylePr w:type="firstRow">
      <w:rPr>
        <w:b/>
        <w:bCs/>
        <w:color w:val="FFFFFF"/>
      </w:rPr>
      <w:tblPr/>
      <w:tcPr>
        <w:tcBorders>
          <w:left w:val="single" w:sz="12" w:space="0" w:color="FFFFFF"/>
        </w:tcBorders>
        <w:shd w:val="clear" w:color="auto" w:fill="9E3A38"/>
      </w:tcPr>
    </w:tblStylePr>
    <w:tblStylePr w:type="lastRow">
      <w:rPr>
        <w:b/>
        <w:bCs/>
        <w:color w:val="9E3A38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shd w:val="clear" w:color="auto" w:fill="CCCCCC"/>
      </w:tcPr>
    </w:tblStylePr>
  </w:style>
  <w:style w:type="table" w:styleId="Kolorowalistaakcent1">
    <w:name w:val="Colorful List Accent 1"/>
    <w:basedOn w:val="Standardowy"/>
    <w:uiPriority w:val="72"/>
    <w:qFormat/>
    <w:rPr>
      <w:color w:val="000000"/>
    </w:rPr>
    <w:tblPr>
      <w:tblStyleRowBandSize w:val="1"/>
      <w:tblStyleColBandSize w:val="1"/>
    </w:tblPr>
    <w:tcPr>
      <w:shd w:val="clear" w:color="auto" w:fill="EDF2F8"/>
    </w:tcPr>
    <w:tblStylePr w:type="firstRow">
      <w:rPr>
        <w:b/>
        <w:bCs/>
        <w:color w:val="FFFFFF"/>
      </w:rPr>
      <w:tblPr/>
      <w:tcPr>
        <w:tcBorders>
          <w:left w:val="single" w:sz="12" w:space="0" w:color="FFFFFF"/>
        </w:tcBorders>
        <w:shd w:val="clear" w:color="auto" w:fill="9E3A38"/>
      </w:tcPr>
    </w:tblStylePr>
    <w:tblStylePr w:type="lastRow">
      <w:rPr>
        <w:b/>
        <w:bCs/>
        <w:color w:val="9E3A38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shd w:val="clear" w:color="auto" w:fill="DBE5F1"/>
      </w:tcPr>
    </w:tblStylePr>
  </w:style>
  <w:style w:type="table" w:styleId="Kolorowalistaakcent2">
    <w:name w:val="Colorful List Accent 2"/>
    <w:basedOn w:val="Standardowy"/>
    <w:uiPriority w:val="72"/>
    <w:qFormat/>
    <w:rPr>
      <w:color w:val="000000"/>
    </w:rPr>
    <w:tblPr>
      <w:tblStyleRowBandSize w:val="1"/>
      <w:tblStyleColBandSize w:val="1"/>
    </w:tblPr>
    <w:tcPr>
      <w:shd w:val="clear" w:color="auto" w:fill="F8EDED"/>
    </w:tcPr>
    <w:tblStylePr w:type="firstRow">
      <w:rPr>
        <w:b/>
        <w:bCs/>
        <w:color w:val="FFFFFF"/>
      </w:rPr>
      <w:tblPr/>
      <w:tcPr>
        <w:tcBorders>
          <w:left w:val="single" w:sz="12" w:space="0" w:color="FFFFFF"/>
        </w:tcBorders>
        <w:shd w:val="clear" w:color="auto" w:fill="9E3A38"/>
      </w:tcPr>
    </w:tblStylePr>
    <w:tblStylePr w:type="lastRow">
      <w:rPr>
        <w:b/>
        <w:bCs/>
        <w:color w:val="9E3A38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/>
      </w:tcPr>
    </w:tblStylePr>
    <w:tblStylePr w:type="band1Horz">
      <w:tblPr/>
      <w:tcPr>
        <w:shd w:val="clear" w:color="auto" w:fill="F2DBDB"/>
      </w:tcPr>
    </w:tblStylePr>
  </w:style>
  <w:style w:type="table" w:styleId="Kolorowalistaakcent3">
    <w:name w:val="Colorful List Accent 3"/>
    <w:basedOn w:val="Standardowy"/>
    <w:uiPriority w:val="72"/>
    <w:qFormat/>
    <w:rPr>
      <w:color w:val="000000"/>
    </w:rPr>
    <w:tblPr>
      <w:tblStyleRowBandSize w:val="1"/>
      <w:tblStyleColBandSize w:val="1"/>
    </w:tblPr>
    <w:tcPr>
      <w:shd w:val="clear" w:color="auto" w:fill="F5F8EE"/>
    </w:tcPr>
    <w:tblStylePr w:type="firstRow">
      <w:rPr>
        <w:b/>
        <w:bCs/>
        <w:color w:val="FFFFFF"/>
      </w:rPr>
      <w:tblPr/>
      <w:tcPr>
        <w:tcBorders>
          <w:left w:val="single" w:sz="12" w:space="0" w:color="FFFFFF"/>
        </w:tcBorders>
        <w:shd w:val="clear" w:color="auto" w:fill="664E82"/>
      </w:tcPr>
    </w:tblStylePr>
    <w:tblStylePr w:type="lastRow">
      <w:rPr>
        <w:b/>
        <w:bCs/>
        <w:color w:val="664E82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shd w:val="clear" w:color="auto" w:fill="EAF1DD"/>
      </w:tcPr>
    </w:tblStylePr>
  </w:style>
  <w:style w:type="table" w:styleId="Kolorowalistaakcent4">
    <w:name w:val="Colorful List Accent 4"/>
    <w:basedOn w:val="Standardowy"/>
    <w:uiPriority w:val="72"/>
    <w:qFormat/>
    <w:rPr>
      <w:color w:val="000000"/>
    </w:rPr>
    <w:tblPr>
      <w:tblStyleRowBandSize w:val="1"/>
      <w:tblStyleColBandSize w:val="1"/>
    </w:tblPr>
    <w:tcPr>
      <w:shd w:val="clear" w:color="auto" w:fill="F2EFF6"/>
    </w:tcPr>
    <w:tblStylePr w:type="firstRow">
      <w:rPr>
        <w:b/>
        <w:bCs/>
        <w:color w:val="FFFFFF"/>
      </w:rPr>
      <w:tblPr/>
      <w:tcPr>
        <w:tcBorders>
          <w:left w:val="single" w:sz="12" w:space="0" w:color="FFFFFF"/>
        </w:tcBorders>
        <w:shd w:val="clear" w:color="auto" w:fill="7E9C40"/>
      </w:tcPr>
    </w:tblStylePr>
    <w:tblStylePr w:type="lastRow">
      <w:rPr>
        <w:b/>
        <w:bCs/>
        <w:color w:val="7E9C40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/>
      </w:tcPr>
    </w:tblStylePr>
    <w:tblStylePr w:type="band1Horz">
      <w:tblPr/>
      <w:tcPr>
        <w:shd w:val="clear" w:color="auto" w:fill="E5DFEC"/>
      </w:tcPr>
    </w:tblStylePr>
  </w:style>
  <w:style w:type="table" w:styleId="Kolorowalistaakcent5">
    <w:name w:val="Colorful List Accent 5"/>
    <w:basedOn w:val="Standardowy"/>
    <w:uiPriority w:val="72"/>
    <w:qFormat/>
    <w:rPr>
      <w:color w:val="000000"/>
    </w:rPr>
    <w:tblPr>
      <w:tblStyleRowBandSize w:val="1"/>
      <w:tblStyleColBandSize w:val="1"/>
    </w:tblPr>
    <w:tcPr>
      <w:shd w:val="clear" w:color="auto" w:fill="EDF6F9"/>
    </w:tcPr>
    <w:tblStylePr w:type="firstRow">
      <w:rPr>
        <w:b/>
        <w:bCs/>
        <w:color w:val="FFFFFF"/>
      </w:rPr>
      <w:tblPr/>
      <w:tcPr>
        <w:tcBorders>
          <w:left w:val="single" w:sz="12" w:space="0" w:color="FFFFFF"/>
        </w:tcBorders>
        <w:shd w:val="clear" w:color="auto" w:fill="F2730A"/>
      </w:tcPr>
    </w:tblStylePr>
    <w:tblStylePr w:type="lastRow">
      <w:rPr>
        <w:b/>
        <w:bCs/>
        <w:color w:val="F2730A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/>
      </w:tcPr>
    </w:tblStylePr>
    <w:tblStylePr w:type="band1Horz">
      <w:tblPr/>
      <w:tcPr>
        <w:shd w:val="clear" w:color="auto" w:fill="DAEEF3"/>
      </w:tcPr>
    </w:tblStylePr>
  </w:style>
  <w:style w:type="table" w:styleId="Kolorowalistaakcent6">
    <w:name w:val="Colorful List Accent 6"/>
    <w:basedOn w:val="Standardowy"/>
    <w:uiPriority w:val="72"/>
    <w:qFormat/>
    <w:rPr>
      <w:color w:val="000000"/>
    </w:rPr>
    <w:tblPr>
      <w:tblStyleRowBandSize w:val="1"/>
      <w:tblStyleColBandSize w:val="1"/>
    </w:tblPr>
    <w:tcPr>
      <w:shd w:val="clear" w:color="auto" w:fill="FEF4EC"/>
    </w:tcPr>
    <w:tblStylePr w:type="firstRow">
      <w:rPr>
        <w:b/>
        <w:bCs/>
        <w:color w:val="FFFFFF"/>
      </w:rPr>
      <w:tblPr/>
      <w:tcPr>
        <w:tcBorders>
          <w:left w:val="single" w:sz="12" w:space="0" w:color="FFFFFF"/>
        </w:tcBorders>
        <w:shd w:val="clear" w:color="auto" w:fill="348DA5"/>
      </w:tcPr>
    </w:tblStylePr>
    <w:tblStylePr w:type="lastRow">
      <w:rPr>
        <w:b/>
        <w:bCs/>
        <w:color w:val="348DA5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tblPr/>
      <w:tcPr>
        <w:shd w:val="clear" w:color="auto" w:fill="FDE9D9"/>
      </w:tcPr>
    </w:tblStylePr>
  </w:style>
  <w:style w:type="table" w:styleId="Kolorowasiatka">
    <w:name w:val="Colorful Grid"/>
    <w:basedOn w:val="Standardowy"/>
    <w:uiPriority w:val="73"/>
    <w:qFormat/>
    <w:rPr>
      <w:color w:val="000000"/>
    </w:rPr>
    <w:tblPr>
      <w:tblBorders>
        <w:insideH w:val="single" w:sz="4" w:space="0" w:color="FFFFFF"/>
      </w:tblBorders>
    </w:tblPr>
    <w:tcPr>
      <w:shd w:val="clear" w:color="auto" w:fill="CCCCCC"/>
    </w:tcPr>
    <w:tblStylePr w:type="firstRow">
      <w:rPr>
        <w:b/>
        <w:bCs/>
      </w:rPr>
      <w:tblPr/>
      <w:tcPr>
        <w:shd w:val="clear" w:color="auto" w:fill="999999"/>
      </w:tcPr>
    </w:tblStylePr>
    <w:tblStylePr w:type="lastRow">
      <w:rPr>
        <w:b/>
        <w:bCs/>
        <w:color w:val="000000"/>
      </w:rPr>
      <w:tblPr/>
      <w:tcPr>
        <w:shd w:val="clear" w:color="auto" w:fill="999999"/>
      </w:tcPr>
    </w:tblStylePr>
    <w:tblStylePr w:type="firstCol">
      <w:rPr>
        <w:color w:val="FFFFFF"/>
      </w:rPr>
      <w:tblPr/>
      <w:tcPr>
        <w:shd w:val="clear" w:color="auto" w:fill="000000"/>
      </w:tcPr>
    </w:tblStylePr>
    <w:tblStylePr w:type="lastCol">
      <w:rPr>
        <w:color w:val="FFFFFF"/>
      </w:rPr>
      <w:tblPr/>
      <w:tcPr>
        <w:shd w:val="clear" w:color="auto" w:fill="000000"/>
      </w:tc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styleId="Kolorowasiatkaakcent1">
    <w:name w:val="Colorful Grid Accent 1"/>
    <w:basedOn w:val="Standardowy"/>
    <w:uiPriority w:val="73"/>
    <w:qFormat/>
    <w:rPr>
      <w:color w:val="000000"/>
    </w:rPr>
    <w:tblPr>
      <w:tblBorders>
        <w:insideH w:val="single" w:sz="4" w:space="0" w:color="FFFFFF"/>
      </w:tblBorders>
    </w:tblPr>
    <w:tcPr>
      <w:shd w:val="clear" w:color="auto" w:fill="DBE5F1"/>
    </w:tcPr>
    <w:tblStylePr w:type="firstRow">
      <w:rPr>
        <w:b/>
        <w:bCs/>
      </w:rPr>
      <w:tblPr/>
      <w:tcPr>
        <w:shd w:val="clear" w:color="auto" w:fill="B8CCE4"/>
      </w:tcPr>
    </w:tblStylePr>
    <w:tblStylePr w:type="lastRow">
      <w:rPr>
        <w:b/>
        <w:bCs/>
        <w:color w:val="000000"/>
      </w:rPr>
      <w:tblPr/>
      <w:tcPr>
        <w:shd w:val="clear" w:color="auto" w:fill="B8CCE4"/>
      </w:tcPr>
    </w:tblStylePr>
    <w:tblStylePr w:type="firstCol">
      <w:rPr>
        <w:color w:val="FFFFFF"/>
      </w:rPr>
      <w:tblPr/>
      <w:tcPr>
        <w:shd w:val="clear" w:color="auto" w:fill="365F91"/>
      </w:tcPr>
    </w:tblStylePr>
    <w:tblStylePr w:type="lastCol">
      <w:rPr>
        <w:color w:val="FFFFFF"/>
      </w:rPr>
      <w:tblPr/>
      <w:tcPr>
        <w:shd w:val="clear" w:color="auto" w:fill="365F91"/>
      </w:tcPr>
    </w:tblStylePr>
    <w:tblStylePr w:type="band1Vert">
      <w:tblPr/>
      <w:tcPr>
        <w:shd w:val="clear" w:color="auto" w:fill="A7BFDE"/>
      </w:tcPr>
    </w:tblStylePr>
    <w:tblStylePr w:type="band1Horz">
      <w:tblPr/>
      <w:tcPr>
        <w:shd w:val="clear" w:color="auto" w:fill="A7BFDE"/>
      </w:tcPr>
    </w:tblStylePr>
  </w:style>
  <w:style w:type="table" w:styleId="Kolorowasiatkaakcent2">
    <w:name w:val="Colorful Grid Accent 2"/>
    <w:basedOn w:val="Standardowy"/>
    <w:uiPriority w:val="73"/>
    <w:qFormat/>
    <w:rPr>
      <w:color w:val="000000"/>
    </w:rPr>
    <w:tblPr>
      <w:tblBorders>
        <w:insideH w:val="single" w:sz="4" w:space="0" w:color="FFFFFF"/>
      </w:tblBorders>
    </w:tblPr>
    <w:tcPr>
      <w:shd w:val="clear" w:color="auto" w:fill="F2DBDB"/>
    </w:tcPr>
    <w:tblStylePr w:type="firstRow">
      <w:rPr>
        <w:b/>
        <w:bCs/>
      </w:rPr>
      <w:tblPr/>
      <w:tcPr>
        <w:shd w:val="clear" w:color="auto" w:fill="E5B8B7"/>
      </w:tcPr>
    </w:tblStylePr>
    <w:tblStylePr w:type="lastRow">
      <w:rPr>
        <w:b/>
        <w:bCs/>
        <w:color w:val="000000"/>
      </w:rPr>
      <w:tblPr/>
      <w:tcPr>
        <w:shd w:val="clear" w:color="auto" w:fill="E5B8B7"/>
      </w:tcPr>
    </w:tblStylePr>
    <w:tblStylePr w:type="firstCol">
      <w:rPr>
        <w:color w:val="FFFFFF"/>
      </w:rPr>
      <w:tblPr/>
      <w:tcPr>
        <w:shd w:val="clear" w:color="auto" w:fill="943634"/>
      </w:tcPr>
    </w:tblStylePr>
    <w:tblStylePr w:type="lastCol">
      <w:rPr>
        <w:color w:val="FFFFFF"/>
      </w:rPr>
      <w:tblPr/>
      <w:tcPr>
        <w:shd w:val="clear" w:color="auto" w:fill="943634"/>
      </w:tcPr>
    </w:tblStylePr>
    <w:tblStylePr w:type="band1Vert">
      <w:tblPr/>
      <w:tcPr>
        <w:shd w:val="clear" w:color="auto" w:fill="DFA7A6"/>
      </w:tcPr>
    </w:tblStylePr>
    <w:tblStylePr w:type="band1Horz">
      <w:tblPr/>
      <w:tcPr>
        <w:shd w:val="clear" w:color="auto" w:fill="DFA7A6"/>
      </w:tcPr>
    </w:tblStylePr>
  </w:style>
  <w:style w:type="table" w:styleId="Kolorowasiatkaakcent3">
    <w:name w:val="Colorful Grid Accent 3"/>
    <w:basedOn w:val="Standardowy"/>
    <w:uiPriority w:val="73"/>
    <w:qFormat/>
    <w:rPr>
      <w:color w:val="000000"/>
    </w:rPr>
    <w:tblPr>
      <w:tblBorders>
        <w:insideH w:val="single" w:sz="4" w:space="0" w:color="FFFFFF"/>
      </w:tblBorders>
    </w:tblPr>
    <w:tcPr>
      <w:shd w:val="clear" w:color="auto" w:fill="EAF1DD"/>
    </w:tcPr>
    <w:tblStylePr w:type="firstRow">
      <w:rPr>
        <w:b/>
        <w:bCs/>
      </w:rPr>
      <w:tblPr/>
      <w:tcPr>
        <w:shd w:val="clear" w:color="auto" w:fill="D6E3BC"/>
      </w:tcPr>
    </w:tblStylePr>
    <w:tblStylePr w:type="lastRow">
      <w:rPr>
        <w:b/>
        <w:bCs/>
        <w:color w:val="000000"/>
      </w:rPr>
      <w:tblPr/>
      <w:tcPr>
        <w:shd w:val="clear" w:color="auto" w:fill="D6E3BC"/>
      </w:tcPr>
    </w:tblStylePr>
    <w:tblStylePr w:type="firstCol">
      <w:rPr>
        <w:color w:val="FFFFFF"/>
      </w:rPr>
      <w:tblPr/>
      <w:tcPr>
        <w:shd w:val="clear" w:color="auto" w:fill="76923C"/>
      </w:tcPr>
    </w:tblStylePr>
    <w:tblStylePr w:type="lastCol">
      <w:rPr>
        <w:color w:val="FFFFFF"/>
      </w:rPr>
      <w:tblPr/>
      <w:tcPr>
        <w:shd w:val="clear" w:color="auto" w:fill="76923C"/>
      </w:tcPr>
    </w:tblStylePr>
    <w:tblStylePr w:type="band1Vert">
      <w:tblPr/>
      <w:tcPr>
        <w:shd w:val="clear" w:color="auto" w:fill="CDDDAC"/>
      </w:tcPr>
    </w:tblStylePr>
    <w:tblStylePr w:type="band1Horz">
      <w:tblPr/>
      <w:tcPr>
        <w:shd w:val="clear" w:color="auto" w:fill="CDDDAC"/>
      </w:tcPr>
    </w:tblStylePr>
  </w:style>
  <w:style w:type="table" w:styleId="Kolorowasiatkaakcent4">
    <w:name w:val="Colorful Grid Accent 4"/>
    <w:basedOn w:val="Standardowy"/>
    <w:uiPriority w:val="73"/>
    <w:qFormat/>
    <w:rPr>
      <w:color w:val="000000"/>
    </w:rPr>
    <w:tblPr>
      <w:tblBorders>
        <w:insideH w:val="single" w:sz="4" w:space="0" w:color="FFFFFF"/>
      </w:tblBorders>
    </w:tblPr>
    <w:tcPr>
      <w:shd w:val="clear" w:color="auto" w:fill="E5DFEC"/>
    </w:tcPr>
    <w:tblStylePr w:type="firstRow">
      <w:rPr>
        <w:b/>
        <w:bCs/>
      </w:rPr>
      <w:tblPr/>
      <w:tcPr>
        <w:shd w:val="clear" w:color="auto" w:fill="CCC0D9"/>
      </w:tcPr>
    </w:tblStylePr>
    <w:tblStylePr w:type="lastRow">
      <w:rPr>
        <w:b/>
        <w:bCs/>
        <w:color w:val="000000"/>
      </w:rPr>
      <w:tblPr/>
      <w:tcPr>
        <w:shd w:val="clear" w:color="auto" w:fill="CCC0D9"/>
      </w:tcPr>
    </w:tblStylePr>
    <w:tblStylePr w:type="firstCol">
      <w:rPr>
        <w:color w:val="FFFFFF"/>
      </w:rPr>
      <w:tblPr/>
      <w:tcPr>
        <w:shd w:val="clear" w:color="auto" w:fill="5F497A"/>
      </w:tcPr>
    </w:tblStylePr>
    <w:tblStylePr w:type="lastCol">
      <w:rPr>
        <w:color w:val="FFFFFF"/>
      </w:rPr>
      <w:tblPr/>
      <w:tcPr>
        <w:shd w:val="clear" w:color="auto" w:fill="5F497A"/>
      </w:tcPr>
    </w:tblStylePr>
    <w:tblStylePr w:type="band1Vert">
      <w:tblPr/>
      <w:tcPr>
        <w:shd w:val="clear" w:color="auto" w:fill="BFB1D0"/>
      </w:tcPr>
    </w:tblStylePr>
    <w:tblStylePr w:type="band1Horz">
      <w:tblPr/>
      <w:tcPr>
        <w:shd w:val="clear" w:color="auto" w:fill="BFB1D0"/>
      </w:tcPr>
    </w:tblStylePr>
  </w:style>
  <w:style w:type="table" w:styleId="Kolorowasiatkaakcent5">
    <w:name w:val="Colorful Grid Accent 5"/>
    <w:basedOn w:val="Standardowy"/>
    <w:uiPriority w:val="73"/>
    <w:qFormat/>
    <w:rPr>
      <w:color w:val="000000"/>
    </w:rPr>
    <w:tblPr>
      <w:tblBorders>
        <w:insideH w:val="single" w:sz="4" w:space="0" w:color="FFFFFF"/>
      </w:tblBorders>
    </w:tblPr>
    <w:tcPr>
      <w:shd w:val="clear" w:color="auto" w:fill="DAEEF3"/>
    </w:tcPr>
    <w:tblStylePr w:type="firstRow">
      <w:rPr>
        <w:b/>
        <w:bCs/>
      </w:rPr>
      <w:tblPr/>
      <w:tcPr>
        <w:shd w:val="clear" w:color="auto" w:fill="B6DDE8"/>
      </w:tcPr>
    </w:tblStylePr>
    <w:tblStylePr w:type="lastRow">
      <w:rPr>
        <w:b/>
        <w:bCs/>
        <w:color w:val="000000"/>
      </w:rPr>
      <w:tblPr/>
      <w:tcPr>
        <w:shd w:val="clear" w:color="auto" w:fill="B6DDE8"/>
      </w:tcPr>
    </w:tblStylePr>
    <w:tblStylePr w:type="firstCol">
      <w:rPr>
        <w:color w:val="FFFFFF"/>
      </w:rPr>
      <w:tblPr/>
      <w:tcPr>
        <w:shd w:val="clear" w:color="auto" w:fill="31849B"/>
      </w:tcPr>
    </w:tblStylePr>
    <w:tblStylePr w:type="lastCol">
      <w:rPr>
        <w:color w:val="FFFFFF"/>
      </w:rPr>
      <w:tblPr/>
      <w:tcPr>
        <w:shd w:val="clear" w:color="auto" w:fill="31849B"/>
      </w:tc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table" w:styleId="Kolorowasiatkaakcent6">
    <w:name w:val="Colorful Grid Accent 6"/>
    <w:basedOn w:val="Standardowy"/>
    <w:uiPriority w:val="73"/>
    <w:qFormat/>
    <w:rPr>
      <w:color w:val="000000"/>
    </w:rPr>
    <w:tblPr>
      <w:tblBorders>
        <w:insideH w:val="single" w:sz="4" w:space="0" w:color="FFFFFF"/>
      </w:tblBorders>
    </w:tblPr>
    <w:tcPr>
      <w:shd w:val="clear" w:color="auto" w:fill="FDE9D9"/>
    </w:tcPr>
    <w:tblStylePr w:type="firstRow">
      <w:rPr>
        <w:b/>
        <w:bCs/>
      </w:rPr>
      <w:tblPr/>
      <w:tcPr>
        <w:shd w:val="clear" w:color="auto" w:fill="FBD4B4"/>
      </w:tcPr>
    </w:tblStylePr>
    <w:tblStylePr w:type="lastRow">
      <w:rPr>
        <w:b/>
        <w:bCs/>
        <w:color w:val="000000"/>
      </w:rPr>
      <w:tblPr/>
      <w:tcPr>
        <w:shd w:val="clear" w:color="auto" w:fill="FBD4B4"/>
      </w:tcPr>
    </w:tblStylePr>
    <w:tblStylePr w:type="firstCol">
      <w:rPr>
        <w:color w:val="FFFFFF"/>
      </w:rPr>
      <w:tblPr/>
      <w:tcPr>
        <w:shd w:val="clear" w:color="auto" w:fill="E36C0A"/>
      </w:tcPr>
    </w:tblStylePr>
    <w:tblStylePr w:type="lastCol">
      <w:rPr>
        <w:color w:val="FFFFFF"/>
      </w:rPr>
      <w:tblPr/>
      <w:tcPr>
        <w:shd w:val="clear" w:color="auto" w:fill="E36C0A"/>
      </w:tcPr>
    </w:tblStylePr>
    <w:tblStylePr w:type="band1Vert">
      <w:tblPr/>
      <w:tcPr>
        <w:shd w:val="clear" w:color="auto" w:fill="FBCAA2"/>
      </w:tcPr>
    </w:tblStylePr>
    <w:tblStylePr w:type="band1Horz">
      <w:tblPr/>
      <w:tcPr>
        <w:shd w:val="clear" w:color="auto" w:fill="FBCAA2"/>
      </w:tcPr>
    </w:tblStylePr>
  </w:style>
  <w:style w:type="character" w:customStyle="1" w:styleId="NagwekZnak">
    <w:name w:val="Nagłówek Znak"/>
    <w:basedOn w:val="Domylnaczcionkaakapitu"/>
    <w:link w:val="Nagwek"/>
    <w:qFormat/>
    <w:rPr>
      <w:rFonts w:eastAsiaTheme="minorHAnsi"/>
      <w:sz w:val="18"/>
      <w:szCs w:val="18"/>
      <w:lang w:eastAsia="en-US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CC435F"/>
    <w:rPr>
      <w:color w:val="605E5C"/>
      <w:shd w:val="clear" w:color="auto" w:fill="E1DFDD"/>
    </w:rPr>
  </w:style>
  <w:style w:type="character" w:customStyle="1" w:styleId="Teksttreci2">
    <w:name w:val="Tekst treści (2)_"/>
    <w:basedOn w:val="Domylnaczcionkaakapitu"/>
    <w:link w:val="Teksttreci20"/>
    <w:rsid w:val="001C2ADD"/>
    <w:rPr>
      <w:rFonts w:ascii="Arial" w:eastAsia="Arial" w:hAnsi="Arial" w:cs="Arial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1C2ADD"/>
    <w:pPr>
      <w:widowControl w:val="0"/>
      <w:shd w:val="clear" w:color="auto" w:fill="FFFFFF"/>
      <w:spacing w:after="60" w:line="413" w:lineRule="exact"/>
      <w:jc w:val="center"/>
    </w:pPr>
    <w:rPr>
      <w:rFonts w:ascii="Arial" w:eastAsia="Arial" w:hAnsi="Arial" w:cs="Arial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2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917BDE1D-23B7-4279-B160-C1062C250B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241</Words>
  <Characters>1641</Characters>
  <Application>Microsoft Office Word</Application>
  <DocSecurity>0</DocSecurity>
  <Lines>63</Lines>
  <Paragraphs>35</Paragraphs>
  <ScaleCrop>false</ScaleCrop>
  <Company>Urząd Gminy w Chybiu</Company>
  <LinksUpToDate>false</LinksUpToDate>
  <CharactersWithSpaces>1847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Klaudia</dc:creator>
  <cp:lastModifiedBy>Marcin Daniel</cp:lastModifiedBy>
  <cp:revision>42</cp:revision>
  <cp:lastPrinted>2022-10-21T18:19:00Z</cp:lastPrinted>
  <dcterms:created xsi:type="dcterms:W3CDTF">2020-11-01T22:23:00Z</dcterms:created>
  <dcterms:modified xsi:type="dcterms:W3CDTF">2026-02-17T21:06:00Z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1033-3.1.1.5096</vt:lpwstr>
  </property>
  <property fmtid="{D5CDD505-2E9C-101B-9397-08002B2CF9AE}" pid="3" name="ICV">
    <vt:lpwstr>FF4A26F212A54926BC6EFBF3C74CF4D4_13</vt:lpwstr>
  </property>
</Properties>
</file>