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AC73E" w14:textId="77777777" w:rsidR="00011BA6" w:rsidRDefault="00011BA6" w:rsidP="00011BA6">
      <w:pPr>
        <w:pageBreakBefore/>
        <w:spacing w:before="6" w:line="360" w:lineRule="auto"/>
        <w:jc w:val="right"/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en-US"/>
        </w:rPr>
        <w:t>Załącznik Nr 1</w:t>
      </w:r>
    </w:p>
    <w:p w14:paraId="0CEA567D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  <w:t>Dane dotyczące Wykonawcy:</w:t>
      </w:r>
    </w:p>
    <w:p w14:paraId="1504BF65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Nazwa: ……………………………………………………………</w:t>
      </w:r>
    </w:p>
    <w:p w14:paraId="722F5231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Siedziba: ………………………………………………………….</w:t>
      </w:r>
    </w:p>
    <w:p w14:paraId="1C710D1A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nr tel.: ……………………………………………………………..</w:t>
      </w:r>
    </w:p>
    <w:p w14:paraId="3810561E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e-mail: …………………………………………………………….</w:t>
      </w:r>
    </w:p>
    <w:p w14:paraId="65C49529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nr NIP: ……………………………………………………………</w:t>
      </w:r>
    </w:p>
    <w:p w14:paraId="419B450C" w14:textId="77777777" w:rsidR="00011BA6" w:rsidRDefault="00011BA6" w:rsidP="00011BA6">
      <w:pPr>
        <w:suppressAutoHyphens w:val="0"/>
        <w:spacing w:line="360" w:lineRule="auto"/>
        <w:rPr>
          <w:rFonts w:ascii="Arial" w:eastAsia="Times New Roman" w:hAnsi="Arial" w:cs="Arial"/>
          <w:color w:val="000000"/>
          <w:kern w:val="0"/>
          <w:sz w:val="18"/>
          <w:szCs w:val="18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nr REGON: ……………………………………………………..</w:t>
      </w:r>
    </w:p>
    <w:p w14:paraId="7CB4C090" w14:textId="77777777" w:rsidR="00011BA6" w:rsidRDefault="00011BA6" w:rsidP="00011BA6">
      <w:pPr>
        <w:suppressAutoHyphens w:val="0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18"/>
          <w:szCs w:val="18"/>
          <w:lang w:eastAsia="pl-PL"/>
        </w:rPr>
        <w:t xml:space="preserve">(nazwa (firma) dokładny adres Wykonawcy/Wykonawców; w przypadku składania oferty przez podmioty występujące wspólnie podać nazwy (firmy) i dokładne adresy wszystkich Wykonawców wspólnie ubiegających się o udzielenie niniejszego zamówienia i załączyć do oferty pełnomocnictwo zgodne z art. 58 ust. 2 ustawy </w:t>
      </w:r>
      <w:proofErr w:type="spellStart"/>
      <w:r>
        <w:rPr>
          <w:rFonts w:ascii="Arial" w:eastAsia="Times New Roman" w:hAnsi="Arial" w:cs="Arial"/>
          <w:color w:val="000000"/>
          <w:kern w:val="0"/>
          <w:sz w:val="18"/>
          <w:szCs w:val="18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000000"/>
          <w:kern w:val="0"/>
          <w:sz w:val="18"/>
          <w:szCs w:val="18"/>
          <w:lang w:eastAsia="pl-PL"/>
        </w:rPr>
        <w:t>).</w:t>
      </w:r>
    </w:p>
    <w:p w14:paraId="3D4C4109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3167BF53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  <w:t>Dane dotyczące Pełnomocnika (o ile dotyczy):</w:t>
      </w:r>
    </w:p>
    <w:p w14:paraId="7423B0CF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Nazwa firmy/imię i nazwisko: ………………………………………………………………</w:t>
      </w:r>
    </w:p>
    <w:p w14:paraId="1842F75A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Adres:…………………………………………………………………………………………….</w:t>
      </w:r>
    </w:p>
    <w:p w14:paraId="5C17FECD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nr telefonu oraz nr fax: …………………………………………………………………………</w:t>
      </w:r>
    </w:p>
    <w:p w14:paraId="1F96E6C6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e-mail: ………………………………………………………………………………………..</w:t>
      </w:r>
    </w:p>
    <w:p w14:paraId="7B200DC5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(nazwa (firma) lub imię i nazwisko, dokładny adres Pełnomocnika)</w:t>
      </w:r>
    </w:p>
    <w:p w14:paraId="17BD4896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53966C72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</w:p>
    <w:p w14:paraId="4CCB35F8" w14:textId="77777777" w:rsidR="00011BA6" w:rsidRDefault="00011BA6" w:rsidP="00011BA6">
      <w:pPr>
        <w:suppressAutoHyphens w:val="0"/>
        <w:autoSpaceDE w:val="0"/>
        <w:jc w:val="center"/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u w:val="single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en-US"/>
        </w:rPr>
        <w:t>FORMULARZ OFERTOWY</w:t>
      </w:r>
    </w:p>
    <w:p w14:paraId="2AE23BCB" w14:textId="77777777" w:rsidR="00011BA6" w:rsidRDefault="00011BA6" w:rsidP="00011BA6">
      <w:pPr>
        <w:suppressAutoHyphens w:val="0"/>
        <w:jc w:val="center"/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u w:val="single"/>
          <w:lang w:eastAsia="pl-PL"/>
        </w:rPr>
      </w:pPr>
    </w:p>
    <w:p w14:paraId="441CA646" w14:textId="77777777" w:rsidR="00011BA6" w:rsidRDefault="00011BA6" w:rsidP="00011BA6">
      <w:pPr>
        <w:suppressAutoHyphens w:val="0"/>
        <w:jc w:val="center"/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</w:pPr>
    </w:p>
    <w:p w14:paraId="1A23A8DE" w14:textId="77777777" w:rsidR="00011BA6" w:rsidRPr="00207C5B" w:rsidRDefault="00011BA6" w:rsidP="00011BA6">
      <w:pPr>
        <w:suppressAutoHyphens w:val="0"/>
        <w:spacing w:line="336" w:lineRule="auto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207C5B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Nawiązując do ogłoszenia o udzielenie zamówienia publicznego prowadzonego w trybie podstawowym bez możliwości prowadzenia negocjacji (art. 275 pkt 1 ustawy </w:t>
      </w:r>
      <w:proofErr w:type="spellStart"/>
      <w:r w:rsidRPr="00207C5B">
        <w:rPr>
          <w:rFonts w:ascii="Arial" w:eastAsia="Times New Roman" w:hAnsi="Arial" w:cs="Arial"/>
          <w:kern w:val="0"/>
          <w:sz w:val="22"/>
          <w:szCs w:val="22"/>
          <w:lang w:eastAsia="pl-PL"/>
        </w:rPr>
        <w:t>Pzp</w:t>
      </w:r>
      <w:proofErr w:type="spellEnd"/>
      <w:r w:rsidRPr="00207C5B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) o nazwie: </w:t>
      </w:r>
      <w:r w:rsidRPr="00FB4C3D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Zakup samochodu </w:t>
      </w:r>
      <w:proofErr w:type="spellStart"/>
      <w:r w:rsidRPr="00FB4C3D">
        <w:rPr>
          <w:rFonts w:ascii="Arial" w:eastAsia="Times New Roman" w:hAnsi="Arial" w:cs="Arial"/>
          <w:kern w:val="0"/>
          <w:sz w:val="22"/>
          <w:szCs w:val="22"/>
          <w:lang w:eastAsia="pl-PL"/>
        </w:rPr>
        <w:t>osobowego-busa</w:t>
      </w:r>
      <w:proofErr w:type="spellEnd"/>
      <w:r w:rsidRPr="00FB4C3D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 przystosowanego do przewozu osób z niepełnosprawnościami w tym 1 osoby na wózku inwalidzkim na potrzeby WTZ w Sochaczewie.</w:t>
      </w:r>
    </w:p>
    <w:p w14:paraId="65121387" w14:textId="77777777" w:rsidR="00011BA6" w:rsidRDefault="00011BA6" w:rsidP="00011BA6">
      <w:pPr>
        <w:pStyle w:val="Nagwek2"/>
      </w:pPr>
    </w:p>
    <w:p w14:paraId="01841BCE" w14:textId="77777777" w:rsidR="00011BA6" w:rsidRDefault="00011BA6" w:rsidP="00011BA6">
      <w:pPr>
        <w:suppressAutoHyphens w:val="0"/>
        <w:ind w:left="720"/>
        <w:contextualSpacing/>
        <w:rPr>
          <w:rFonts w:ascii="Arial" w:eastAsia="Times New Roman" w:hAnsi="Arial" w:cs="Arial"/>
          <w:b/>
          <w:bCs/>
          <w:color w:val="000000"/>
          <w:kern w:val="0"/>
          <w:sz w:val="22"/>
          <w:szCs w:val="22"/>
          <w:lang w:eastAsia="pl-PL"/>
        </w:rPr>
      </w:pPr>
    </w:p>
    <w:p w14:paraId="442B67AE" w14:textId="77777777" w:rsidR="00011BA6" w:rsidRDefault="00011BA6" w:rsidP="00011BA6">
      <w:pPr>
        <w:suppressAutoHyphens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Oferujemy wykonanie przedmiotu zamówienia zgodnie ze Specyfikacją Warunków Zamówienia:</w:t>
      </w:r>
    </w:p>
    <w:p w14:paraId="503560BE" w14:textId="26CCDDEB" w:rsidR="00011BA6" w:rsidRDefault="00011BA6" w:rsidP="00011BA6">
      <w:pPr>
        <w:numPr>
          <w:ilvl w:val="0"/>
          <w:numId w:val="4"/>
        </w:numPr>
        <w:suppressAutoHyphens w:val="0"/>
        <w:autoSpaceDE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  <w:t>za cenę  ………… złotych brutto (sł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  <w:t xml:space="preserve">ownie: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  <w:t>………………………………………………….),</w:t>
      </w:r>
    </w:p>
    <w:p w14:paraId="2ACD38DC" w14:textId="77777777" w:rsidR="00011BA6" w:rsidRDefault="00011BA6" w:rsidP="00011BA6">
      <w:pPr>
        <w:suppressAutoHyphens w:val="0"/>
        <w:autoSpaceDE w:val="0"/>
        <w:spacing w:line="360" w:lineRule="auto"/>
        <w:ind w:left="64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  <w:t xml:space="preserve">w tym należny podatek Vat. </w:t>
      </w:r>
    </w:p>
    <w:p w14:paraId="1E0B0F9D" w14:textId="77777777" w:rsidR="00011BA6" w:rsidRDefault="00011BA6" w:rsidP="00011BA6">
      <w:pPr>
        <w:numPr>
          <w:ilvl w:val="0"/>
          <w:numId w:val="3"/>
        </w:numPr>
        <w:suppressAutoHyphens w:val="0"/>
        <w:autoSpaceDE w:val="0"/>
        <w:spacing w:line="360" w:lineRule="auto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  <w:t>marka i model oferowanego pojazdu: …………………………………………… spełniający wszystkie wymagania postawione w opisie przedmiotu zamówienia.</w:t>
      </w:r>
    </w:p>
    <w:p w14:paraId="2962BCA6" w14:textId="77777777" w:rsidR="00011BA6" w:rsidRDefault="00011BA6" w:rsidP="00011BA6">
      <w:pPr>
        <w:suppressAutoHyphens w:val="0"/>
        <w:spacing w:before="120" w:after="120"/>
        <w:rPr>
          <w:rFonts w:ascii="Arial" w:eastAsia="Times New Roman" w:hAnsi="Arial" w:cs="Arial"/>
          <w:color w:val="000000"/>
          <w:kern w:val="0"/>
          <w:sz w:val="22"/>
          <w:szCs w:val="22"/>
          <w:lang w:eastAsia="en-US"/>
        </w:rPr>
      </w:pPr>
    </w:p>
    <w:p w14:paraId="4BEBF223" w14:textId="77777777" w:rsidR="00011BA6" w:rsidRDefault="00011BA6" w:rsidP="00011BA6">
      <w:pPr>
        <w:suppressAutoHyphens w:val="0"/>
        <w:spacing w:before="120" w:after="120"/>
        <w:ind w:left="284"/>
        <w:jc w:val="center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Oświadczenia Wykonawcy:</w:t>
      </w:r>
    </w:p>
    <w:p w14:paraId="35B50DA5" w14:textId="77777777" w:rsidR="00011BA6" w:rsidRDefault="00011BA6" w:rsidP="00011BA6">
      <w:pPr>
        <w:numPr>
          <w:ilvl w:val="0"/>
          <w:numId w:val="5"/>
        </w:numPr>
        <w:tabs>
          <w:tab w:val="clear" w:pos="810"/>
        </w:tabs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wyżej podana cena, obejmuje wykonanie całości przedmiotu zamówienia opisanego w Specyfikacji Warunków Zamówienia.</w:t>
      </w:r>
    </w:p>
    <w:p w14:paraId="7DD9401D" w14:textId="77777777" w:rsidR="00011BA6" w:rsidRDefault="00011BA6" w:rsidP="00011BA6">
      <w:pPr>
        <w:numPr>
          <w:ilvl w:val="0"/>
          <w:numId w:val="2"/>
        </w:numPr>
        <w:tabs>
          <w:tab w:val="clear" w:pos="810"/>
        </w:tabs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Oświadczam, że wypełniłem obowiązki informacyjne przewidziane w art. 13 lub 14 </w:t>
      </w:r>
      <w:r>
        <w:rPr>
          <w:rFonts w:ascii="Arial" w:eastAsia="Times New Roman" w:hAnsi="Arial" w:cs="Arial"/>
          <w:iCs/>
          <w:color w:val="000000"/>
          <w:kern w:val="0"/>
          <w:sz w:val="22"/>
          <w:szCs w:val="22"/>
          <w:lang w:eastAsia="pl-PL"/>
        </w:rPr>
        <w:t xml:space="preserve">Rozporządzenia Parlamentu Europejskiego i Rady (UE) 2016/679 z dnia 27 kwietnia 2016 roku w sprawie ochrony osób fizycznych w związku z przetwarzaniem danych osobowych i w sprawie </w:t>
      </w:r>
      <w:r>
        <w:rPr>
          <w:rFonts w:ascii="Arial" w:eastAsia="Times New Roman" w:hAnsi="Arial" w:cs="Arial"/>
          <w:iCs/>
          <w:color w:val="000000"/>
          <w:kern w:val="0"/>
          <w:sz w:val="22"/>
          <w:szCs w:val="22"/>
          <w:lang w:eastAsia="pl-PL"/>
        </w:rPr>
        <w:lastRenderedPageBreak/>
        <w:t>swobodnego przepływu takich danych oraz uchylenia dyrektywy 95/46/WE</w:t>
      </w:r>
      <w:r>
        <w:rPr>
          <w:rFonts w:ascii="Arial" w:eastAsia="Times New Roman" w:hAnsi="Arial" w:cs="Arial"/>
          <w:i/>
          <w:color w:val="000000"/>
          <w:kern w:val="0"/>
          <w:sz w:val="22"/>
          <w:szCs w:val="22"/>
          <w:lang w:eastAsia="pl-PL"/>
        </w:rPr>
        <w:t xml:space="preserve">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wobec osób fizycznych, od których dane osobowe bezpośrednio lub pośrednio pozyskałem w celu ubiegania się o udzielenie zamówienia publicznego w niniejszym postępowaniu.</w:t>
      </w:r>
    </w:p>
    <w:p w14:paraId="127D9C30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Oświadczam, że akceptuje termin płatności 30 dni. </w:t>
      </w:r>
    </w:p>
    <w:p w14:paraId="77DD9674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FF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zapoznałem się ze Specyfikacją Warunków Zamówienia i nie wnoszę do niej zastrzeżeń oraz uzyskałem konieczne informacje do przygotowania oferty.</w:t>
      </w:r>
    </w:p>
    <w:p w14:paraId="0AE1E91D" w14:textId="77777777" w:rsidR="00011BA6" w:rsidRPr="00E23F3F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E23F3F">
        <w:rPr>
          <w:rFonts w:ascii="Arial" w:eastAsia="Times New Roman" w:hAnsi="Arial" w:cs="Arial"/>
          <w:kern w:val="0"/>
          <w:sz w:val="22"/>
          <w:szCs w:val="22"/>
          <w:lang w:eastAsia="pl-PL"/>
        </w:rPr>
        <w:t>Oświadczmy, że zapewniamy:</w:t>
      </w:r>
    </w:p>
    <w:p w14:paraId="17B8B283" w14:textId="77777777" w:rsidR="00011BA6" w:rsidRPr="00E23F3F" w:rsidRDefault="00011BA6" w:rsidP="00011BA6">
      <w:pPr>
        <w:suppressAutoHyphens w:val="0"/>
        <w:spacing w:line="360" w:lineRule="auto"/>
        <w:ind w:left="1134" w:hanging="284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E23F3F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Okres gwarancji mechanicznej: min. 24 miesięcy;  </w:t>
      </w:r>
    </w:p>
    <w:p w14:paraId="23A50F2D" w14:textId="77777777" w:rsidR="00011BA6" w:rsidRPr="00E23F3F" w:rsidRDefault="00011BA6" w:rsidP="00011BA6">
      <w:pPr>
        <w:suppressAutoHyphens w:val="0"/>
        <w:spacing w:line="360" w:lineRule="auto"/>
        <w:ind w:left="1134" w:hanging="284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E23F3F">
        <w:rPr>
          <w:rFonts w:ascii="Arial" w:eastAsia="Times New Roman" w:hAnsi="Arial" w:cs="Arial"/>
          <w:kern w:val="0"/>
          <w:sz w:val="22"/>
          <w:szCs w:val="22"/>
          <w:lang w:eastAsia="pl-PL"/>
        </w:rPr>
        <w:t>Okres gwarancji na powłokę lakierniczą: min. 24 miesięcy;</w:t>
      </w:r>
    </w:p>
    <w:p w14:paraId="0E44050C" w14:textId="77777777" w:rsidR="00011BA6" w:rsidRPr="00E23F3F" w:rsidRDefault="00011BA6" w:rsidP="00011BA6">
      <w:pPr>
        <w:suppressAutoHyphens w:val="0"/>
        <w:spacing w:line="360" w:lineRule="auto"/>
        <w:ind w:left="1134" w:hanging="284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E23F3F">
        <w:rPr>
          <w:rFonts w:ascii="Arial" w:eastAsia="Times New Roman" w:hAnsi="Arial" w:cs="Arial"/>
          <w:kern w:val="0"/>
          <w:sz w:val="22"/>
          <w:szCs w:val="22"/>
          <w:lang w:eastAsia="pl-PL"/>
        </w:rPr>
        <w:t>Okres gwarancji na perforację nadwozia: min. 12 miesięcy;</w:t>
      </w:r>
    </w:p>
    <w:p w14:paraId="62824CB6" w14:textId="77777777" w:rsidR="00011BA6" w:rsidRPr="00E23F3F" w:rsidRDefault="00011BA6" w:rsidP="00011BA6">
      <w:pPr>
        <w:suppressAutoHyphens w:val="0"/>
        <w:spacing w:line="360" w:lineRule="auto"/>
        <w:ind w:left="1134" w:hanging="284"/>
        <w:jc w:val="both"/>
        <w:rPr>
          <w:rFonts w:ascii="Arial" w:eastAsia="Times New Roman" w:hAnsi="Arial" w:cs="Arial"/>
          <w:kern w:val="0"/>
          <w:sz w:val="22"/>
          <w:szCs w:val="22"/>
          <w:lang w:eastAsia="pl-PL"/>
        </w:rPr>
      </w:pPr>
      <w:r w:rsidRPr="00E23F3F">
        <w:rPr>
          <w:rFonts w:ascii="Arial" w:eastAsia="Times New Roman" w:hAnsi="Arial" w:cs="Arial"/>
          <w:kern w:val="0"/>
          <w:sz w:val="22"/>
          <w:szCs w:val="22"/>
          <w:lang w:eastAsia="pl-PL"/>
        </w:rPr>
        <w:t>Odległość od autoryzowanej stacji serwisowej: max. 90 km;</w:t>
      </w:r>
    </w:p>
    <w:p w14:paraId="3BC5DA87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Termin realizacji zamówienia: </w:t>
      </w:r>
      <w:r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  <w:t xml:space="preserve">od dnia zawarcia </w:t>
      </w:r>
      <w:r w:rsidRPr="00207C5B"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  <w:t>umowy do dnia 30.04.2026  roku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.</w:t>
      </w:r>
    </w:p>
    <w:p w14:paraId="305D42E9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jestem związany ofertą do upływu terminu wskazanego w specyfikacji warunków zamówienia tj. 30 dni.</w:t>
      </w:r>
    </w:p>
    <w:p w14:paraId="04DCC4A2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jestem mikroprzedsiębiorstwem*, małym przedsiębiorstwem*, średnim przedsiębiorstwem*, jednoosobową działalnością gospodarczą*, osobą fizyczną nieprowadzącą działalności gospodarczej*, inny rodzajem*.</w:t>
      </w:r>
    </w:p>
    <w:p w14:paraId="2470221E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akceptuję wzór umowy stanowiący załącznik nr 3 do Specyfikacji Warunków Zamówienia i zobowiązuję się, w przypadku wyboru mojej oferty, do zawarcia umowy na wyżej wymienionych warunkach, w miejscu i terminie wyznaczonym przez Zamawiającego.</w:t>
      </w:r>
    </w:p>
    <w:p w14:paraId="7CD99344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osobą do kontaktów i dokonywania bieżących ustaleń z Zamawiającym jest:</w:t>
      </w:r>
    </w:p>
    <w:p w14:paraId="41F384A6" w14:textId="77777777" w:rsidR="00011BA6" w:rsidRDefault="00011BA6" w:rsidP="00011BA6">
      <w:pPr>
        <w:tabs>
          <w:tab w:val="left" w:pos="567"/>
        </w:tabs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ab/>
        <w:t>………………………………………………………………………………………………</w:t>
      </w:r>
    </w:p>
    <w:p w14:paraId="3634B257" w14:textId="77777777" w:rsidR="00011BA6" w:rsidRDefault="00011BA6" w:rsidP="00011BA6">
      <w:pPr>
        <w:tabs>
          <w:tab w:val="left" w:pos="567"/>
        </w:tabs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  <w:tab/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  <w:t>numer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  <w:t xml:space="preserve"> 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  <w:t>telefonu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val="de-DE" w:eastAsia="pl-PL"/>
        </w:rPr>
        <w:t xml:space="preserve"> __________________________</w:t>
      </w:r>
    </w:p>
    <w:p w14:paraId="1EAA8BE0" w14:textId="77777777" w:rsidR="00011BA6" w:rsidRDefault="00011BA6" w:rsidP="00011BA6">
      <w:pPr>
        <w:tabs>
          <w:tab w:val="left" w:pos="567"/>
        </w:tabs>
        <w:suppressAutoHyphens w:val="0"/>
        <w:spacing w:line="360" w:lineRule="auto"/>
        <w:ind w:left="567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e-mail do kontaktu: __________________________________________________</w:t>
      </w:r>
    </w:p>
    <w:p w14:paraId="0FC4C2CE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Oświadczam, że spełniam wszystkie </w:t>
      </w:r>
      <w:r w:rsidRPr="00615DD5">
        <w:rPr>
          <w:rFonts w:ascii="Arial" w:eastAsia="Times New Roman" w:hAnsi="Arial" w:cs="Arial"/>
          <w:kern w:val="0"/>
          <w:sz w:val="22"/>
          <w:szCs w:val="22"/>
          <w:lang w:eastAsia="pl-PL"/>
        </w:rPr>
        <w:t xml:space="preserve">warunki udziału w postępowaniu określone w SWZ. </w:t>
      </w:r>
      <w:r w:rsidRPr="00615DD5">
        <w:rPr>
          <w:rFonts w:ascii="Arial" w:eastAsia="Times New Roman" w:hAnsi="Arial" w:cs="Arial"/>
          <w:kern w:val="0"/>
          <w:sz w:val="22"/>
          <w:szCs w:val="22"/>
          <w:lang w:eastAsia="pl-PL"/>
        </w:rPr>
        <w:br/>
        <w:t xml:space="preserve">W załączeniu przekazuje stosowne oświadczenie na wzorze stanowiącym </w:t>
      </w:r>
      <w:r w:rsidRPr="00615DD5">
        <w:rPr>
          <w:rFonts w:ascii="Arial" w:eastAsia="Times New Roman" w:hAnsi="Arial" w:cs="Arial"/>
          <w:b/>
          <w:kern w:val="0"/>
          <w:sz w:val="22"/>
          <w:szCs w:val="22"/>
          <w:lang w:eastAsia="pl-PL"/>
        </w:rPr>
        <w:t xml:space="preserve">załącznik </w:t>
      </w:r>
      <w:r w:rsidRPr="00615DD5">
        <w:rPr>
          <w:rFonts w:ascii="Arial" w:eastAsia="Times New Roman" w:hAnsi="Arial" w:cs="Arial"/>
          <w:b/>
          <w:kern w:val="0"/>
          <w:sz w:val="22"/>
          <w:szCs w:val="22"/>
          <w:lang w:eastAsia="pl-PL"/>
        </w:rPr>
        <w:br/>
        <w:t>nr 2 do SWZ.</w:t>
      </w:r>
    </w:p>
    <w:p w14:paraId="0A7215AE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Oświadczam, że złoże, na każde wezwanie Zamawiającego i w terminie przez niego wyznaczonym wymagane w SWZ dokumenty</w:t>
      </w:r>
      <w:r>
        <w:rPr>
          <w:rFonts w:ascii="Arial" w:eastAsia="Times New Roman" w:hAnsi="Arial" w:cs="Arial"/>
          <w:b/>
          <w:color w:val="000000"/>
          <w:kern w:val="0"/>
          <w:sz w:val="22"/>
          <w:szCs w:val="22"/>
          <w:lang w:eastAsia="pl-PL"/>
        </w:rPr>
        <w:t>;</w:t>
      </w:r>
    </w:p>
    <w:p w14:paraId="55B67A91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Oświadczam, że jako Wykonawca składający ofertę* / wspólnicy konsorcjum składający ofertę wspólną* oraz podmioty, na których zasoby się powołujemy nie podlegamy wykluczeniu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br/>
        <w:t xml:space="preserve">z postępowania na podstawie art. 108 ust. 1 ustawy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 (punkt IX SWZ), w zakresie wskazanym przez Zamawiającego w ogłoszeniu o postępowaniu oraz w punkcie X SWZ, a odnoszącym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br/>
        <w:t xml:space="preserve">się do art. w art. 109 ust. 1 punkty 1 – 10 ustawy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 oraz art. 7 ust. 1 ustawy z dnia 13 kwietnia 2022 r. o szczególnych rozwiązaniach w zakresie przeciwdziałania wspieraniu agresji na Ukrainę oraz służących ochronie bezpieczeństwa narodowego – (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t.j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. Dz. U. z 2025 r., poz. 514 z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. zm.).</w:t>
      </w:r>
    </w:p>
    <w:p w14:paraId="5488FC05" w14:textId="77777777" w:rsidR="00011BA6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Zgodnie z art. 462 ust. 2 ustawy </w:t>
      </w:r>
      <w:proofErr w:type="spellStart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, informujemy, że:</w:t>
      </w:r>
    </w:p>
    <w:p w14:paraId="26392283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lastRenderedPageBreak/>
        <w:t>*zamierzamy powierzyć podwykonawcom wykonanie następujących części zamówienia:</w:t>
      </w:r>
    </w:p>
    <w:p w14:paraId="78EDB522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a) wykonanie części dotyczącej ................ firmie ................. z siedzibą w ....................... .</w:t>
      </w:r>
    </w:p>
    <w:p w14:paraId="524AC65F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Wartość brutto części zamówienia powierzona podwykonawcom wynosi: ...................... zł lub stanowi ........................ % wartości całego zamówienia.</w:t>
      </w:r>
    </w:p>
    <w:p w14:paraId="19A90F71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b) wykonanie części dotyczącej ...............  firmie ................ z siedzibą w ............................ .</w:t>
      </w:r>
    </w:p>
    <w:p w14:paraId="05C22F3B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Wartość brutto części zamówienia powierzona podwykonawcy wynosi: .................... zł lub stanowi ....................... % wartości całego zamówienia.</w:t>
      </w:r>
    </w:p>
    <w:p w14:paraId="059AA15C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*nie zamierzamy powierzyć podwykonawcom wykonania żadnej części zamówienia.</w:t>
      </w:r>
    </w:p>
    <w:p w14:paraId="182CFF5F" w14:textId="77777777" w:rsidR="00011BA6" w:rsidRDefault="00011BA6" w:rsidP="00011BA6">
      <w:pPr>
        <w:suppressAutoHyphens w:val="0"/>
        <w:spacing w:line="336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*na etapie składania ofert nie jesteśmy w stanie określić czy będziemy korzystać 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br/>
        <w:t>z podwykonawców.</w:t>
      </w:r>
    </w:p>
    <w:p w14:paraId="114D94CA" w14:textId="77777777" w:rsidR="00011BA6" w:rsidRPr="00207C5B" w:rsidRDefault="00011BA6" w:rsidP="00011BA6">
      <w:pPr>
        <w:numPr>
          <w:ilvl w:val="0"/>
          <w:numId w:val="2"/>
        </w:numPr>
        <w:suppressAutoHyphens w:val="0"/>
        <w:spacing w:line="360" w:lineRule="auto"/>
        <w:ind w:left="284" w:hanging="284"/>
        <w:jc w:val="both"/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</w:pPr>
      <w:r w:rsidRPr="00207C5B"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 xml:space="preserve">Oświadczam, że oferta zawiera/ nie zawiera informacji stanowiących tajemnicę przedsiębiorstwa  w rozumieniu przepisów o zwalczaniu nieuczciwej konkurencji. </w:t>
      </w:r>
    </w:p>
    <w:p w14:paraId="6851C27A" w14:textId="77777777" w:rsidR="00011BA6" w:rsidRDefault="00011BA6" w:rsidP="00011BA6">
      <w:pPr>
        <w:suppressAutoHyphens w:val="0"/>
        <w:rPr>
          <w:rFonts w:ascii="Arial" w:eastAsia="Times New Roman" w:hAnsi="Arial" w:cs="Arial"/>
          <w:color w:val="000000"/>
          <w:kern w:val="0"/>
          <w:sz w:val="22"/>
          <w:szCs w:val="22"/>
          <w:highlight w:val="yellow"/>
          <w:lang w:eastAsia="pl-PL"/>
        </w:rPr>
      </w:pPr>
    </w:p>
    <w:p w14:paraId="239EABE5" w14:textId="77777777" w:rsidR="00011BA6" w:rsidRDefault="00011BA6" w:rsidP="00011BA6">
      <w:pPr>
        <w:suppressAutoHyphens w:val="0"/>
        <w:rPr>
          <w:rFonts w:ascii="Arial" w:eastAsia="Times New Roman" w:hAnsi="Arial" w:cs="Arial"/>
          <w:color w:val="000000"/>
          <w:kern w:val="0"/>
          <w:sz w:val="22"/>
          <w:szCs w:val="22"/>
          <w:highlight w:val="yellow"/>
          <w:lang w:eastAsia="pl-PL"/>
        </w:rPr>
      </w:pPr>
    </w:p>
    <w:p w14:paraId="19354769" w14:textId="77777777" w:rsidR="00011BA6" w:rsidRDefault="00011BA6" w:rsidP="00011BA6">
      <w:pPr>
        <w:suppressAutoHyphens w:val="0"/>
        <w:rPr>
          <w:rFonts w:ascii="Arial" w:eastAsia="Times New Roman" w:hAnsi="Arial" w:cs="Arial"/>
          <w:color w:val="000000"/>
          <w:kern w:val="0"/>
          <w:sz w:val="22"/>
          <w:szCs w:val="22"/>
          <w:highlight w:val="yellow"/>
          <w:lang w:eastAsia="pl-PL"/>
        </w:rPr>
      </w:pPr>
    </w:p>
    <w:p w14:paraId="2C014B1B" w14:textId="77777777" w:rsidR="00011BA6" w:rsidRDefault="00011BA6" w:rsidP="00011BA6">
      <w:pPr>
        <w:suppressAutoHyphens w:val="0"/>
        <w:rPr>
          <w:rFonts w:ascii="Arial" w:eastAsia="Times New Roman" w:hAnsi="Arial" w:cs="Arial"/>
          <w:color w:val="000000"/>
          <w:kern w:val="0"/>
          <w:sz w:val="22"/>
          <w:szCs w:val="22"/>
          <w:highlight w:val="yellow"/>
          <w:lang w:eastAsia="pl-PL"/>
        </w:rPr>
      </w:pPr>
    </w:p>
    <w:p w14:paraId="48AB1AFB" w14:textId="77777777" w:rsidR="00011BA6" w:rsidRDefault="00011BA6" w:rsidP="00011BA6">
      <w:pPr>
        <w:suppressAutoHyphens w:val="0"/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</w:rPr>
      </w:pP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>..............................................</w:t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ab/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ab/>
      </w:r>
      <w:r>
        <w:rPr>
          <w:rFonts w:ascii="Arial" w:eastAsia="Times New Roman" w:hAnsi="Arial" w:cs="Arial"/>
          <w:color w:val="000000"/>
          <w:kern w:val="0"/>
          <w:sz w:val="22"/>
          <w:szCs w:val="22"/>
          <w:lang w:eastAsia="pl-PL"/>
        </w:rPr>
        <w:tab/>
        <w:t>........................................................................................</w:t>
      </w:r>
    </w:p>
    <w:p w14:paraId="6736F6A8" w14:textId="77777777" w:rsidR="00011BA6" w:rsidRDefault="00011BA6" w:rsidP="00011BA6">
      <w:pPr>
        <w:suppressAutoHyphens w:val="0"/>
        <w:ind w:left="5529" w:hanging="5103"/>
        <w:rPr>
          <w:rFonts w:ascii="Arial" w:eastAsia="Times New Roman" w:hAnsi="Arial" w:cs="Arial"/>
          <w:b/>
          <w:i/>
          <w:iCs/>
          <w:color w:val="000000"/>
          <w:kern w:val="0"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</w:rPr>
        <w:t>miejscowość i data                                                         podpis  osoby/osób uprawnionej do reprezentowania wykonawcy</w:t>
      </w:r>
    </w:p>
    <w:p w14:paraId="42A18550" w14:textId="77777777" w:rsidR="00011BA6" w:rsidRDefault="00011BA6" w:rsidP="00011BA6">
      <w:pPr>
        <w:suppressAutoHyphens w:val="0"/>
        <w:spacing w:before="120"/>
        <w:ind w:right="567"/>
        <w:jc w:val="both"/>
        <w:rPr>
          <w:rFonts w:ascii="Arial" w:eastAsia="Times New Roman" w:hAnsi="Arial" w:cs="Arial"/>
          <w:b/>
          <w:i/>
          <w:iCs/>
          <w:color w:val="000000"/>
          <w:kern w:val="0"/>
          <w:sz w:val="18"/>
          <w:szCs w:val="18"/>
          <w:lang w:eastAsia="pl-PL"/>
        </w:rPr>
      </w:pPr>
    </w:p>
    <w:p w14:paraId="498438AF" w14:textId="77777777" w:rsidR="00011BA6" w:rsidRDefault="00011BA6" w:rsidP="00011BA6">
      <w:pPr>
        <w:suppressAutoHyphens w:val="0"/>
        <w:spacing w:before="120"/>
        <w:ind w:right="567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eastAsia="Times New Roman" w:hAnsi="Arial" w:cs="Arial"/>
          <w:b/>
          <w:iCs/>
          <w:color w:val="000000"/>
          <w:kern w:val="0"/>
          <w:sz w:val="18"/>
          <w:szCs w:val="18"/>
          <w:lang w:eastAsia="pl-PL"/>
        </w:rPr>
        <w:t>* niepotrzebne skreślić</w:t>
      </w:r>
    </w:p>
    <w:p w14:paraId="707F7D9E" w14:textId="77777777" w:rsidR="00011BA6" w:rsidRDefault="00011BA6" w:rsidP="00011BA6">
      <w:pPr>
        <w:pageBreakBefore/>
        <w:jc w:val="right"/>
        <w:rPr>
          <w:rFonts w:ascii="Arial" w:hAnsi="Arial" w:cs="Arial"/>
          <w:b/>
          <w:bCs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lastRenderedPageBreak/>
        <w:t>Załącznik nr 2 do SWZ</w:t>
      </w:r>
    </w:p>
    <w:p w14:paraId="660313C0" w14:textId="77777777" w:rsidR="00011BA6" w:rsidRDefault="00011BA6" w:rsidP="00011BA6">
      <w:pPr>
        <w:jc w:val="both"/>
        <w:rPr>
          <w:rFonts w:ascii="Arial" w:hAnsi="Arial" w:cs="Arial"/>
          <w:b/>
          <w:bCs/>
          <w:i/>
          <w:sz w:val="22"/>
          <w:szCs w:val="22"/>
        </w:rPr>
      </w:pPr>
    </w:p>
    <w:p w14:paraId="1F19A89C" w14:textId="77777777" w:rsidR="00011BA6" w:rsidRDefault="00011BA6" w:rsidP="00011BA6">
      <w:pPr>
        <w:jc w:val="center"/>
        <w:rPr>
          <w:rFonts w:ascii="Arial" w:hAnsi="Arial" w:cs="Arial"/>
          <w:b/>
          <w:bCs/>
          <w:iCs/>
          <w:sz w:val="22"/>
          <w:szCs w:val="22"/>
        </w:rPr>
      </w:pPr>
      <w:r>
        <w:rPr>
          <w:rFonts w:ascii="Arial" w:hAnsi="Arial" w:cs="Arial"/>
          <w:b/>
          <w:bCs/>
          <w:iCs/>
          <w:sz w:val="22"/>
          <w:szCs w:val="22"/>
        </w:rPr>
        <w:t>OŚWIADCZENIE O BRAKU PODSTAW DO WYKLUCZENIA</w:t>
      </w:r>
    </w:p>
    <w:p w14:paraId="366625D0" w14:textId="77777777" w:rsidR="00011BA6" w:rsidRDefault="00011BA6" w:rsidP="00011BA6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ascii="Arial" w:hAnsi="Arial" w:cs="Arial"/>
          <w:b/>
          <w:bCs/>
          <w:iCs/>
          <w:sz w:val="22"/>
          <w:szCs w:val="22"/>
        </w:rPr>
        <w:t>I SPEŁNIANIU WARUNKÓW UDZIAŁU W POSTĘPOWANIU</w:t>
      </w:r>
    </w:p>
    <w:p w14:paraId="07C57ECC" w14:textId="77777777" w:rsidR="00011BA6" w:rsidRPr="00207C5B" w:rsidRDefault="00011BA6" w:rsidP="00011BA6">
      <w:pPr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207C5B">
        <w:rPr>
          <w:rFonts w:ascii="Arial" w:hAnsi="Arial" w:cs="Arial"/>
          <w:b/>
          <w:bCs/>
          <w:iCs/>
          <w:sz w:val="22"/>
          <w:szCs w:val="22"/>
        </w:rPr>
        <w:t>„</w:t>
      </w:r>
      <w:r w:rsidRPr="00FB4C3D">
        <w:rPr>
          <w:rFonts w:ascii="Arial" w:hAnsi="Arial" w:cs="Arial"/>
          <w:b/>
          <w:bCs/>
          <w:iCs/>
          <w:sz w:val="22"/>
          <w:szCs w:val="22"/>
        </w:rPr>
        <w:t xml:space="preserve">Zakup samochodu </w:t>
      </w:r>
      <w:proofErr w:type="spellStart"/>
      <w:r w:rsidRPr="00FB4C3D">
        <w:rPr>
          <w:rFonts w:ascii="Arial" w:hAnsi="Arial" w:cs="Arial"/>
          <w:b/>
          <w:bCs/>
          <w:iCs/>
          <w:sz w:val="22"/>
          <w:szCs w:val="22"/>
        </w:rPr>
        <w:t>osobowego-busa</w:t>
      </w:r>
      <w:proofErr w:type="spellEnd"/>
      <w:r w:rsidRPr="00FB4C3D">
        <w:rPr>
          <w:rFonts w:ascii="Arial" w:hAnsi="Arial" w:cs="Arial"/>
          <w:b/>
          <w:bCs/>
          <w:iCs/>
          <w:sz w:val="22"/>
          <w:szCs w:val="22"/>
        </w:rPr>
        <w:t xml:space="preserve"> przystosowanego do przewozu osób z niepełnosprawnościami w tym 1 osoby na wózku inwalidzkim na potrzeby WTZ w Sochaczewie.</w:t>
      </w:r>
      <w:r w:rsidRPr="00207C5B">
        <w:rPr>
          <w:rFonts w:ascii="Arial" w:hAnsi="Arial" w:cs="Arial"/>
          <w:b/>
          <w:bCs/>
          <w:iCs/>
          <w:sz w:val="22"/>
          <w:szCs w:val="22"/>
        </w:rPr>
        <w:t>”</w:t>
      </w:r>
    </w:p>
    <w:p w14:paraId="3E9E109B" w14:textId="77777777" w:rsidR="00011BA6" w:rsidRDefault="00011BA6" w:rsidP="00011BA6">
      <w:pPr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6"/>
        <w:gridCol w:w="4695"/>
      </w:tblGrid>
      <w:tr w:rsidR="00011BA6" w14:paraId="79EBA31D" w14:textId="77777777" w:rsidTr="002C5A03">
        <w:trPr>
          <w:cantSplit/>
        </w:trPr>
        <w:tc>
          <w:tcPr>
            <w:tcW w:w="433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0EFE280" w14:textId="77777777" w:rsidR="00011BA6" w:rsidRDefault="00011BA6" w:rsidP="002C5A03">
            <w:pPr>
              <w:jc w:val="both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Nazwa Wykonawcy</w:t>
            </w:r>
          </w:p>
        </w:tc>
        <w:tc>
          <w:tcPr>
            <w:tcW w:w="469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1A53" w14:textId="77777777" w:rsidR="00011BA6" w:rsidRDefault="00011BA6" w:rsidP="002C5A03">
            <w:pPr>
              <w:jc w:val="both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Adres Wykonawcy</w:t>
            </w:r>
          </w:p>
        </w:tc>
      </w:tr>
      <w:tr w:rsidR="00011BA6" w14:paraId="414562B2" w14:textId="77777777" w:rsidTr="002C5A03">
        <w:trPr>
          <w:cantSplit/>
          <w:trHeight w:hRule="exact" w:val="454"/>
        </w:trPr>
        <w:tc>
          <w:tcPr>
            <w:tcW w:w="433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DD7BE1" w14:textId="77777777" w:rsidR="00011BA6" w:rsidRDefault="00011BA6" w:rsidP="002C5A03">
            <w:pPr>
              <w:snapToGri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EE659C1" w14:textId="77777777" w:rsidR="00011BA6" w:rsidRDefault="00011BA6" w:rsidP="002C5A03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60E13FB" w14:textId="77777777" w:rsidR="00011BA6" w:rsidRDefault="00011BA6" w:rsidP="002C5A03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69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218058" w14:textId="77777777" w:rsidR="00011BA6" w:rsidRDefault="00011BA6" w:rsidP="002C5A03">
            <w:pPr>
              <w:snapToGri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1DE81F62" w14:textId="77777777" w:rsidR="00011BA6" w:rsidRDefault="00011BA6" w:rsidP="00011BA6">
      <w:pPr>
        <w:jc w:val="both"/>
        <w:rPr>
          <w:rFonts w:ascii="Arial" w:hAnsi="Arial" w:cs="Arial"/>
          <w:b/>
          <w:sz w:val="22"/>
          <w:szCs w:val="22"/>
        </w:rPr>
      </w:pPr>
    </w:p>
    <w:p w14:paraId="6D08A879" w14:textId="77777777" w:rsidR="00011BA6" w:rsidRDefault="00011BA6" w:rsidP="00011BA6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OŚWIADCZAM, ŻE: </w:t>
      </w:r>
    </w:p>
    <w:p w14:paraId="00341ACE" w14:textId="77777777" w:rsidR="00011BA6" w:rsidRDefault="00011BA6" w:rsidP="00011BA6">
      <w:pPr>
        <w:tabs>
          <w:tab w:val="left" w:pos="900"/>
        </w:tabs>
        <w:spacing w:before="120" w:after="120"/>
        <w:ind w:left="284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na dzień składania ofert:</w:t>
      </w:r>
    </w:p>
    <w:p w14:paraId="69F4F33A" w14:textId="77777777" w:rsidR="00011BA6" w:rsidRDefault="00011BA6" w:rsidP="00011BA6">
      <w:pPr>
        <w:tabs>
          <w:tab w:val="left" w:pos="900"/>
        </w:tabs>
        <w:spacing w:before="120" w:after="120"/>
        <w:ind w:left="284" w:hanging="284"/>
        <w:jc w:val="both"/>
        <w:rPr>
          <w:rFonts w:ascii="Arial" w:hAnsi="Arial" w:cs="Arial"/>
          <w:b/>
          <w:i/>
          <w:iCs/>
          <w:color w:val="000000"/>
          <w:sz w:val="22"/>
          <w:szCs w:val="22"/>
          <w:lang w:eastAsia="pl-PL"/>
        </w:rPr>
      </w:pPr>
      <w:r>
        <w:rPr>
          <w:rFonts w:ascii="Arial" w:hAnsi="Arial" w:cs="Arial"/>
          <w:b/>
          <w:sz w:val="22"/>
          <w:szCs w:val="22"/>
        </w:rPr>
        <w:t xml:space="preserve">I. </w:t>
      </w:r>
      <w:r>
        <w:rPr>
          <w:rFonts w:ascii="Arial" w:hAnsi="Arial" w:cs="Arial"/>
          <w:b/>
          <w:sz w:val="22"/>
          <w:szCs w:val="22"/>
        </w:rPr>
        <w:tab/>
        <w:t>nie podlegam wykluczeniu na podstawie przesłanek określonych w art. 108 ust. 1 Ustawy oraz art. 7 ust. 1 ustawy z dnia 15 kwietnia 2022 r., o szczególnych rozwiązaniach w zakresie przeciwdziałania wspieraniu agresji na Ukrainę oraz służących ochronie bezpieczeństwa narodowego (Dz.U. z 2022, poz. 835),</w:t>
      </w:r>
    </w:p>
    <w:p w14:paraId="7523E038" w14:textId="77777777" w:rsidR="00011BA6" w:rsidRDefault="00011BA6" w:rsidP="00011BA6">
      <w:pPr>
        <w:tabs>
          <w:tab w:val="left" w:pos="284"/>
        </w:tabs>
        <w:autoSpaceDE w:val="0"/>
        <w:jc w:val="both"/>
        <w:rPr>
          <w:rFonts w:ascii="Arial" w:hAnsi="Arial" w:cs="Arial"/>
          <w:b/>
          <w:i/>
          <w:iCs/>
          <w:color w:val="000000"/>
          <w:sz w:val="22"/>
          <w:szCs w:val="22"/>
          <w:lang w:eastAsia="pl-PL"/>
        </w:rPr>
      </w:pPr>
    </w:p>
    <w:p w14:paraId="7C5DBEFF" w14:textId="77777777" w:rsidR="00011BA6" w:rsidRDefault="00011BA6" w:rsidP="00011BA6">
      <w:pPr>
        <w:autoSpaceDE w:val="0"/>
        <w:jc w:val="both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</w:p>
    <w:p w14:paraId="33754A2D" w14:textId="77777777" w:rsidR="00011BA6" w:rsidRDefault="00011BA6" w:rsidP="00011BA6">
      <w:pPr>
        <w:shd w:val="clear" w:color="auto" w:fill="FFFFFF"/>
        <w:ind w:left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>........................... dnia ....................</w:t>
      </w:r>
      <w:r>
        <w:rPr>
          <w:rFonts w:ascii="Arial" w:hAnsi="Arial" w:cs="Arial"/>
          <w:color w:val="222222"/>
          <w:sz w:val="22"/>
          <w:szCs w:val="22"/>
        </w:rPr>
        <w:tab/>
        <w:t xml:space="preserve">        ...........................................................................</w:t>
      </w:r>
    </w:p>
    <w:p w14:paraId="35AB7ED5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 xml:space="preserve">podpisy i pieczęcie osób uprawnionych </w:t>
      </w:r>
    </w:p>
    <w:p w14:paraId="0F2D8D18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do składania oświadczeń woli w imieniu</w:t>
      </w:r>
    </w:p>
    <w:p w14:paraId="618A91C8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Wykonawcy</w:t>
      </w:r>
    </w:p>
    <w:p w14:paraId="1C078B1D" w14:textId="77777777" w:rsidR="00011BA6" w:rsidRDefault="00011BA6" w:rsidP="00011BA6">
      <w:pPr>
        <w:tabs>
          <w:tab w:val="left" w:pos="900"/>
        </w:tabs>
        <w:spacing w:before="120" w:after="120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II.</w:t>
      </w:r>
      <w:r>
        <w:rPr>
          <w:rFonts w:ascii="Arial" w:hAnsi="Arial" w:cs="Arial"/>
          <w:sz w:val="22"/>
          <w:szCs w:val="22"/>
        </w:rPr>
        <w:t xml:space="preserve"> Oświadczam, że zachodzą w stosunku do mnie podstawy wykluczenia z postępowania na podstawie art.  …………. ustawy </w:t>
      </w:r>
      <w:proofErr w:type="spellStart"/>
      <w:r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 xml:space="preserve"> (podać mającą zastosowanie podstawę wykluczenia spośród wymienionych w art. 108 ust. 1 pkt 1, 2 i 5. Jednocześnie oświadczam, spełniam łącznie przesłanki o których mowa w art. 110 ust. 2 Ustawy PZP poprzez podjęcie następujących czynności:</w:t>
      </w:r>
    </w:p>
    <w:p w14:paraId="687088C3" w14:textId="77777777" w:rsidR="00011BA6" w:rsidRDefault="00011BA6" w:rsidP="00011BA6">
      <w:pPr>
        <w:tabs>
          <w:tab w:val="left" w:pos="900"/>
        </w:tabs>
        <w:spacing w:before="120" w:after="120"/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</w:t>
      </w:r>
    </w:p>
    <w:p w14:paraId="403B87A4" w14:textId="77777777" w:rsidR="00011BA6" w:rsidRDefault="00011BA6" w:rsidP="00011BA6">
      <w:pPr>
        <w:shd w:val="clear" w:color="auto" w:fill="FFFFFF"/>
        <w:ind w:left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>........................... dnia ....................</w:t>
      </w:r>
      <w:r>
        <w:rPr>
          <w:rFonts w:ascii="Arial" w:hAnsi="Arial" w:cs="Arial"/>
          <w:color w:val="222222"/>
          <w:sz w:val="22"/>
          <w:szCs w:val="22"/>
        </w:rPr>
        <w:tab/>
        <w:t>..........................................................................</w:t>
      </w:r>
    </w:p>
    <w:p w14:paraId="46CF8082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 xml:space="preserve">podpisy i pieczęcie osób uprawnionych </w:t>
      </w:r>
    </w:p>
    <w:p w14:paraId="2181E494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do składania oświadczeń woli w imieniu</w:t>
      </w:r>
    </w:p>
    <w:p w14:paraId="0F2AC415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b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Wykonawcy</w:t>
      </w:r>
    </w:p>
    <w:p w14:paraId="76B10396" w14:textId="77777777" w:rsidR="00011BA6" w:rsidRDefault="00011BA6" w:rsidP="00011BA6">
      <w:pPr>
        <w:tabs>
          <w:tab w:val="left" w:pos="900"/>
        </w:tabs>
        <w:spacing w:before="120" w:after="120"/>
        <w:ind w:left="284" w:hanging="284"/>
        <w:jc w:val="both"/>
        <w:rPr>
          <w:rFonts w:ascii="Arial" w:hAnsi="Arial" w:cs="Arial"/>
          <w:b/>
          <w:color w:val="222222"/>
          <w:sz w:val="22"/>
          <w:szCs w:val="22"/>
        </w:rPr>
      </w:pPr>
    </w:p>
    <w:p w14:paraId="7FE386E7" w14:textId="77777777" w:rsidR="00011BA6" w:rsidRDefault="00011BA6" w:rsidP="00011BA6">
      <w:pPr>
        <w:spacing w:before="120" w:after="120"/>
        <w:ind w:left="284" w:hanging="284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III. </w:t>
      </w:r>
      <w:r>
        <w:rPr>
          <w:rFonts w:ascii="Arial" w:hAnsi="Arial" w:cs="Arial"/>
          <w:b/>
          <w:sz w:val="22"/>
          <w:szCs w:val="22"/>
        </w:rPr>
        <w:tab/>
        <w:t>Spełniam warunki udziału w postępowaniu określone przez Zamawiającego.</w:t>
      </w:r>
    </w:p>
    <w:p w14:paraId="56BB3E08" w14:textId="77777777" w:rsidR="00011BA6" w:rsidRDefault="00011BA6" w:rsidP="00011BA6">
      <w:pPr>
        <w:tabs>
          <w:tab w:val="left" w:pos="900"/>
        </w:tabs>
        <w:spacing w:before="120" w:after="120"/>
        <w:ind w:left="567"/>
        <w:jc w:val="both"/>
        <w:rPr>
          <w:rFonts w:ascii="Arial" w:hAnsi="Arial" w:cs="Arial"/>
          <w:b/>
          <w:bCs/>
          <w:sz w:val="22"/>
          <w:szCs w:val="22"/>
        </w:rPr>
      </w:pPr>
    </w:p>
    <w:p w14:paraId="6847AB52" w14:textId="77777777" w:rsidR="00011BA6" w:rsidRDefault="00011BA6" w:rsidP="00011BA6">
      <w:pPr>
        <w:shd w:val="clear" w:color="auto" w:fill="FFFFFF"/>
        <w:ind w:left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>..................................... dnia ...................  ...........................................................................</w:t>
      </w:r>
    </w:p>
    <w:p w14:paraId="208450A4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 xml:space="preserve">podpisy i pieczęcie osób uprawnionych </w:t>
      </w:r>
    </w:p>
    <w:p w14:paraId="0F1673FB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do składania oświadczeń woli w imieniu</w:t>
      </w:r>
    </w:p>
    <w:p w14:paraId="6B6C13D6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Wykonawcy</w:t>
      </w:r>
    </w:p>
    <w:p w14:paraId="2C41E6AA" w14:textId="77777777" w:rsidR="00011BA6" w:rsidRDefault="00011BA6" w:rsidP="00011BA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IV. Informacja w związku z poleganiem na zasobach innych podmiotów </w:t>
      </w:r>
    </w:p>
    <w:p w14:paraId="773ACD37" w14:textId="77777777" w:rsidR="00011BA6" w:rsidRDefault="00011BA6" w:rsidP="00011BA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Wypełnia/ją tylko Wykonawca/Wykonawcy wspólnie ubiegający się o udzielenie zamówienia (jeżeli dotyczy tj. jeżeli polega/-ją na zasobach podmiotu trzeciego)</w:t>
      </w:r>
    </w:p>
    <w:p w14:paraId="25DF9F6F" w14:textId="77777777" w:rsidR="00011BA6" w:rsidRDefault="00011BA6" w:rsidP="00011BA6">
      <w:pPr>
        <w:jc w:val="both"/>
        <w:rPr>
          <w:rFonts w:ascii="Arial" w:hAnsi="Arial" w:cs="Arial"/>
          <w:i/>
          <w:sz w:val="22"/>
          <w:szCs w:val="22"/>
        </w:rPr>
      </w:pPr>
    </w:p>
    <w:p w14:paraId="0EF420E5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Oświadczam, że w celu wykazania spełniania warunków udziału w postępowaniu, określonych przez Zamawiającego w SWZ, polegam na zasobach następującego/</w:t>
      </w:r>
      <w:proofErr w:type="spellStart"/>
      <w:r>
        <w:rPr>
          <w:rFonts w:ascii="Arial" w:hAnsi="Arial" w:cs="Arial"/>
          <w:sz w:val="22"/>
          <w:szCs w:val="22"/>
        </w:rPr>
        <w:t>ych</w:t>
      </w:r>
      <w:proofErr w:type="spellEnd"/>
      <w:r>
        <w:rPr>
          <w:rFonts w:ascii="Arial" w:hAnsi="Arial" w:cs="Arial"/>
          <w:sz w:val="22"/>
          <w:szCs w:val="22"/>
        </w:rPr>
        <w:t xml:space="preserve"> podmiotu/ów: </w:t>
      </w:r>
    </w:p>
    <w:p w14:paraId="469EB42D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</w:p>
    <w:p w14:paraId="51730B06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..……………………………………………………………………………………………………………….…………………………………….. </w:t>
      </w:r>
    </w:p>
    <w:p w14:paraId="457AB581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 następującym zakresie*: </w:t>
      </w:r>
    </w:p>
    <w:p w14:paraId="0F91E4EA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</w:p>
    <w:p w14:paraId="6B07B0AF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</w:rPr>
      </w:pPr>
    </w:p>
    <w:p w14:paraId="211214F3" w14:textId="77777777" w:rsidR="00011BA6" w:rsidRDefault="00011BA6" w:rsidP="00011BA6">
      <w:pPr>
        <w:shd w:val="clear" w:color="auto" w:fill="FFFFFF"/>
        <w:ind w:left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>..................................... dnia ....................    ...........................................................................</w:t>
      </w:r>
    </w:p>
    <w:p w14:paraId="4DBA6CFE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 xml:space="preserve">podpisy i pieczęcie osób uprawnionych </w:t>
      </w:r>
    </w:p>
    <w:p w14:paraId="03F42764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color w:val="222222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do składania oświadczeń woli w imieniu</w:t>
      </w:r>
    </w:p>
    <w:p w14:paraId="4897D602" w14:textId="77777777" w:rsidR="00011BA6" w:rsidRDefault="00011BA6" w:rsidP="00011BA6">
      <w:pPr>
        <w:tabs>
          <w:tab w:val="left" w:pos="900"/>
          <w:tab w:val="left" w:pos="5529"/>
        </w:tabs>
        <w:ind w:left="284" w:hanging="284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</w:r>
      <w:r>
        <w:rPr>
          <w:rFonts w:ascii="Arial" w:hAnsi="Arial" w:cs="Arial"/>
          <w:color w:val="222222"/>
          <w:sz w:val="22"/>
          <w:szCs w:val="22"/>
        </w:rPr>
        <w:tab/>
        <w:t>Wykonawcy</w:t>
      </w:r>
    </w:p>
    <w:p w14:paraId="03F9EACA" w14:textId="77777777" w:rsidR="00011BA6" w:rsidRDefault="00011BA6" w:rsidP="00011BA6">
      <w:pPr>
        <w:ind w:right="12"/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b/>
          <w:bCs/>
          <w:sz w:val="22"/>
          <w:szCs w:val="22"/>
        </w:rPr>
        <w:t>Uwaga:</w:t>
      </w:r>
    </w:p>
    <w:p w14:paraId="25B0F59E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W przypadku wspólnego ubiegania się o zamówienie przez wykonawców, oświadczenie składa KAŻDY  z wykonawców. Oświadczenie to potwierdzać ma brak podstaw wykluczenia oraz spełnianie warunków udziału w postępowaniu w zakresie, w jakim każdy z wykonawców wykazuje spełnianie warunków udziału w postępowaniu.</w:t>
      </w:r>
    </w:p>
    <w:p w14:paraId="10CB64A6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  <w:lang w:val="cs-CZ"/>
        </w:rPr>
      </w:pPr>
    </w:p>
    <w:p w14:paraId="65E0FB43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  <w:lang w:val="cs-CZ"/>
        </w:rPr>
        <w:t>W przypadku polegania na zdolnościach podmiotów udostępniających zasoby, Wykonawca składa także oświadczenie podmiotu udostępniającego zasoby o braku podstaw do wykluczenia tego podmiotu, oraz potwierdzające spełnianie warunków udziału w postępowaniu, w zakresie, w jakim wykonawca powołuje się na jego zasoby.</w:t>
      </w:r>
    </w:p>
    <w:p w14:paraId="031413B5" w14:textId="77777777" w:rsidR="00011BA6" w:rsidRDefault="00011BA6" w:rsidP="00011BA6">
      <w:pPr>
        <w:jc w:val="both"/>
        <w:rPr>
          <w:rFonts w:ascii="Arial" w:hAnsi="Arial" w:cs="Arial"/>
          <w:sz w:val="22"/>
          <w:szCs w:val="22"/>
          <w:lang w:val="cs-CZ"/>
        </w:rPr>
      </w:pPr>
    </w:p>
    <w:p w14:paraId="3444BC7B" w14:textId="77777777" w:rsidR="00011BA6" w:rsidRDefault="00011BA6" w:rsidP="00011BA6">
      <w:pPr>
        <w:pStyle w:val="Stopka"/>
        <w:jc w:val="both"/>
        <w:rPr>
          <w:rFonts w:ascii="Arial" w:hAnsi="Arial" w:cs="Arial"/>
          <w:sz w:val="22"/>
          <w:szCs w:val="22"/>
          <w:lang w:val="cs-CZ"/>
        </w:rPr>
      </w:pPr>
    </w:p>
    <w:p w14:paraId="4BFF773A" w14:textId="77777777" w:rsidR="00011BA6" w:rsidRDefault="00011BA6" w:rsidP="00011BA6">
      <w:pPr>
        <w:sectPr w:rsidR="00011BA6" w:rsidSect="00011BA6">
          <w:footerReference w:type="default" r:id="rId5"/>
          <w:footerReference w:type="first" r:id="rId6"/>
          <w:pgSz w:w="11906" w:h="16838"/>
          <w:pgMar w:top="992" w:right="1134" w:bottom="777" w:left="1276" w:header="708" w:footer="720" w:gutter="0"/>
          <w:cols w:space="708"/>
          <w:docGrid w:linePitch="360"/>
        </w:sectPr>
      </w:pPr>
    </w:p>
    <w:p w14:paraId="65884F5E" w14:textId="77777777" w:rsidR="00011BA6" w:rsidRPr="00011BA6" w:rsidRDefault="00011BA6" w:rsidP="00011BA6">
      <w:pPr>
        <w:pStyle w:val="Nagwek2"/>
        <w:ind w:left="1080"/>
        <w:jc w:val="right"/>
        <w:rPr>
          <w:rFonts w:ascii="Arial" w:hAnsi="Arial" w:cs="Arial"/>
          <w:color w:val="auto"/>
          <w:sz w:val="22"/>
        </w:rPr>
      </w:pPr>
      <w:r w:rsidRPr="00011BA6">
        <w:rPr>
          <w:rFonts w:ascii="Arial" w:hAnsi="Arial" w:cs="Arial"/>
          <w:color w:val="auto"/>
          <w:sz w:val="22"/>
        </w:rPr>
        <w:lastRenderedPageBreak/>
        <w:t>Załącznik Nr 4 do SWZ</w:t>
      </w:r>
    </w:p>
    <w:p w14:paraId="3959B712" w14:textId="77777777" w:rsidR="00011BA6" w:rsidRDefault="00011BA6" w:rsidP="00011BA6">
      <w:pPr>
        <w:jc w:val="both"/>
        <w:rPr>
          <w:rFonts w:ascii="Arial" w:hAnsi="Arial" w:cs="Arial"/>
          <w:sz w:val="22"/>
        </w:rPr>
      </w:pPr>
    </w:p>
    <w:p w14:paraId="41D0F2EC" w14:textId="77777777" w:rsidR="00011BA6" w:rsidRDefault="00011BA6" w:rsidP="00011BA6">
      <w:pPr>
        <w:jc w:val="both"/>
      </w:pPr>
    </w:p>
    <w:p w14:paraId="08042938" w14:textId="77777777" w:rsidR="00011BA6" w:rsidRDefault="00011BA6" w:rsidP="00011BA6">
      <w:pPr>
        <w:spacing w:line="360" w:lineRule="auto"/>
        <w:jc w:val="both"/>
        <w:rPr>
          <w:rFonts w:cs="Calibri"/>
        </w:rPr>
      </w:pPr>
      <w:r>
        <w:rPr>
          <w:rFonts w:cs="Calibri"/>
          <w:b/>
        </w:rPr>
        <w:t>Wykonawcy:</w:t>
      </w:r>
    </w:p>
    <w:p w14:paraId="22AE08E3" w14:textId="1EA3363B" w:rsidR="00011BA6" w:rsidRDefault="00011BA6" w:rsidP="00011BA6">
      <w:pPr>
        <w:spacing w:line="360" w:lineRule="auto"/>
        <w:ind w:right="5954"/>
        <w:jc w:val="both"/>
        <w:rPr>
          <w:rFonts w:cs="Calibri"/>
          <w:i/>
        </w:rPr>
      </w:pPr>
      <w:r>
        <w:rPr>
          <w:rFonts w:cs="Calibri"/>
        </w:rPr>
        <w:t>………………………………</w:t>
      </w:r>
    </w:p>
    <w:p w14:paraId="0997A125" w14:textId="77777777" w:rsidR="00011BA6" w:rsidRDefault="00011BA6" w:rsidP="00011BA6">
      <w:pPr>
        <w:spacing w:line="360" w:lineRule="auto"/>
        <w:ind w:right="5953"/>
        <w:jc w:val="both"/>
        <w:rPr>
          <w:rFonts w:cs="Calibri"/>
          <w:b/>
          <w:u w:val="single"/>
        </w:rPr>
      </w:pPr>
      <w:r>
        <w:rPr>
          <w:rFonts w:cs="Calibri"/>
          <w:i/>
        </w:rPr>
        <w:t>(pełna nazwa/firma, adres, w zależności od podmiotu: NIP/PESEL, KRS/</w:t>
      </w:r>
      <w:proofErr w:type="spellStart"/>
      <w:r>
        <w:rPr>
          <w:rFonts w:cs="Calibri"/>
          <w:i/>
        </w:rPr>
        <w:t>CEiDG</w:t>
      </w:r>
      <w:proofErr w:type="spellEnd"/>
      <w:r>
        <w:rPr>
          <w:rFonts w:cs="Calibri"/>
          <w:i/>
        </w:rPr>
        <w:t>)</w:t>
      </w:r>
    </w:p>
    <w:p w14:paraId="190DB028" w14:textId="77777777" w:rsidR="00011BA6" w:rsidRDefault="00011BA6" w:rsidP="00011BA6">
      <w:pPr>
        <w:spacing w:line="360" w:lineRule="auto"/>
        <w:jc w:val="both"/>
        <w:rPr>
          <w:rFonts w:cs="Calibri"/>
        </w:rPr>
      </w:pPr>
      <w:r>
        <w:rPr>
          <w:rFonts w:cs="Calibri"/>
          <w:b/>
          <w:u w:val="single"/>
        </w:rPr>
        <w:t xml:space="preserve">reprezentowani przez: </w:t>
      </w:r>
    </w:p>
    <w:p w14:paraId="3D2BAC59" w14:textId="7664302D" w:rsidR="00011BA6" w:rsidRDefault="00011BA6" w:rsidP="00011BA6">
      <w:pPr>
        <w:spacing w:line="360" w:lineRule="auto"/>
        <w:ind w:right="5954"/>
        <w:jc w:val="both"/>
        <w:rPr>
          <w:rFonts w:cs="Calibri"/>
          <w:i/>
        </w:rPr>
      </w:pPr>
      <w:r>
        <w:rPr>
          <w:rFonts w:cs="Calibri"/>
        </w:rPr>
        <w:t>………………………………</w:t>
      </w:r>
    </w:p>
    <w:p w14:paraId="4F7FA68D" w14:textId="77777777" w:rsidR="00011BA6" w:rsidRDefault="00011BA6" w:rsidP="00011BA6">
      <w:pPr>
        <w:spacing w:line="360" w:lineRule="auto"/>
        <w:ind w:right="5953"/>
        <w:jc w:val="both"/>
        <w:rPr>
          <w:rFonts w:cs="Calibri"/>
          <w:i/>
        </w:rPr>
      </w:pPr>
      <w:r>
        <w:rPr>
          <w:rFonts w:cs="Calibri"/>
          <w:i/>
        </w:rPr>
        <w:t>(imię, nazwisko, stanowisko/podstawa do reprezentacji)</w:t>
      </w:r>
    </w:p>
    <w:p w14:paraId="6F254F5A" w14:textId="77777777" w:rsidR="00011BA6" w:rsidRDefault="00011BA6" w:rsidP="00011BA6">
      <w:pPr>
        <w:spacing w:line="360" w:lineRule="auto"/>
        <w:jc w:val="both"/>
        <w:rPr>
          <w:rFonts w:cs="Calibri"/>
          <w:i/>
        </w:rPr>
      </w:pPr>
    </w:p>
    <w:p w14:paraId="056231A0" w14:textId="77777777" w:rsidR="00011BA6" w:rsidRDefault="00011BA6" w:rsidP="00011BA6">
      <w:pPr>
        <w:spacing w:line="360" w:lineRule="auto"/>
        <w:jc w:val="both"/>
        <w:rPr>
          <w:rFonts w:cs="Calibri"/>
        </w:rPr>
      </w:pPr>
    </w:p>
    <w:p w14:paraId="23167967" w14:textId="77777777" w:rsidR="00011BA6" w:rsidRDefault="00011BA6" w:rsidP="00011BA6">
      <w:pPr>
        <w:spacing w:line="360" w:lineRule="auto"/>
        <w:jc w:val="center"/>
        <w:rPr>
          <w:rFonts w:cs="Calibri"/>
          <w:b/>
          <w:u w:val="single"/>
        </w:rPr>
      </w:pPr>
      <w:r>
        <w:rPr>
          <w:rFonts w:cs="Calibri"/>
          <w:b/>
          <w:u w:val="single"/>
        </w:rPr>
        <w:t>OŚWIADCZENIE WYKONAWCÓW WSPÓLNIE UBIEGAJĄCYCH SIĘ O UDZIELENIE ZAMÓWIENIA</w:t>
      </w:r>
    </w:p>
    <w:p w14:paraId="303C39B0" w14:textId="77777777" w:rsidR="00011BA6" w:rsidRDefault="00011BA6" w:rsidP="00011BA6">
      <w:pPr>
        <w:tabs>
          <w:tab w:val="left" w:pos="1290"/>
        </w:tabs>
        <w:ind w:right="12"/>
        <w:jc w:val="both"/>
        <w:rPr>
          <w:rFonts w:cs="Calibri"/>
          <w:b/>
          <w:u w:val="single"/>
        </w:rPr>
      </w:pPr>
    </w:p>
    <w:p w14:paraId="117DE38A" w14:textId="77777777" w:rsidR="00011BA6" w:rsidRDefault="00011BA6" w:rsidP="00011BA6">
      <w:pPr>
        <w:ind w:right="12"/>
        <w:jc w:val="both"/>
        <w:rPr>
          <w:rFonts w:cs="Calibri"/>
        </w:rPr>
      </w:pPr>
      <w:r>
        <w:rPr>
          <w:rFonts w:cs="Calibri"/>
        </w:rPr>
        <w:t>składane na podstawie art. 117 ust. 4 ustawy z dnia 11 września 2019 r. Prawo zamówień publicznych (Dz. U. z 2023 r., poz. 1320)</w:t>
      </w:r>
    </w:p>
    <w:p w14:paraId="258EED5E" w14:textId="77777777" w:rsidR="00011BA6" w:rsidRDefault="00011BA6" w:rsidP="00011BA6">
      <w:pPr>
        <w:ind w:right="12"/>
        <w:jc w:val="both"/>
        <w:rPr>
          <w:rFonts w:cs="Calibri"/>
        </w:rPr>
      </w:pPr>
    </w:p>
    <w:p w14:paraId="7734E684" w14:textId="77777777" w:rsidR="00011BA6" w:rsidRDefault="00011BA6" w:rsidP="00011BA6">
      <w:pPr>
        <w:spacing w:line="360" w:lineRule="auto"/>
        <w:jc w:val="both"/>
        <w:rPr>
          <w:rFonts w:cs="Calibri"/>
          <w:bCs/>
          <w:u w:val="single"/>
        </w:rPr>
      </w:pPr>
      <w:r w:rsidRPr="00207C5B">
        <w:rPr>
          <w:rFonts w:cs="Calibri"/>
        </w:rPr>
        <w:t>Na potrzeby postępowania o udzielenie zamówienia publicznego pn.</w:t>
      </w:r>
      <w:r w:rsidRPr="00207C5B">
        <w:rPr>
          <w:rFonts w:cs="Calibri"/>
          <w:b/>
        </w:rPr>
        <w:t xml:space="preserve"> </w:t>
      </w:r>
      <w:r w:rsidRPr="00207C5B">
        <w:rPr>
          <w:rFonts w:cs="Calibri"/>
        </w:rPr>
        <w:t>„</w:t>
      </w:r>
      <w:r w:rsidRPr="00FB4C3D">
        <w:rPr>
          <w:rFonts w:cs="Calibri"/>
        </w:rPr>
        <w:t xml:space="preserve">Zakup samochodu </w:t>
      </w:r>
      <w:proofErr w:type="spellStart"/>
      <w:r w:rsidRPr="00FB4C3D">
        <w:rPr>
          <w:rFonts w:cs="Calibri"/>
        </w:rPr>
        <w:t>osobowego-busa</w:t>
      </w:r>
      <w:proofErr w:type="spellEnd"/>
      <w:r w:rsidRPr="00FB4C3D">
        <w:rPr>
          <w:rFonts w:cs="Calibri"/>
        </w:rPr>
        <w:t xml:space="preserve"> przystosowanego do przewozu osób z niepełnosprawnościami w tym 1 osoby na wózku inwalidzkim na potrzeby WTZ w Sochaczewie.</w:t>
      </w:r>
      <w:r w:rsidRPr="00207C5B">
        <w:rPr>
          <w:rFonts w:cs="Calibri"/>
        </w:rPr>
        <w:t>” oświadczam/-y, że niżej wymienieni</w:t>
      </w:r>
      <w:r>
        <w:rPr>
          <w:rFonts w:cs="Calibri"/>
        </w:rPr>
        <w:t xml:space="preserve"> Wykonawcy wykonają następujące usługi:</w:t>
      </w:r>
    </w:p>
    <w:p w14:paraId="437C5F12" w14:textId="77777777" w:rsidR="00011BA6" w:rsidRDefault="00011BA6" w:rsidP="00011BA6">
      <w:pPr>
        <w:ind w:right="12"/>
        <w:jc w:val="both"/>
        <w:rPr>
          <w:rFonts w:cs="Calibri"/>
          <w:bCs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83"/>
        <w:gridCol w:w="4090"/>
        <w:gridCol w:w="4389"/>
      </w:tblGrid>
      <w:tr w:rsidR="00011BA6" w14:paraId="73DD7ABE" w14:textId="77777777" w:rsidTr="002C5A03">
        <w:trPr>
          <w:trHeight w:val="503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581EF7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  <w:b/>
                <w:bCs/>
              </w:rPr>
              <w:t>Lp.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A8B302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  <w:b/>
                <w:bCs/>
              </w:rPr>
              <w:t>Nazwa Wykonawcy</w:t>
            </w: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8464C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  <w:b/>
                <w:bCs/>
              </w:rPr>
              <w:t>Zakres</w:t>
            </w:r>
          </w:p>
        </w:tc>
      </w:tr>
      <w:tr w:rsidR="00011BA6" w14:paraId="03C5B6BE" w14:textId="77777777" w:rsidTr="002C5A03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BAC084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</w:rPr>
              <w:t>1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8343D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8C90D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</w:tr>
      <w:tr w:rsidR="00011BA6" w14:paraId="0138272A" w14:textId="77777777" w:rsidTr="002C5A03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04148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</w:rPr>
              <w:t>2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55214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AAAD2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</w:tr>
      <w:tr w:rsidR="00011BA6" w14:paraId="71238093" w14:textId="77777777" w:rsidTr="002C5A03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326CF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</w:rPr>
              <w:t>3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4C803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A0737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</w:tr>
      <w:tr w:rsidR="00011BA6" w14:paraId="61578C46" w14:textId="77777777" w:rsidTr="002C5A03">
        <w:trPr>
          <w:trHeight w:val="516"/>
        </w:trPr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87F0F" w14:textId="77777777" w:rsidR="00011BA6" w:rsidRDefault="00011BA6" w:rsidP="002C5A03">
            <w:pPr>
              <w:ind w:right="11"/>
              <w:jc w:val="both"/>
            </w:pPr>
            <w:r>
              <w:rPr>
                <w:rFonts w:cs="Calibri"/>
              </w:rPr>
              <w:t>4</w:t>
            </w:r>
          </w:p>
        </w:tc>
        <w:tc>
          <w:tcPr>
            <w:tcW w:w="4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F65CD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12CFD" w14:textId="77777777" w:rsidR="00011BA6" w:rsidRDefault="00011BA6" w:rsidP="002C5A03">
            <w:pPr>
              <w:snapToGrid w:val="0"/>
              <w:ind w:right="11"/>
              <w:jc w:val="both"/>
              <w:rPr>
                <w:rFonts w:cs="Calibri"/>
              </w:rPr>
            </w:pPr>
          </w:p>
        </w:tc>
      </w:tr>
    </w:tbl>
    <w:p w14:paraId="76AD3344" w14:textId="77777777" w:rsidR="00011BA6" w:rsidRDefault="00011BA6" w:rsidP="00011BA6">
      <w:pPr>
        <w:ind w:right="12"/>
        <w:jc w:val="both"/>
        <w:rPr>
          <w:rFonts w:cs="Calibri"/>
        </w:rPr>
      </w:pPr>
    </w:p>
    <w:p w14:paraId="6D94AFBC" w14:textId="77777777" w:rsidR="00011BA6" w:rsidRDefault="00011BA6" w:rsidP="00011BA6">
      <w:pPr>
        <w:spacing w:line="360" w:lineRule="auto"/>
        <w:jc w:val="both"/>
        <w:rPr>
          <w:rFonts w:cs="Calibri"/>
        </w:rPr>
      </w:pPr>
    </w:p>
    <w:p w14:paraId="7C26BF32" w14:textId="77777777" w:rsidR="00011BA6" w:rsidRDefault="00011BA6" w:rsidP="00011BA6">
      <w:pPr>
        <w:spacing w:line="360" w:lineRule="auto"/>
        <w:jc w:val="both"/>
      </w:pPr>
      <w:r>
        <w:rPr>
          <w:rFonts w:cs="Calibri"/>
        </w:rPr>
        <w:t xml:space="preserve">…………….……. </w:t>
      </w:r>
      <w:r>
        <w:rPr>
          <w:rFonts w:cs="Calibri"/>
          <w:i/>
        </w:rPr>
        <w:t xml:space="preserve">(miejscowość), </w:t>
      </w:r>
      <w:r>
        <w:rPr>
          <w:rFonts w:cs="Calibri"/>
        </w:rPr>
        <w:t xml:space="preserve">dnia ………….……. r. </w:t>
      </w:r>
    </w:p>
    <w:p w14:paraId="0A89812F" w14:textId="77777777" w:rsidR="00EF7FF5" w:rsidRDefault="00EF7FF5"/>
    <w:sectPr w:rsidR="00EF7F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1E3C3" w14:textId="77777777" w:rsidR="00000000" w:rsidRDefault="00000000">
    <w:pPr>
      <w:pStyle w:val="Headinguser"/>
      <w:spacing w:after="60"/>
      <w:ind w:right="360"/>
      <w:rPr>
        <w:b w:val="0"/>
        <w:i/>
        <w:iCs/>
        <w:color w:val="FF3366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30220" w14:textId="77777777" w:rsidR="00000000" w:rsidRDefault="00000000"/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2"/>
    <w:multiLevelType w:val="singleLevel"/>
    <w:tmpl w:val="096E241C"/>
    <w:name w:val="WW8Num62"/>
    <w:lvl w:ilvl="0">
      <w:start w:val="2"/>
      <w:numFmt w:val="decimal"/>
      <w:lvlText w:val="%1."/>
      <w:lvlJc w:val="left"/>
      <w:pPr>
        <w:tabs>
          <w:tab w:val="num" w:pos="810"/>
        </w:tabs>
        <w:ind w:left="810" w:hanging="810"/>
      </w:pPr>
      <w:rPr>
        <w:rFonts w:cs="Times New Roman" w:hint="default"/>
        <w:i w:val="0"/>
        <w:iCs/>
        <w:color w:val="000000"/>
      </w:rPr>
    </w:lvl>
  </w:abstractNum>
  <w:abstractNum w:abstractNumId="2" w15:restartNumberingAfterBreak="0">
    <w:nsid w:val="00000015"/>
    <w:multiLevelType w:val="singleLevel"/>
    <w:tmpl w:val="00000015"/>
    <w:name w:val="WW8Num6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16"/>
    <w:multiLevelType w:val="multilevel"/>
    <w:tmpl w:val="0000001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4" w15:restartNumberingAfterBreak="0">
    <w:nsid w:val="00000017"/>
    <w:multiLevelType w:val="multilevel"/>
    <w:tmpl w:val="00000017"/>
    <w:lvl w:ilvl="0">
      <w:start w:val="1"/>
      <w:numFmt w:val="decimal"/>
      <w:lvlText w:val="%1."/>
      <w:lvlJc w:val="left"/>
      <w:pPr>
        <w:tabs>
          <w:tab w:val="num" w:pos="810"/>
        </w:tabs>
        <w:ind w:left="810" w:hanging="810"/>
      </w:pPr>
      <w:rPr>
        <w:rFonts w:cs="Times New Roman"/>
        <w:i w:val="0"/>
        <w:iCs/>
        <w:color w:val="00000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numFmt w:val="bullet"/>
      <w:lvlText w:val="·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53900471">
    <w:abstractNumId w:val="0"/>
  </w:num>
  <w:num w:numId="2" w16cid:durableId="1281497902">
    <w:abstractNumId w:val="1"/>
  </w:num>
  <w:num w:numId="3" w16cid:durableId="751315815">
    <w:abstractNumId w:val="2"/>
  </w:num>
  <w:num w:numId="4" w16cid:durableId="1137071979">
    <w:abstractNumId w:val="3"/>
  </w:num>
  <w:num w:numId="5" w16cid:durableId="2134252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BA6"/>
    <w:rsid w:val="00011BA6"/>
    <w:rsid w:val="00036E5E"/>
    <w:rsid w:val="00E16D31"/>
    <w:rsid w:val="00EF7FF5"/>
    <w:rsid w:val="00FA0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7FAC6"/>
  <w15:chartTrackingRefBased/>
  <w15:docId w15:val="{8D40F898-A883-4957-9867-835D233D8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1BA6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11B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011B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B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B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B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BA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BA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BA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BA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B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B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B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BA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BA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BA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BA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BA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BA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BA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B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B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B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B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BA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BA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BA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B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BA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BA6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011BA6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011BA6"/>
    <w:rPr>
      <w:rFonts w:ascii="Times New Roman" w:eastAsia="Lucida Sans Unicode" w:hAnsi="Times New Roman" w:cs="Times New Roman"/>
      <w:lang w:val="x-none" w:eastAsia="zh-CN"/>
      <w14:ligatures w14:val="none"/>
    </w:rPr>
  </w:style>
  <w:style w:type="paragraph" w:customStyle="1" w:styleId="Headinguser">
    <w:name w:val="Heading (user)"/>
    <w:basedOn w:val="Normalny"/>
    <w:next w:val="Normalny"/>
    <w:rsid w:val="00011BA6"/>
    <w:pPr>
      <w:widowControl/>
      <w:jc w:val="center"/>
      <w:textAlignment w:val="baseline"/>
    </w:pPr>
    <w:rPr>
      <w:rFonts w:eastAsia="Times New Roman"/>
      <w:b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345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1408</Words>
  <Characters>8453</Characters>
  <Application>Microsoft Office Word</Application>
  <DocSecurity>0</DocSecurity>
  <Lines>70</Lines>
  <Paragraphs>19</Paragraphs>
  <ScaleCrop>false</ScaleCrop>
  <Company/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 B</dc:creator>
  <cp:keywords/>
  <dc:description/>
  <cp:lastModifiedBy>D B</cp:lastModifiedBy>
  <cp:revision>1</cp:revision>
  <dcterms:created xsi:type="dcterms:W3CDTF">2026-02-16T19:54:00Z</dcterms:created>
  <dcterms:modified xsi:type="dcterms:W3CDTF">2026-02-16T19:56:00Z</dcterms:modified>
</cp:coreProperties>
</file>