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819A3" w14:textId="77777777" w:rsidR="00845A62" w:rsidRPr="00384459" w:rsidRDefault="00845A62" w:rsidP="00845A62">
      <w:pPr>
        <w:suppressAutoHyphens/>
        <w:spacing w:after="0" w:line="240" w:lineRule="auto"/>
        <w:jc w:val="right"/>
        <w:outlineLvl w:val="0"/>
        <w:rPr>
          <w:rFonts w:ascii="Arial" w:eastAsia="Times New Roman" w:hAnsi="Arial" w:cs="Arial"/>
          <w:bCs/>
          <w:spacing w:val="5"/>
          <w:kern w:val="2"/>
        </w:rPr>
      </w:pPr>
      <w:r w:rsidRPr="00384459">
        <w:rPr>
          <w:rFonts w:ascii="Arial" w:eastAsia="Times New Roman" w:hAnsi="Arial" w:cs="Arial"/>
          <w:bCs/>
          <w:spacing w:val="5"/>
          <w:kern w:val="2"/>
        </w:rPr>
        <w:t xml:space="preserve">Załącznik nr </w:t>
      </w:r>
      <w:r w:rsidR="002567E2" w:rsidRPr="00384459">
        <w:rPr>
          <w:rFonts w:ascii="Arial" w:eastAsia="Times New Roman" w:hAnsi="Arial" w:cs="Arial"/>
          <w:bCs/>
          <w:spacing w:val="5"/>
          <w:kern w:val="2"/>
        </w:rPr>
        <w:t>3</w:t>
      </w:r>
      <w:r w:rsidR="00734B3B" w:rsidRPr="00384459">
        <w:rPr>
          <w:rFonts w:ascii="Arial" w:eastAsia="Times New Roman" w:hAnsi="Arial" w:cs="Arial"/>
          <w:bCs/>
          <w:spacing w:val="5"/>
          <w:kern w:val="2"/>
        </w:rPr>
        <w:t xml:space="preserve"> do SWZ</w:t>
      </w:r>
    </w:p>
    <w:p w14:paraId="2D0C371E" w14:textId="77777777" w:rsidR="00B643EE" w:rsidRPr="00384459" w:rsidRDefault="00B643EE" w:rsidP="00845A62">
      <w:pPr>
        <w:suppressAutoHyphens/>
        <w:spacing w:after="0" w:line="240" w:lineRule="auto"/>
        <w:jc w:val="right"/>
        <w:outlineLvl w:val="0"/>
        <w:rPr>
          <w:rFonts w:ascii="Arial" w:eastAsia="Times New Roman" w:hAnsi="Arial" w:cs="Arial"/>
          <w:bCs/>
          <w:spacing w:val="5"/>
          <w:kern w:val="2"/>
          <w:u w:val="single"/>
        </w:rPr>
      </w:pPr>
    </w:p>
    <w:p w14:paraId="48AB3684" w14:textId="77777777" w:rsidR="00C71550" w:rsidRPr="00384459" w:rsidRDefault="00C71550" w:rsidP="00C71550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384459">
        <w:rPr>
          <w:rFonts w:ascii="Arial" w:hAnsi="Arial" w:cs="Arial"/>
          <w:b/>
          <w:bCs/>
        </w:rPr>
        <w:t>ZOBOWIĄZANIE DO ODDANIA DO DYSPOZYCJI NIEZBĘDNYCH ZASOBÓW NA OKRES KORZYSTANIA Z NICH PRZY WYKONYWANIU ZAMÓWIENIA</w:t>
      </w:r>
    </w:p>
    <w:p w14:paraId="6B573DC4" w14:textId="77777777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0CE983EA" w14:textId="77777777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75765749" w14:textId="2CE0FDFC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84459">
        <w:rPr>
          <w:rFonts w:ascii="Arial" w:hAnsi="Arial" w:cs="Arial"/>
          <w:b/>
        </w:rPr>
        <w:t xml:space="preserve">Ja(/My) niżej podpisany(/ni) </w:t>
      </w:r>
      <w:r w:rsidRPr="00384459">
        <w:rPr>
          <w:rFonts w:ascii="Arial" w:hAnsi="Arial" w:cs="Arial"/>
        </w:rPr>
        <w:t>………………….……………..………</w:t>
      </w:r>
      <w:r w:rsidRPr="00384459">
        <w:rPr>
          <w:rFonts w:ascii="Arial" w:hAnsi="Arial" w:cs="Arial"/>
          <w:b/>
        </w:rPr>
        <w:t xml:space="preserve"> będąc upoważnionym(/mi) do reprezentowania</w:t>
      </w:r>
      <w:r w:rsidRPr="00384459">
        <w:rPr>
          <w:rFonts w:ascii="Arial" w:hAnsi="Arial" w:cs="Arial"/>
        </w:rPr>
        <w:t>:</w:t>
      </w:r>
      <w:r w:rsidRPr="00384459">
        <w:rPr>
          <w:rFonts w:ascii="Arial" w:hAnsi="Arial" w:cs="Arial"/>
          <w:i/>
        </w:rPr>
        <w:t xml:space="preserve"> </w:t>
      </w:r>
      <w:r w:rsidRPr="00384459">
        <w:rPr>
          <w:rFonts w:ascii="Arial" w:hAnsi="Arial" w:cs="Arial"/>
          <w:i/>
        </w:rPr>
        <w:tab/>
        <w:t>(imię i nazwisko składającego oświadczenie)</w:t>
      </w:r>
    </w:p>
    <w:p w14:paraId="57FF7CF6" w14:textId="77777777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ind w:left="2835"/>
        <w:jc w:val="both"/>
        <w:rPr>
          <w:rFonts w:ascii="Arial" w:hAnsi="Arial" w:cs="Arial"/>
        </w:rPr>
      </w:pPr>
    </w:p>
    <w:p w14:paraId="177E1969" w14:textId="00231D03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84459">
        <w:rPr>
          <w:rFonts w:ascii="Arial" w:hAnsi="Arial" w:cs="Arial"/>
        </w:rPr>
        <w:t>…………………………….………………………………….………………………………………………</w:t>
      </w:r>
      <w:r w:rsidR="00C81FD2" w:rsidRPr="00384459">
        <w:rPr>
          <w:rFonts w:ascii="Arial" w:hAnsi="Arial" w:cs="Arial"/>
        </w:rPr>
        <w:t>…………………………………………………..</w:t>
      </w:r>
    </w:p>
    <w:p w14:paraId="5BA19A33" w14:textId="77777777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/>
        </w:rPr>
      </w:pPr>
      <w:r w:rsidRPr="00384459">
        <w:rPr>
          <w:rFonts w:ascii="Arial" w:hAnsi="Arial" w:cs="Arial"/>
          <w:i/>
        </w:rPr>
        <w:t>(nazwa i adres  podmiotu oddającego do dyspozycji zasoby)</w:t>
      </w:r>
    </w:p>
    <w:p w14:paraId="2367313A" w14:textId="77777777" w:rsidR="00C71550" w:rsidRPr="00384459" w:rsidRDefault="00C71550" w:rsidP="00C71550">
      <w:pPr>
        <w:autoSpaceDE w:val="0"/>
        <w:autoSpaceDN w:val="0"/>
        <w:adjustRightInd w:val="0"/>
        <w:spacing w:before="240" w:after="480" w:line="240" w:lineRule="auto"/>
        <w:jc w:val="center"/>
        <w:rPr>
          <w:rFonts w:ascii="Arial" w:hAnsi="Arial" w:cs="Arial"/>
        </w:rPr>
      </w:pPr>
      <w:r w:rsidRPr="00384459">
        <w:rPr>
          <w:rFonts w:ascii="Arial" w:hAnsi="Arial" w:cs="Arial"/>
          <w:b/>
          <w:bCs/>
        </w:rPr>
        <w:t>o ś w i a d c z a m (y)</w:t>
      </w:r>
      <w:r w:rsidRPr="00384459">
        <w:rPr>
          <w:rFonts w:ascii="Arial" w:hAnsi="Arial" w:cs="Arial"/>
        </w:rPr>
        <w:t>,</w:t>
      </w:r>
    </w:p>
    <w:p w14:paraId="48D8451A" w14:textId="598D68C0" w:rsidR="00C71550" w:rsidRPr="00384459" w:rsidRDefault="00C71550" w:rsidP="00C7155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384459">
        <w:rPr>
          <w:rFonts w:ascii="Arial" w:hAnsi="Arial" w:cs="Arial"/>
          <w:b/>
        </w:rPr>
        <w:t>że wyżej wymieniony podmiot, stosownie do art. 118 ustawy z dnia 11 września 2019 r. – Prawo zamówień publicznych (</w:t>
      </w:r>
      <w:r w:rsidR="00F445B6">
        <w:rPr>
          <w:rFonts w:ascii="Arial" w:hAnsi="Arial" w:cs="Arial"/>
          <w:b/>
        </w:rPr>
        <w:t xml:space="preserve">tj. </w:t>
      </w:r>
      <w:r w:rsidRPr="00384459">
        <w:rPr>
          <w:rFonts w:ascii="Arial" w:hAnsi="Arial" w:cs="Arial"/>
          <w:b/>
        </w:rPr>
        <w:t>Dz. U. 20</w:t>
      </w:r>
      <w:r w:rsidR="00F32FB5" w:rsidRPr="00384459">
        <w:rPr>
          <w:rFonts w:ascii="Arial" w:hAnsi="Arial" w:cs="Arial"/>
          <w:b/>
        </w:rPr>
        <w:t>2</w:t>
      </w:r>
      <w:r w:rsidR="00F445B6">
        <w:rPr>
          <w:rFonts w:ascii="Arial" w:hAnsi="Arial" w:cs="Arial"/>
          <w:b/>
        </w:rPr>
        <w:t>4</w:t>
      </w:r>
      <w:r w:rsidRPr="00384459">
        <w:rPr>
          <w:rFonts w:ascii="Arial" w:hAnsi="Arial" w:cs="Arial"/>
          <w:b/>
        </w:rPr>
        <w:t xml:space="preserve"> r, poz. </w:t>
      </w:r>
      <w:r w:rsidR="00DD7043" w:rsidRPr="00384459">
        <w:rPr>
          <w:rFonts w:ascii="Arial" w:hAnsi="Arial" w:cs="Arial"/>
          <w:b/>
        </w:rPr>
        <w:t>1</w:t>
      </w:r>
      <w:r w:rsidR="00F445B6">
        <w:rPr>
          <w:rFonts w:ascii="Arial" w:hAnsi="Arial" w:cs="Arial"/>
          <w:b/>
        </w:rPr>
        <w:t>320</w:t>
      </w:r>
      <w:r w:rsidR="00D35759">
        <w:rPr>
          <w:rFonts w:ascii="Arial" w:hAnsi="Arial" w:cs="Arial"/>
          <w:b/>
        </w:rPr>
        <w:t xml:space="preserve"> z późn. zm.</w:t>
      </w:r>
      <w:r w:rsidRPr="00384459">
        <w:rPr>
          <w:rFonts w:ascii="Arial" w:hAnsi="Arial" w:cs="Arial"/>
          <w:b/>
        </w:rPr>
        <w:t>), odda Wykonawcy</w:t>
      </w:r>
    </w:p>
    <w:p w14:paraId="2BDFD7C7" w14:textId="77777777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384459">
        <w:rPr>
          <w:rFonts w:ascii="Arial" w:hAnsi="Arial" w:cs="Arial"/>
        </w:rPr>
        <w:t>…………………………………………………………………....…………………………….……………</w:t>
      </w:r>
    </w:p>
    <w:p w14:paraId="4565C542" w14:textId="77777777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/>
        </w:rPr>
      </w:pPr>
      <w:r w:rsidRPr="00384459">
        <w:rPr>
          <w:rFonts w:ascii="Arial" w:hAnsi="Arial" w:cs="Arial"/>
          <w:i/>
        </w:rPr>
        <w:t>(nazwa i adres  Wykonawcy składającego ofertę)</w:t>
      </w:r>
    </w:p>
    <w:p w14:paraId="547D4B0E" w14:textId="77777777" w:rsidR="00BE2329" w:rsidRPr="00384459" w:rsidRDefault="00BE2329" w:rsidP="00C715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</w:p>
    <w:p w14:paraId="6E3FA94D" w14:textId="65B5463B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84459">
        <w:rPr>
          <w:rFonts w:ascii="Arial" w:hAnsi="Arial" w:cs="Arial"/>
          <w:b/>
        </w:rPr>
        <w:t>do dyspozycji niezbędne zasoby</w:t>
      </w:r>
      <w:r w:rsidRPr="00384459">
        <w:rPr>
          <w:rFonts w:ascii="Arial" w:hAnsi="Arial" w:cs="Arial"/>
          <w:b/>
          <w:vertAlign w:val="superscript"/>
        </w:rPr>
        <w:footnoteReference w:id="1"/>
      </w:r>
      <w:r w:rsidRPr="00384459">
        <w:rPr>
          <w:rFonts w:ascii="Arial" w:hAnsi="Arial" w:cs="Arial"/>
        </w:rPr>
        <w:t xml:space="preserve">  </w:t>
      </w:r>
    </w:p>
    <w:p w14:paraId="76541FB8" w14:textId="77777777" w:rsidR="00BE2329" w:rsidRPr="00384459" w:rsidRDefault="00BE2329" w:rsidP="00C715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1B4EDA33" w14:textId="2E3738C0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84459">
        <w:rPr>
          <w:rFonts w:ascii="Arial" w:hAnsi="Arial" w:cs="Arial"/>
        </w:rPr>
        <w:t>………………………………………………………………………………</w:t>
      </w:r>
      <w:r w:rsidR="00BE2329" w:rsidRPr="00384459">
        <w:rPr>
          <w:rFonts w:ascii="Arial" w:hAnsi="Arial" w:cs="Arial"/>
        </w:rPr>
        <w:t>…………………………………</w:t>
      </w:r>
      <w:r w:rsidR="00C81FD2" w:rsidRPr="00384459">
        <w:rPr>
          <w:rFonts w:ascii="Arial" w:hAnsi="Arial" w:cs="Arial"/>
        </w:rPr>
        <w:t>………………………………………………….</w:t>
      </w:r>
      <w:r w:rsidR="00D35759">
        <w:rPr>
          <w:rFonts w:ascii="Arial" w:hAnsi="Arial" w:cs="Arial"/>
        </w:rPr>
        <w:t>.....................................................................................</w:t>
      </w:r>
    </w:p>
    <w:p w14:paraId="3B15874E" w14:textId="77777777" w:rsidR="00C71550" w:rsidRPr="00384459" w:rsidRDefault="00C71550" w:rsidP="00C81FD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/>
        </w:rPr>
      </w:pPr>
      <w:r w:rsidRPr="00384459">
        <w:rPr>
          <w:rFonts w:ascii="Arial" w:hAnsi="Arial" w:cs="Arial"/>
          <w:i/>
        </w:rPr>
        <w:t>(zakres udostępnianych zasobów)</w:t>
      </w:r>
    </w:p>
    <w:p w14:paraId="43F49EB1" w14:textId="77777777" w:rsidR="00C71550" w:rsidRPr="00384459" w:rsidRDefault="00C71550" w:rsidP="00C7155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A78C099" w14:textId="2EA0E599" w:rsidR="00A54BF2" w:rsidRPr="00384459" w:rsidRDefault="00C71550" w:rsidP="00BE2329">
      <w:pPr>
        <w:widowControl w:val="0"/>
        <w:suppressAutoHyphens/>
        <w:spacing w:line="360" w:lineRule="auto"/>
        <w:jc w:val="both"/>
        <w:rPr>
          <w:rFonts w:ascii="Arial" w:hAnsi="Arial" w:cs="Arial"/>
        </w:rPr>
      </w:pPr>
      <w:r w:rsidRPr="00384459">
        <w:rPr>
          <w:rFonts w:ascii="Arial" w:hAnsi="Arial" w:cs="Arial"/>
          <w:b/>
        </w:rPr>
        <w:t>na okres korzystania z nich przy wykonywaniu zamówienia pn.</w:t>
      </w:r>
      <w:r w:rsidRPr="00384459">
        <w:rPr>
          <w:rFonts w:ascii="Arial" w:hAnsi="Arial" w:cs="Arial"/>
          <w:b/>
          <w:bCs/>
        </w:rPr>
        <w:t xml:space="preserve">: </w:t>
      </w:r>
      <w:r w:rsidR="00736CE0" w:rsidRPr="00384459">
        <w:rPr>
          <w:rFonts w:ascii="Arial" w:hAnsi="Arial" w:cs="Arial"/>
          <w:b/>
          <w:iCs/>
          <w:szCs w:val="24"/>
        </w:rPr>
        <w:t>"</w:t>
      </w:r>
      <w:r w:rsidR="00D35759" w:rsidRPr="00D35759">
        <w:rPr>
          <w:rFonts w:ascii="Arial" w:hAnsi="Arial" w:cs="Arial"/>
          <w:b/>
          <w:iCs/>
          <w:szCs w:val="24"/>
        </w:rPr>
        <w:t>Dostawa sprzętu komputerowego do Zespołu Szkół im. T. Kościuszki w Łobzie</w:t>
      </w:r>
      <w:r w:rsidR="00736CE0" w:rsidRPr="00384459">
        <w:rPr>
          <w:rFonts w:ascii="Arial" w:hAnsi="Arial" w:cs="Arial"/>
          <w:b/>
          <w:iCs/>
          <w:szCs w:val="24"/>
        </w:rPr>
        <w:t>"</w:t>
      </w:r>
    </w:p>
    <w:p w14:paraId="25816E52" w14:textId="77777777" w:rsidR="00C71550" w:rsidRPr="00384459" w:rsidRDefault="00C71550" w:rsidP="00A54BF2">
      <w:pPr>
        <w:widowControl w:val="0"/>
        <w:suppressAutoHyphens/>
        <w:spacing w:line="240" w:lineRule="auto"/>
        <w:jc w:val="both"/>
        <w:rPr>
          <w:rFonts w:ascii="Arial" w:hAnsi="Arial" w:cs="Arial"/>
        </w:rPr>
      </w:pPr>
      <w:r w:rsidRPr="00384459">
        <w:rPr>
          <w:rFonts w:ascii="Arial" w:hAnsi="Arial" w:cs="Arial"/>
        </w:rPr>
        <w:t xml:space="preserve">przez cały okres realizacji zamówienia i w celu jego należytego wykonania. </w:t>
      </w:r>
    </w:p>
    <w:p w14:paraId="7172173A" w14:textId="77777777" w:rsidR="00C71550" w:rsidRPr="00384459" w:rsidRDefault="00C71550" w:rsidP="00C71550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384459">
        <w:rPr>
          <w:rFonts w:ascii="Arial" w:hAnsi="Arial" w:cs="Arial"/>
          <w:b/>
        </w:rPr>
        <w:t>Sposób wykorzystania w/w zasobów przez Wykonawcę przy wykonywaniu zamówienia to</w:t>
      </w:r>
      <w:r w:rsidRPr="00384459">
        <w:rPr>
          <w:rFonts w:ascii="Arial" w:hAnsi="Arial" w:cs="Arial"/>
          <w:b/>
          <w:vertAlign w:val="superscript"/>
        </w:rPr>
        <w:footnoteReference w:id="2"/>
      </w:r>
      <w:r w:rsidRPr="00384459">
        <w:rPr>
          <w:rFonts w:ascii="Arial" w:hAnsi="Arial" w:cs="Arial"/>
        </w:rPr>
        <w:t>: ………….……………………………………………………………………………………………………</w:t>
      </w:r>
    </w:p>
    <w:p w14:paraId="40F20B4D" w14:textId="77777777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84459">
        <w:rPr>
          <w:rFonts w:ascii="Arial" w:hAnsi="Arial" w:cs="Arial"/>
          <w:b/>
        </w:rPr>
        <w:t>Charakter stosunku, jaki będzie łączył nas z Wykonawcą</w:t>
      </w:r>
      <w:r w:rsidRPr="00384459">
        <w:rPr>
          <w:rFonts w:ascii="Arial" w:hAnsi="Arial" w:cs="Arial"/>
          <w:b/>
          <w:vertAlign w:val="superscript"/>
        </w:rPr>
        <w:footnoteReference w:id="3"/>
      </w:r>
      <w:r w:rsidRPr="00384459">
        <w:rPr>
          <w:rFonts w:ascii="Arial" w:hAnsi="Arial" w:cs="Arial"/>
        </w:rPr>
        <w:t>: ………………………………………..</w:t>
      </w:r>
    </w:p>
    <w:p w14:paraId="20A84CEF" w14:textId="77777777" w:rsidR="00C71550" w:rsidRPr="00384459" w:rsidRDefault="00C71550" w:rsidP="00C715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84459"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739C3CFF" w14:textId="77777777" w:rsidR="00C71550" w:rsidRPr="00384459" w:rsidRDefault="00C71550" w:rsidP="00C71550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</w:p>
    <w:p w14:paraId="4BDCEA1D" w14:textId="77777777" w:rsidR="00A54BF2" w:rsidRPr="00384459" w:rsidRDefault="00A54BF2" w:rsidP="00C71550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</w:p>
    <w:p w14:paraId="68F5B11A" w14:textId="27DFE32F" w:rsidR="00BA51F2" w:rsidRPr="00384459" w:rsidRDefault="00C71550" w:rsidP="00BA51F2">
      <w:pPr>
        <w:suppressAutoHyphens/>
        <w:spacing w:after="0"/>
        <w:rPr>
          <w:rFonts w:ascii="Arial" w:hAnsi="Arial" w:cs="Arial"/>
          <w:iCs/>
        </w:rPr>
      </w:pPr>
      <w:r w:rsidRPr="00384459">
        <w:rPr>
          <w:rFonts w:ascii="Arial" w:hAnsi="Arial" w:cs="Arial"/>
          <w:i/>
        </w:rPr>
        <w:t>………………………………………………..</w:t>
      </w:r>
      <w:r w:rsidR="00BA51F2" w:rsidRPr="00384459">
        <w:rPr>
          <w:rFonts w:ascii="Arial" w:hAnsi="Arial" w:cs="Arial"/>
          <w:i/>
        </w:rPr>
        <w:tab/>
      </w:r>
      <w:r w:rsidR="00BA51F2" w:rsidRPr="00384459">
        <w:rPr>
          <w:rFonts w:ascii="Arial" w:hAnsi="Arial" w:cs="Arial"/>
          <w:iCs/>
        </w:rPr>
        <w:t xml:space="preserve">Dokument podpisany elektronicznie przez (imię i nazwisko): </w:t>
      </w:r>
    </w:p>
    <w:p w14:paraId="5BB79E81" w14:textId="52B98E41" w:rsidR="00AD6842" w:rsidRPr="00384459" w:rsidRDefault="00C71550" w:rsidP="00BA51F2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Arial" w:hAnsi="Arial" w:cs="Arial"/>
          <w:iCs/>
        </w:rPr>
      </w:pPr>
      <w:r w:rsidRPr="00384459">
        <w:rPr>
          <w:rFonts w:ascii="Arial" w:hAnsi="Arial" w:cs="Arial"/>
          <w:iCs/>
        </w:rPr>
        <w:t>(miejscowość, data)</w:t>
      </w:r>
      <w:r w:rsidR="00BA51F2" w:rsidRPr="00384459">
        <w:rPr>
          <w:rFonts w:ascii="Arial" w:hAnsi="Arial" w:cs="Arial"/>
          <w:iCs/>
        </w:rPr>
        <w:tab/>
      </w:r>
      <w:r w:rsidR="00BA51F2" w:rsidRPr="00384459">
        <w:rPr>
          <w:rFonts w:ascii="Arial" w:hAnsi="Arial" w:cs="Arial"/>
          <w:iCs/>
        </w:rPr>
        <w:tab/>
      </w:r>
      <w:r w:rsidR="00BA51F2" w:rsidRPr="00384459">
        <w:rPr>
          <w:rFonts w:ascii="Arial" w:hAnsi="Arial" w:cs="Arial"/>
          <w:iCs/>
        </w:rPr>
        <w:tab/>
      </w:r>
      <w:r w:rsidR="00AD6842" w:rsidRPr="00384459">
        <w:rPr>
          <w:rFonts w:ascii="Arial" w:hAnsi="Arial" w:cs="Arial"/>
          <w:iCs/>
        </w:rPr>
        <w:t>……………………………………………………………..</w:t>
      </w:r>
    </w:p>
    <w:p w14:paraId="14108F2E" w14:textId="5E1C9F01" w:rsidR="00024E6D" w:rsidRPr="00384459" w:rsidRDefault="00AD6842" w:rsidP="00BA51F2">
      <w:pPr>
        <w:suppressAutoHyphens/>
        <w:spacing w:after="0"/>
        <w:ind w:left="1416"/>
        <w:jc w:val="right"/>
        <w:rPr>
          <w:rFonts w:ascii="Arial" w:hAnsi="Arial" w:cs="Arial"/>
          <w:iCs/>
        </w:rPr>
      </w:pPr>
      <w:r w:rsidRPr="00384459">
        <w:rPr>
          <w:rFonts w:ascii="Arial" w:hAnsi="Arial" w:cs="Arial"/>
          <w:iCs/>
        </w:rPr>
        <w:t>(podpisy osób uprawnionych do reprezentowania wykonawcy w obrocie prawnym)</w:t>
      </w:r>
    </w:p>
    <w:p w14:paraId="62C36EEB" w14:textId="77777777" w:rsidR="00BA51F2" w:rsidRPr="00384459" w:rsidRDefault="00BA51F2" w:rsidP="00BA51F2">
      <w:pPr>
        <w:tabs>
          <w:tab w:val="left" w:pos="1596"/>
        </w:tabs>
        <w:spacing w:after="0"/>
        <w:jc w:val="both"/>
        <w:rPr>
          <w:rFonts w:ascii="Arial" w:hAnsi="Arial" w:cs="Arial"/>
          <w:lang w:eastAsia="pl-PL"/>
        </w:rPr>
      </w:pPr>
      <w:r w:rsidRPr="00384459">
        <w:rPr>
          <w:rFonts w:ascii="Arial" w:hAnsi="Arial" w:cs="Arial"/>
          <w:b/>
          <w:bCs/>
          <w:color w:val="000000"/>
        </w:rPr>
        <w:t>Uwaga! Oświadczenie należy podpisać:</w:t>
      </w:r>
    </w:p>
    <w:p w14:paraId="7E830BED" w14:textId="77777777" w:rsidR="00BA51F2" w:rsidRPr="00384459" w:rsidRDefault="00BA51F2" w:rsidP="00BA51F2">
      <w:pPr>
        <w:spacing w:after="0"/>
        <w:rPr>
          <w:rFonts w:ascii="Arial" w:hAnsi="Arial" w:cs="Arial"/>
        </w:rPr>
      </w:pPr>
      <w:r w:rsidRPr="00384459">
        <w:rPr>
          <w:rFonts w:ascii="Arial" w:hAnsi="Arial" w:cs="Arial"/>
          <w:b/>
          <w:bCs/>
          <w:color w:val="000000"/>
        </w:rPr>
        <w:t xml:space="preserve">kwalifikowanym podpisem elektronicznym </w:t>
      </w:r>
    </w:p>
    <w:p w14:paraId="046D8C25" w14:textId="77777777" w:rsidR="00BA51F2" w:rsidRPr="00384459" w:rsidRDefault="00BA51F2" w:rsidP="00BA51F2">
      <w:pPr>
        <w:spacing w:after="0"/>
        <w:rPr>
          <w:rFonts w:ascii="Arial" w:hAnsi="Arial" w:cs="Arial"/>
        </w:rPr>
      </w:pPr>
      <w:r w:rsidRPr="00384459">
        <w:rPr>
          <w:rFonts w:ascii="Arial" w:hAnsi="Arial" w:cs="Arial"/>
          <w:b/>
          <w:bCs/>
          <w:color w:val="000000"/>
        </w:rPr>
        <w:t xml:space="preserve">lub podpisem zaufanym </w:t>
      </w:r>
    </w:p>
    <w:p w14:paraId="7B8CF2E5" w14:textId="33933F23" w:rsidR="00BA51F2" w:rsidRPr="00384459" w:rsidRDefault="00BA51F2" w:rsidP="00BA51F2">
      <w:pPr>
        <w:spacing w:after="0"/>
        <w:rPr>
          <w:rFonts w:ascii="Arial" w:hAnsi="Arial" w:cs="Arial"/>
        </w:rPr>
      </w:pPr>
      <w:r w:rsidRPr="00384459">
        <w:rPr>
          <w:rFonts w:ascii="Arial" w:hAnsi="Arial" w:cs="Arial"/>
          <w:b/>
          <w:bCs/>
          <w:color w:val="000000"/>
        </w:rPr>
        <w:t>lub podpisem osobistym</w:t>
      </w:r>
    </w:p>
    <w:sectPr w:rsidR="00BA51F2" w:rsidRPr="00384459" w:rsidSect="00D35759">
      <w:headerReference w:type="default" r:id="rId8"/>
      <w:footerReference w:type="default" r:id="rId9"/>
      <w:pgSz w:w="11906" w:h="16838"/>
      <w:pgMar w:top="709" w:right="991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C5E48F" w14:textId="77777777" w:rsidR="008A25B0" w:rsidRDefault="008A25B0" w:rsidP="00F53911">
      <w:pPr>
        <w:spacing w:after="0" w:line="240" w:lineRule="auto"/>
      </w:pPr>
      <w:r>
        <w:separator/>
      </w:r>
    </w:p>
  </w:endnote>
  <w:endnote w:type="continuationSeparator" w:id="0">
    <w:p w14:paraId="79E2A5CB" w14:textId="77777777" w:rsidR="008A25B0" w:rsidRDefault="008A25B0" w:rsidP="00F539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B34CA" w14:textId="77777777" w:rsidR="000B084E" w:rsidRDefault="000B084E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795448">
      <w:rPr>
        <w:noProof/>
      </w:rPr>
      <w:t>1</w:t>
    </w:r>
    <w:r>
      <w:fldChar w:fldCharType="end"/>
    </w:r>
  </w:p>
  <w:p w14:paraId="2004FDA4" w14:textId="77777777" w:rsidR="000B084E" w:rsidRDefault="000B084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85C7A" w14:textId="77777777" w:rsidR="008A25B0" w:rsidRDefault="008A25B0" w:rsidP="00F53911">
      <w:pPr>
        <w:spacing w:after="0" w:line="240" w:lineRule="auto"/>
      </w:pPr>
      <w:r>
        <w:separator/>
      </w:r>
    </w:p>
  </w:footnote>
  <w:footnote w:type="continuationSeparator" w:id="0">
    <w:p w14:paraId="0ABB873B" w14:textId="77777777" w:rsidR="008A25B0" w:rsidRDefault="008A25B0" w:rsidP="00F53911">
      <w:pPr>
        <w:spacing w:after="0" w:line="240" w:lineRule="auto"/>
      </w:pPr>
      <w:r>
        <w:continuationSeparator/>
      </w:r>
    </w:p>
  </w:footnote>
  <w:footnote w:id="1">
    <w:p w14:paraId="7F107CB7" w14:textId="77777777" w:rsidR="00C71550" w:rsidRDefault="00C71550" w:rsidP="00C71550">
      <w:pPr>
        <w:widowControl w:val="0"/>
        <w:suppressAutoHyphens/>
        <w:spacing w:after="0" w:line="240" w:lineRule="auto"/>
        <w:rPr>
          <w:i/>
          <w:sz w:val="16"/>
          <w:szCs w:val="16"/>
        </w:rPr>
      </w:pPr>
      <w:r>
        <w:rPr>
          <w:rStyle w:val="Odwoanieprzypisudolnego"/>
          <w:i/>
        </w:rPr>
        <w:footnoteRef/>
      </w:r>
      <w:r>
        <w:rPr>
          <w:i/>
          <w:sz w:val="16"/>
          <w:szCs w:val="16"/>
        </w:rPr>
        <w:t xml:space="preserve"> Zakres udostępnianych zasobów niezbędnych do potwierdzenia spełniania warunku: wiedza i doświadczenie, potencjał techniczny.</w:t>
      </w:r>
    </w:p>
  </w:footnote>
  <w:footnote w:id="2">
    <w:p w14:paraId="368D820D" w14:textId="77777777" w:rsidR="00C71550" w:rsidRDefault="00C71550" w:rsidP="00C71550">
      <w:pPr>
        <w:pStyle w:val="Tekstprzypisudolnego"/>
        <w:rPr>
          <w:rFonts w:ascii="Times New Roman" w:hAnsi="Times New Roman"/>
          <w:i/>
          <w:sz w:val="16"/>
          <w:szCs w:val="16"/>
        </w:rPr>
      </w:pPr>
      <w:r>
        <w:rPr>
          <w:rStyle w:val="Odwoanieprzypisudolnego"/>
          <w:rFonts w:eastAsia="Calibri"/>
          <w:i/>
        </w:rPr>
        <w:footnoteRef/>
      </w:r>
      <w:r>
        <w:rPr>
          <w:rFonts w:ascii="Times New Roman" w:hAnsi="Times New Roman"/>
          <w:i/>
          <w:sz w:val="16"/>
          <w:szCs w:val="16"/>
        </w:rPr>
        <w:t xml:space="preserve"> </w:t>
      </w:r>
      <w:r w:rsidRPr="00364131">
        <w:rPr>
          <w:rFonts w:ascii="Times New Roman" w:hAnsi="Times New Roman"/>
          <w:i/>
          <w:sz w:val="16"/>
          <w:szCs w:val="16"/>
        </w:rPr>
        <w:t>np</w:t>
      </w:r>
      <w:r>
        <w:rPr>
          <w:rFonts w:ascii="Times New Roman" w:hAnsi="Times New Roman"/>
          <w:b/>
          <w:i/>
          <w:sz w:val="16"/>
          <w:szCs w:val="16"/>
        </w:rPr>
        <w:t>.</w:t>
      </w:r>
      <w:r>
        <w:rPr>
          <w:rFonts w:ascii="Times New Roman" w:hAnsi="Times New Roman"/>
          <w:i/>
          <w:sz w:val="16"/>
          <w:szCs w:val="16"/>
        </w:rPr>
        <w:t xml:space="preserve"> podwykonawstwo, konsultacje, doradztwo,  itp. – w przypadku powoływania się na wiedzę i doświadczenie lub podwykonawstwo, wypożyczenie narzędzi, itp.– w przypadku powoływania się na dysponowanie potencjałem technicznym</w:t>
      </w:r>
    </w:p>
  </w:footnote>
  <w:footnote w:id="3">
    <w:p w14:paraId="6DC2F314" w14:textId="77777777" w:rsidR="00C71550" w:rsidRDefault="00C71550" w:rsidP="00C71550">
      <w:pPr>
        <w:pStyle w:val="Tekstprzypisudolnego"/>
        <w:rPr>
          <w:rFonts w:ascii="Times New Roman" w:hAnsi="Times New Roman"/>
          <w:sz w:val="16"/>
          <w:szCs w:val="16"/>
        </w:rPr>
      </w:pPr>
      <w:r>
        <w:rPr>
          <w:rStyle w:val="Odwoanieprzypisudolnego"/>
          <w:rFonts w:eastAsia="Calibri"/>
          <w:i/>
        </w:rPr>
        <w:footnoteRef/>
      </w:r>
      <w:r>
        <w:rPr>
          <w:rFonts w:ascii="Times New Roman" w:hAnsi="Times New Roman"/>
          <w:i/>
          <w:sz w:val="16"/>
          <w:szCs w:val="16"/>
        </w:rPr>
        <w:t xml:space="preserve"> </w:t>
      </w:r>
      <w:r w:rsidRPr="00364131">
        <w:rPr>
          <w:rFonts w:ascii="Times New Roman" w:hAnsi="Times New Roman"/>
          <w:i/>
          <w:sz w:val="16"/>
          <w:szCs w:val="16"/>
        </w:rPr>
        <w:t>np.</w:t>
      </w:r>
      <w:r>
        <w:rPr>
          <w:rFonts w:ascii="Times New Roman" w:hAnsi="Times New Roman"/>
          <w:b/>
          <w:i/>
          <w:sz w:val="16"/>
          <w:szCs w:val="16"/>
        </w:rPr>
        <w:t xml:space="preserve"> </w:t>
      </w:r>
      <w:r>
        <w:rPr>
          <w:rFonts w:ascii="Times New Roman" w:hAnsi="Times New Roman"/>
          <w:i/>
          <w:sz w:val="16"/>
          <w:szCs w:val="16"/>
        </w:rPr>
        <w:t>umowa cywilno-prawna, umowa o współpracy itp.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306AB" w14:textId="77777777" w:rsidR="000B084E" w:rsidRPr="002A5F51" w:rsidRDefault="000B084E" w:rsidP="003B675A">
    <w:pPr>
      <w:pStyle w:val="Nagwek"/>
      <w:rPr>
        <w:rFonts w:ascii="Arial" w:hAnsi="Arial" w:cs="Arial"/>
      </w:rPr>
    </w:pPr>
  </w:p>
  <w:p w14:paraId="4EE351EE" w14:textId="77777777" w:rsidR="000A5E31" w:rsidRDefault="00D35759" w:rsidP="000A5E31">
    <w:pPr>
      <w:pStyle w:val="Nagwek"/>
      <w:jc w:val="center"/>
      <w:rPr>
        <w:rFonts w:ascii="Arial" w:hAnsi="Arial" w:cs="Arial"/>
      </w:rPr>
    </w:pPr>
    <w:r>
      <w:rPr>
        <w:noProof/>
      </w:rPr>
      <w:drawing>
        <wp:inline distT="0" distB="0" distL="0" distR="0" wp14:anchorId="1F68CE29" wp14:editId="12B9AFF2">
          <wp:extent cx="5759450" cy="423452"/>
          <wp:effectExtent l="0" t="0" r="0" b="0"/>
          <wp:docPr id="686393486" name="Obraz 1">
            <a:extLst xmlns:a="http://schemas.openxmlformats.org/drawingml/2006/main">
              <a:ext uri="{FF2B5EF4-FFF2-40B4-BE49-F238E27FC236}">
                <a16:creationId xmlns:a16="http://schemas.microsoft.com/office/drawing/2014/main" id="{A73350A6-1C6F-4097-88B1-DCEF93C4C638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>
                    <a:extLst>
                      <a:ext uri="{FF2B5EF4-FFF2-40B4-BE49-F238E27FC236}">
                        <a16:creationId xmlns:a16="http://schemas.microsoft.com/office/drawing/2014/main" id="{A73350A6-1C6F-4097-88B1-DCEF93C4C638}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234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D831148" w14:textId="58868FC8" w:rsidR="00406FD9" w:rsidRPr="002A5F51" w:rsidRDefault="009222BD" w:rsidP="009222BD">
    <w:pPr>
      <w:pStyle w:val="Nagwek"/>
      <w:rPr>
        <w:rFonts w:ascii="Arial" w:hAnsi="Arial" w:cs="Arial"/>
      </w:rPr>
    </w:pPr>
    <w:r w:rsidRPr="009222BD">
      <w:rPr>
        <w:rFonts w:ascii="Arial" w:hAnsi="Arial" w:cs="Arial"/>
      </w:rPr>
      <w:t>1/2026/ZP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D4E2A160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0000007"/>
    <w:multiLevelType w:val="multilevel"/>
    <w:tmpl w:val="00000007"/>
    <w:name w:val="WW8Num9"/>
    <w:lvl w:ilvl="0">
      <w:start w:val="1"/>
      <w:numFmt w:val="lowerLetter"/>
      <w:lvlText w:val="%1)"/>
      <w:lvlJc w:val="left"/>
      <w:pPr>
        <w:tabs>
          <w:tab w:val="num" w:pos="72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16"/>
    <w:multiLevelType w:val="singleLevel"/>
    <w:tmpl w:val="00000016"/>
    <w:name w:val="WW8Num2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2494D09"/>
    <w:multiLevelType w:val="multilevel"/>
    <w:tmpl w:val="EE7468C2"/>
    <w:styleLink w:val="Styl3"/>
    <w:lvl w:ilvl="0">
      <w:start w:val="7"/>
      <w:numFmt w:val="decimal"/>
      <w:lvlText w:val="%1"/>
      <w:lvlJc w:val="left"/>
      <w:pPr>
        <w:ind w:left="360" w:hanging="360"/>
      </w:pPr>
      <w:rPr>
        <w:rFonts w:eastAsia="TimesNewRoman" w:hint="default"/>
        <w:color w:val="auto"/>
        <w:u w:val="none"/>
      </w:rPr>
    </w:lvl>
    <w:lvl w:ilvl="1">
      <w:start w:val="1"/>
      <w:numFmt w:val="decimal"/>
      <w:lvlText w:val="%1.%2"/>
      <w:lvlJc w:val="left"/>
      <w:pPr>
        <w:ind w:left="417" w:hanging="360"/>
      </w:pPr>
      <w:rPr>
        <w:rFonts w:eastAsia="TimesNewRoman" w:hint="default"/>
        <w:color w:val="auto"/>
        <w:u w:val="none"/>
      </w:rPr>
    </w:lvl>
    <w:lvl w:ilvl="2">
      <w:start w:val="1"/>
      <w:numFmt w:val="decimal"/>
      <w:lvlText w:val="%1.%2.%3"/>
      <w:lvlJc w:val="left"/>
      <w:pPr>
        <w:ind w:left="834" w:hanging="720"/>
      </w:pPr>
      <w:rPr>
        <w:rFonts w:eastAsia="TimesNewRoman" w:hint="default"/>
        <w:color w:val="auto"/>
        <w:u w:val="none"/>
      </w:rPr>
    </w:lvl>
    <w:lvl w:ilvl="3">
      <w:start w:val="1"/>
      <w:numFmt w:val="decimal"/>
      <w:lvlText w:val="%1.%2.%3.%4"/>
      <w:lvlJc w:val="left"/>
      <w:pPr>
        <w:ind w:left="891" w:hanging="720"/>
      </w:pPr>
      <w:rPr>
        <w:rFonts w:eastAsia="TimesNewRoman" w:hint="default"/>
        <w:color w:val="auto"/>
        <w:u w:val="none"/>
      </w:rPr>
    </w:lvl>
    <w:lvl w:ilvl="4">
      <w:start w:val="1"/>
      <w:numFmt w:val="decimal"/>
      <w:lvlText w:val="%1.%2.%3.%4.%5"/>
      <w:lvlJc w:val="left"/>
      <w:pPr>
        <w:ind w:left="1308" w:hanging="1080"/>
      </w:pPr>
      <w:rPr>
        <w:rFonts w:eastAsia="TimesNewRoman" w:hint="default"/>
        <w:color w:val="auto"/>
        <w:u w:val="none"/>
      </w:rPr>
    </w:lvl>
    <w:lvl w:ilvl="5">
      <w:start w:val="1"/>
      <w:numFmt w:val="decimal"/>
      <w:lvlText w:val="%1.%2.%3.%4.%5.%6"/>
      <w:lvlJc w:val="left"/>
      <w:pPr>
        <w:ind w:left="1365" w:hanging="1080"/>
      </w:pPr>
      <w:rPr>
        <w:rFonts w:eastAsia="TimesNewRoman" w:hint="default"/>
        <w:color w:val="auto"/>
        <w:u w:val="none"/>
      </w:rPr>
    </w:lvl>
    <w:lvl w:ilvl="6">
      <w:start w:val="1"/>
      <w:numFmt w:val="decimal"/>
      <w:lvlText w:val="%1.%2.%3.%4.%5.%6.%7"/>
      <w:lvlJc w:val="left"/>
      <w:pPr>
        <w:ind w:left="1782" w:hanging="1440"/>
      </w:pPr>
      <w:rPr>
        <w:rFonts w:eastAsia="TimesNewRoman" w:hint="default"/>
        <w:color w:val="auto"/>
        <w:u w:val="none"/>
      </w:rPr>
    </w:lvl>
    <w:lvl w:ilvl="7">
      <w:start w:val="1"/>
      <w:numFmt w:val="decimal"/>
      <w:lvlText w:val="%1.%2.%3.%4.%5.%6.%7.%8"/>
      <w:lvlJc w:val="left"/>
      <w:pPr>
        <w:ind w:left="1839" w:hanging="1440"/>
      </w:pPr>
      <w:rPr>
        <w:rFonts w:eastAsia="TimesNewRoman" w:hint="default"/>
        <w:color w:val="auto"/>
        <w:u w:val="none"/>
      </w:rPr>
    </w:lvl>
    <w:lvl w:ilvl="8">
      <w:start w:val="1"/>
      <w:numFmt w:val="decimal"/>
      <w:lvlText w:val="%1.%2.%3.%4.%5.%6.%7.%8.%9"/>
      <w:lvlJc w:val="left"/>
      <w:pPr>
        <w:ind w:left="1896" w:hanging="1440"/>
      </w:pPr>
      <w:rPr>
        <w:rFonts w:eastAsia="TimesNewRoman" w:hint="default"/>
        <w:color w:val="auto"/>
        <w:u w:val="none"/>
      </w:rPr>
    </w:lvl>
  </w:abstractNum>
  <w:abstractNum w:abstractNumId="5" w15:restartNumberingAfterBreak="0">
    <w:nsid w:val="0E132EE0"/>
    <w:multiLevelType w:val="multilevel"/>
    <w:tmpl w:val="18EC601E"/>
    <w:styleLink w:val="Styl4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94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6" w15:restartNumberingAfterBreak="0">
    <w:nsid w:val="240870EE"/>
    <w:multiLevelType w:val="multilevel"/>
    <w:tmpl w:val="35381FFA"/>
    <w:styleLink w:val="Styl12"/>
    <w:lvl w:ilvl="0">
      <w:start w:val="15"/>
      <w:numFmt w:val="decimal"/>
      <w:lvlText w:val="%1."/>
      <w:lvlJc w:val="left"/>
      <w:pPr>
        <w:ind w:left="645" w:hanging="64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850" w:hanging="64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313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43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40" w:hanging="1800"/>
      </w:pPr>
      <w:rPr>
        <w:rFonts w:hint="default"/>
      </w:rPr>
    </w:lvl>
  </w:abstractNum>
  <w:abstractNum w:abstractNumId="7" w15:restartNumberingAfterBreak="0">
    <w:nsid w:val="25A2007E"/>
    <w:multiLevelType w:val="multilevel"/>
    <w:tmpl w:val="0415001F"/>
    <w:styleLink w:val="Styl13"/>
    <w:lvl w:ilvl="0">
      <w:start w:val="2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92123C1"/>
    <w:multiLevelType w:val="multilevel"/>
    <w:tmpl w:val="03065E02"/>
    <w:styleLink w:val="Styl5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894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9" w15:restartNumberingAfterBreak="0">
    <w:nsid w:val="316812E7"/>
    <w:multiLevelType w:val="multilevel"/>
    <w:tmpl w:val="A7086D64"/>
    <w:styleLink w:val="Styl8"/>
    <w:lvl w:ilvl="0">
      <w:start w:val="10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356E6DE0"/>
    <w:multiLevelType w:val="multilevel"/>
    <w:tmpl w:val="D8E2FED2"/>
    <w:styleLink w:val="Styl10"/>
    <w:lvl w:ilvl="0">
      <w:start w:val="13"/>
      <w:numFmt w:val="decimal"/>
      <w:lvlText w:val="%1"/>
      <w:lvlJc w:val="left"/>
      <w:pPr>
        <w:ind w:left="420" w:hanging="420"/>
      </w:pPr>
      <w:rPr>
        <w:rFonts w:eastAsia="Arial Unicode MS" w:hint="default"/>
      </w:rPr>
    </w:lvl>
    <w:lvl w:ilvl="1">
      <w:start w:val="1"/>
      <w:numFmt w:val="decimal"/>
      <w:lvlText w:val="%1.%2"/>
      <w:lvlJc w:val="left"/>
      <w:pPr>
        <w:ind w:left="533" w:hanging="420"/>
      </w:pPr>
      <w:rPr>
        <w:rFonts w:eastAsia="Arial Unicode MS" w:hint="default"/>
        <w:b w:val="0"/>
      </w:rPr>
    </w:lvl>
    <w:lvl w:ilvl="2">
      <w:start w:val="1"/>
      <w:numFmt w:val="decimal"/>
      <w:lvlText w:val="%1.%2.%3"/>
      <w:lvlJc w:val="left"/>
      <w:pPr>
        <w:ind w:left="946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ind w:left="1059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ind w:left="1532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ind w:left="1645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ind w:left="2118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ind w:left="2231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ind w:left="2344" w:hanging="1440"/>
      </w:pPr>
      <w:rPr>
        <w:rFonts w:eastAsia="Arial Unicode MS" w:hint="default"/>
      </w:rPr>
    </w:lvl>
  </w:abstractNum>
  <w:abstractNum w:abstractNumId="11" w15:restartNumberingAfterBreak="0">
    <w:nsid w:val="3E352E60"/>
    <w:multiLevelType w:val="multilevel"/>
    <w:tmpl w:val="9BF6DBCC"/>
    <w:name w:val="WW8Num7222222"/>
    <w:lvl w:ilvl="0">
      <w:start w:val="1"/>
      <w:numFmt w:val="decimal"/>
      <w:lvlText w:val="%1."/>
      <w:lvlJc w:val="left"/>
      <w:pPr>
        <w:ind w:left="384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104" w:hanging="360"/>
      </w:pPr>
    </w:lvl>
    <w:lvl w:ilvl="2">
      <w:start w:val="1"/>
      <w:numFmt w:val="lowerRoman"/>
      <w:lvlText w:val="%3."/>
      <w:lvlJc w:val="right"/>
      <w:pPr>
        <w:ind w:left="1824" w:hanging="180"/>
      </w:pPr>
    </w:lvl>
    <w:lvl w:ilvl="3">
      <w:numFmt w:val="bullet"/>
      <w:lvlText w:val="-"/>
      <w:lvlJc w:val="left"/>
      <w:pPr>
        <w:tabs>
          <w:tab w:val="num" w:pos="2544"/>
        </w:tabs>
        <w:ind w:left="2544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64" w:hanging="360"/>
      </w:pPr>
    </w:lvl>
    <w:lvl w:ilvl="5">
      <w:start w:val="1"/>
      <w:numFmt w:val="lowerRoman"/>
      <w:lvlText w:val="%6."/>
      <w:lvlJc w:val="right"/>
      <w:pPr>
        <w:ind w:left="3984" w:hanging="180"/>
      </w:pPr>
    </w:lvl>
    <w:lvl w:ilvl="6">
      <w:start w:val="1"/>
      <w:numFmt w:val="decimal"/>
      <w:lvlText w:val="%7."/>
      <w:lvlJc w:val="left"/>
      <w:pPr>
        <w:ind w:left="4704" w:hanging="360"/>
      </w:pPr>
    </w:lvl>
    <w:lvl w:ilvl="7">
      <w:start w:val="1"/>
      <w:numFmt w:val="lowerLetter"/>
      <w:lvlText w:val="%8."/>
      <w:lvlJc w:val="left"/>
      <w:pPr>
        <w:ind w:left="5424" w:hanging="360"/>
      </w:pPr>
    </w:lvl>
    <w:lvl w:ilvl="8">
      <w:start w:val="1"/>
      <w:numFmt w:val="lowerRoman"/>
      <w:lvlText w:val="%9."/>
      <w:lvlJc w:val="right"/>
      <w:pPr>
        <w:ind w:left="6144" w:hanging="180"/>
      </w:pPr>
    </w:lvl>
  </w:abstractNum>
  <w:abstractNum w:abstractNumId="12" w15:restartNumberingAfterBreak="0">
    <w:nsid w:val="4C7207B5"/>
    <w:multiLevelType w:val="hybridMultilevel"/>
    <w:tmpl w:val="C1FC8578"/>
    <w:name w:val="WW8Num2223"/>
    <w:lvl w:ilvl="0" w:tplc="D4E2A16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09D4E54"/>
    <w:multiLevelType w:val="multilevel"/>
    <w:tmpl w:val="EB0CD750"/>
    <w:styleLink w:val="Styl7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4" w15:restartNumberingAfterBreak="0">
    <w:nsid w:val="50BD1796"/>
    <w:multiLevelType w:val="multilevel"/>
    <w:tmpl w:val="C12EBAC0"/>
    <w:styleLink w:val="Styl11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440"/>
      </w:pPr>
      <w:rPr>
        <w:rFonts w:hint="default"/>
      </w:rPr>
    </w:lvl>
  </w:abstractNum>
  <w:abstractNum w:abstractNumId="15" w15:restartNumberingAfterBreak="0">
    <w:nsid w:val="56BF2103"/>
    <w:multiLevelType w:val="multilevel"/>
    <w:tmpl w:val="2E6088EC"/>
    <w:styleLink w:val="Styl9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440"/>
      </w:pPr>
      <w:rPr>
        <w:rFonts w:hint="default"/>
      </w:rPr>
    </w:lvl>
  </w:abstractNum>
  <w:abstractNum w:abstractNumId="16" w15:restartNumberingAfterBreak="0">
    <w:nsid w:val="646E0DFA"/>
    <w:multiLevelType w:val="multilevel"/>
    <w:tmpl w:val="B06A497E"/>
    <w:styleLink w:val="Styl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ascii="Times New Roman" w:hAnsi="Times New Roman" w:cs="Times New Roman" w:hint="default"/>
        <w:b w:val="0"/>
        <w:color w:val="auto"/>
        <w:sz w:val="20"/>
        <w:szCs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  <w:sz w:val="20"/>
      </w:rPr>
    </w:lvl>
  </w:abstractNum>
  <w:abstractNum w:abstractNumId="17" w15:restartNumberingAfterBreak="0">
    <w:nsid w:val="679D3311"/>
    <w:multiLevelType w:val="hybridMultilevel"/>
    <w:tmpl w:val="9B626BEA"/>
    <w:name w:val="WW8Num22"/>
    <w:lvl w:ilvl="0" w:tplc="D4E2A1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731"/>
        </w:tabs>
        <w:ind w:left="731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51"/>
        </w:tabs>
        <w:ind w:left="1451" w:hanging="180"/>
      </w:pPr>
    </w:lvl>
    <w:lvl w:ilvl="3" w:tplc="0415000F">
      <w:start w:val="1"/>
      <w:numFmt w:val="decimal"/>
      <w:lvlText w:val="%4."/>
      <w:lvlJc w:val="left"/>
      <w:pPr>
        <w:tabs>
          <w:tab w:val="num" w:pos="2171"/>
        </w:tabs>
        <w:ind w:left="2171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891"/>
        </w:tabs>
        <w:ind w:left="2891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611"/>
        </w:tabs>
        <w:ind w:left="3611" w:hanging="180"/>
      </w:pPr>
    </w:lvl>
    <w:lvl w:ilvl="6" w:tplc="0415000F">
      <w:start w:val="1"/>
      <w:numFmt w:val="decimal"/>
      <w:lvlText w:val="%7."/>
      <w:lvlJc w:val="left"/>
      <w:pPr>
        <w:tabs>
          <w:tab w:val="num" w:pos="4331"/>
        </w:tabs>
        <w:ind w:left="4331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051"/>
        </w:tabs>
        <w:ind w:left="5051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771"/>
        </w:tabs>
        <w:ind w:left="5771" w:hanging="180"/>
      </w:pPr>
    </w:lvl>
  </w:abstractNum>
  <w:abstractNum w:abstractNumId="18" w15:restartNumberingAfterBreak="0">
    <w:nsid w:val="6FC40D87"/>
    <w:multiLevelType w:val="multilevel"/>
    <w:tmpl w:val="00000007"/>
    <w:name w:val="WW8Num72222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9" w15:restartNumberingAfterBreak="0">
    <w:nsid w:val="72D811AA"/>
    <w:multiLevelType w:val="multilevel"/>
    <w:tmpl w:val="25F48D92"/>
    <w:styleLink w:val="Styl14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73E14D69"/>
    <w:multiLevelType w:val="hybridMultilevel"/>
    <w:tmpl w:val="D550FF22"/>
    <w:name w:val="WW8Num22232"/>
    <w:lvl w:ilvl="0" w:tplc="D4E2A16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39"/>
        </w:tabs>
        <w:ind w:left="1439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59"/>
        </w:tabs>
        <w:ind w:left="2159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79"/>
        </w:tabs>
        <w:ind w:left="2879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599"/>
        </w:tabs>
        <w:ind w:left="3599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19"/>
        </w:tabs>
        <w:ind w:left="4319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39"/>
        </w:tabs>
        <w:ind w:left="5039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59"/>
        </w:tabs>
        <w:ind w:left="5759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79"/>
        </w:tabs>
        <w:ind w:left="6479" w:hanging="180"/>
      </w:pPr>
    </w:lvl>
  </w:abstractNum>
  <w:num w:numId="1" w16cid:durableId="21382574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28742202">
    <w:abstractNumId w:val="4"/>
  </w:num>
  <w:num w:numId="3" w16cid:durableId="1523782284">
    <w:abstractNumId w:val="5"/>
  </w:num>
  <w:num w:numId="4" w16cid:durableId="689187039">
    <w:abstractNumId w:val="8"/>
  </w:num>
  <w:num w:numId="5" w16cid:durableId="1785687378">
    <w:abstractNumId w:val="16"/>
  </w:num>
  <w:num w:numId="6" w16cid:durableId="592973733">
    <w:abstractNumId w:val="13"/>
  </w:num>
  <w:num w:numId="7" w16cid:durableId="834691782">
    <w:abstractNumId w:val="9"/>
  </w:num>
  <w:num w:numId="8" w16cid:durableId="370425841">
    <w:abstractNumId w:val="15"/>
  </w:num>
  <w:num w:numId="9" w16cid:durableId="1899240404">
    <w:abstractNumId w:val="10"/>
  </w:num>
  <w:num w:numId="10" w16cid:durableId="1054741071">
    <w:abstractNumId w:val="14"/>
  </w:num>
  <w:num w:numId="11" w16cid:durableId="1468933953">
    <w:abstractNumId w:val="6"/>
  </w:num>
  <w:num w:numId="12" w16cid:durableId="1723559715">
    <w:abstractNumId w:val="7"/>
  </w:num>
  <w:num w:numId="13" w16cid:durableId="1663896373">
    <w:abstractNumId w:val="19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143D"/>
    <w:rsid w:val="00001CD8"/>
    <w:rsid w:val="00017810"/>
    <w:rsid w:val="00020790"/>
    <w:rsid w:val="00024AFC"/>
    <w:rsid w:val="00024E6D"/>
    <w:rsid w:val="00031771"/>
    <w:rsid w:val="000445FB"/>
    <w:rsid w:val="0005499E"/>
    <w:rsid w:val="00067852"/>
    <w:rsid w:val="00076FAC"/>
    <w:rsid w:val="00092F15"/>
    <w:rsid w:val="000A5E31"/>
    <w:rsid w:val="000B084E"/>
    <w:rsid w:val="000C02DD"/>
    <w:rsid w:val="000C6E0A"/>
    <w:rsid w:val="000D3A1B"/>
    <w:rsid w:val="000D6BDD"/>
    <w:rsid w:val="000D6BE1"/>
    <w:rsid w:val="001063EF"/>
    <w:rsid w:val="001072D4"/>
    <w:rsid w:val="00112933"/>
    <w:rsid w:val="0012181F"/>
    <w:rsid w:val="00121906"/>
    <w:rsid w:val="001240E6"/>
    <w:rsid w:val="0013086D"/>
    <w:rsid w:val="00135680"/>
    <w:rsid w:val="001369FE"/>
    <w:rsid w:val="00136B45"/>
    <w:rsid w:val="001370B8"/>
    <w:rsid w:val="00140DB3"/>
    <w:rsid w:val="00155236"/>
    <w:rsid w:val="001631F9"/>
    <w:rsid w:val="00166981"/>
    <w:rsid w:val="001710C3"/>
    <w:rsid w:val="001757B5"/>
    <w:rsid w:val="001847CC"/>
    <w:rsid w:val="00192744"/>
    <w:rsid w:val="001B2688"/>
    <w:rsid w:val="001C7865"/>
    <w:rsid w:val="001E0F39"/>
    <w:rsid w:val="001E1314"/>
    <w:rsid w:val="002101A3"/>
    <w:rsid w:val="002343B8"/>
    <w:rsid w:val="0024774C"/>
    <w:rsid w:val="002540B0"/>
    <w:rsid w:val="002567E2"/>
    <w:rsid w:val="00262FC7"/>
    <w:rsid w:val="00277924"/>
    <w:rsid w:val="0028097F"/>
    <w:rsid w:val="00283D1B"/>
    <w:rsid w:val="00290321"/>
    <w:rsid w:val="0029073A"/>
    <w:rsid w:val="002917F9"/>
    <w:rsid w:val="002A5F51"/>
    <w:rsid w:val="002B5EA4"/>
    <w:rsid w:val="002D549F"/>
    <w:rsid w:val="002E455B"/>
    <w:rsid w:val="002F50E5"/>
    <w:rsid w:val="00315C7C"/>
    <w:rsid w:val="0032791A"/>
    <w:rsid w:val="003429E0"/>
    <w:rsid w:val="00343BF4"/>
    <w:rsid w:val="00346605"/>
    <w:rsid w:val="00352BC9"/>
    <w:rsid w:val="00354353"/>
    <w:rsid w:val="00364131"/>
    <w:rsid w:val="00364E59"/>
    <w:rsid w:val="00371657"/>
    <w:rsid w:val="00373B8C"/>
    <w:rsid w:val="003749F0"/>
    <w:rsid w:val="00380B4C"/>
    <w:rsid w:val="00384459"/>
    <w:rsid w:val="00393E8B"/>
    <w:rsid w:val="0039623F"/>
    <w:rsid w:val="00396375"/>
    <w:rsid w:val="003B56C3"/>
    <w:rsid w:val="003B675A"/>
    <w:rsid w:val="003C7F58"/>
    <w:rsid w:val="003E2FCC"/>
    <w:rsid w:val="003E76F7"/>
    <w:rsid w:val="003F3830"/>
    <w:rsid w:val="003F3993"/>
    <w:rsid w:val="003F3EE8"/>
    <w:rsid w:val="00406FD9"/>
    <w:rsid w:val="00421A61"/>
    <w:rsid w:val="004257FF"/>
    <w:rsid w:val="00447F46"/>
    <w:rsid w:val="00462493"/>
    <w:rsid w:val="00475E9E"/>
    <w:rsid w:val="00476FD4"/>
    <w:rsid w:val="00477AC7"/>
    <w:rsid w:val="00490C71"/>
    <w:rsid w:val="00493404"/>
    <w:rsid w:val="004A42CA"/>
    <w:rsid w:val="004A7010"/>
    <w:rsid w:val="004B5C08"/>
    <w:rsid w:val="004B7131"/>
    <w:rsid w:val="004C0694"/>
    <w:rsid w:val="004C42DC"/>
    <w:rsid w:val="004C5E7C"/>
    <w:rsid w:val="004E0798"/>
    <w:rsid w:val="004E16A9"/>
    <w:rsid w:val="004F3D03"/>
    <w:rsid w:val="004F5D03"/>
    <w:rsid w:val="00505855"/>
    <w:rsid w:val="00516F50"/>
    <w:rsid w:val="00527819"/>
    <w:rsid w:val="005313F8"/>
    <w:rsid w:val="00560A2E"/>
    <w:rsid w:val="00562487"/>
    <w:rsid w:val="00564F6D"/>
    <w:rsid w:val="005771EF"/>
    <w:rsid w:val="00593072"/>
    <w:rsid w:val="0059580D"/>
    <w:rsid w:val="0059707B"/>
    <w:rsid w:val="005A163B"/>
    <w:rsid w:val="005A16B2"/>
    <w:rsid w:val="005B63B6"/>
    <w:rsid w:val="005C17B1"/>
    <w:rsid w:val="005C1FE4"/>
    <w:rsid w:val="005C6770"/>
    <w:rsid w:val="005D2D87"/>
    <w:rsid w:val="005D49E6"/>
    <w:rsid w:val="005E3318"/>
    <w:rsid w:val="006012CA"/>
    <w:rsid w:val="00622E12"/>
    <w:rsid w:val="00627F74"/>
    <w:rsid w:val="006365E1"/>
    <w:rsid w:val="00651E78"/>
    <w:rsid w:val="00652D88"/>
    <w:rsid w:val="00660222"/>
    <w:rsid w:val="0066143D"/>
    <w:rsid w:val="00674C12"/>
    <w:rsid w:val="00682F46"/>
    <w:rsid w:val="00684CDB"/>
    <w:rsid w:val="00686434"/>
    <w:rsid w:val="006B214D"/>
    <w:rsid w:val="006B2197"/>
    <w:rsid w:val="006C2F6C"/>
    <w:rsid w:val="006D2A7E"/>
    <w:rsid w:val="006D7BF8"/>
    <w:rsid w:val="006E0706"/>
    <w:rsid w:val="006E21A9"/>
    <w:rsid w:val="006E3C6D"/>
    <w:rsid w:val="00701CFD"/>
    <w:rsid w:val="00713663"/>
    <w:rsid w:val="00715838"/>
    <w:rsid w:val="00717184"/>
    <w:rsid w:val="00724FAF"/>
    <w:rsid w:val="00730CE0"/>
    <w:rsid w:val="00732655"/>
    <w:rsid w:val="00734B3B"/>
    <w:rsid w:val="00736CE0"/>
    <w:rsid w:val="00755E28"/>
    <w:rsid w:val="00763497"/>
    <w:rsid w:val="007734B8"/>
    <w:rsid w:val="00775184"/>
    <w:rsid w:val="007776AB"/>
    <w:rsid w:val="0078099E"/>
    <w:rsid w:val="00793FB8"/>
    <w:rsid w:val="00795448"/>
    <w:rsid w:val="007A02C9"/>
    <w:rsid w:val="007A354D"/>
    <w:rsid w:val="007A7ACA"/>
    <w:rsid w:val="007C016F"/>
    <w:rsid w:val="007C426A"/>
    <w:rsid w:val="007D047E"/>
    <w:rsid w:val="007D665A"/>
    <w:rsid w:val="008045C7"/>
    <w:rsid w:val="00804E47"/>
    <w:rsid w:val="00843C4C"/>
    <w:rsid w:val="00845A62"/>
    <w:rsid w:val="008600CA"/>
    <w:rsid w:val="008622A5"/>
    <w:rsid w:val="00864FCC"/>
    <w:rsid w:val="008741F1"/>
    <w:rsid w:val="0087499C"/>
    <w:rsid w:val="0087516B"/>
    <w:rsid w:val="00882ED2"/>
    <w:rsid w:val="00893717"/>
    <w:rsid w:val="008962BB"/>
    <w:rsid w:val="008A246D"/>
    <w:rsid w:val="008A25B0"/>
    <w:rsid w:val="008B2215"/>
    <w:rsid w:val="008C2B8D"/>
    <w:rsid w:val="008C2E6A"/>
    <w:rsid w:val="008C3BCE"/>
    <w:rsid w:val="008D1E48"/>
    <w:rsid w:val="008E4ADA"/>
    <w:rsid w:val="009030C3"/>
    <w:rsid w:val="00916DB6"/>
    <w:rsid w:val="009222BD"/>
    <w:rsid w:val="00954820"/>
    <w:rsid w:val="009570FF"/>
    <w:rsid w:val="00971A41"/>
    <w:rsid w:val="00975C39"/>
    <w:rsid w:val="0098297F"/>
    <w:rsid w:val="0098785F"/>
    <w:rsid w:val="00992984"/>
    <w:rsid w:val="00992F58"/>
    <w:rsid w:val="00997213"/>
    <w:rsid w:val="009A06A9"/>
    <w:rsid w:val="009B1133"/>
    <w:rsid w:val="009C0E86"/>
    <w:rsid w:val="009C1729"/>
    <w:rsid w:val="00A07E0E"/>
    <w:rsid w:val="00A124A1"/>
    <w:rsid w:val="00A130CE"/>
    <w:rsid w:val="00A20A66"/>
    <w:rsid w:val="00A21711"/>
    <w:rsid w:val="00A22A7E"/>
    <w:rsid w:val="00A32F07"/>
    <w:rsid w:val="00A46926"/>
    <w:rsid w:val="00A54BF2"/>
    <w:rsid w:val="00A571C5"/>
    <w:rsid w:val="00AB5DB4"/>
    <w:rsid w:val="00AC44BD"/>
    <w:rsid w:val="00AC611D"/>
    <w:rsid w:val="00AD3600"/>
    <w:rsid w:val="00AD6842"/>
    <w:rsid w:val="00AD6F29"/>
    <w:rsid w:val="00AE38C6"/>
    <w:rsid w:val="00B018B9"/>
    <w:rsid w:val="00B0225C"/>
    <w:rsid w:val="00B04898"/>
    <w:rsid w:val="00B0543C"/>
    <w:rsid w:val="00B14B43"/>
    <w:rsid w:val="00B23807"/>
    <w:rsid w:val="00B27030"/>
    <w:rsid w:val="00B36DBA"/>
    <w:rsid w:val="00B410B8"/>
    <w:rsid w:val="00B428BA"/>
    <w:rsid w:val="00B504E3"/>
    <w:rsid w:val="00B62531"/>
    <w:rsid w:val="00B643EE"/>
    <w:rsid w:val="00B703C8"/>
    <w:rsid w:val="00BA214F"/>
    <w:rsid w:val="00BA51F2"/>
    <w:rsid w:val="00BB0BC1"/>
    <w:rsid w:val="00BB3E61"/>
    <w:rsid w:val="00BC4B14"/>
    <w:rsid w:val="00BC69A3"/>
    <w:rsid w:val="00BD753A"/>
    <w:rsid w:val="00BD7A14"/>
    <w:rsid w:val="00BE2329"/>
    <w:rsid w:val="00BE7691"/>
    <w:rsid w:val="00BF265A"/>
    <w:rsid w:val="00BF5BA5"/>
    <w:rsid w:val="00BF7BBE"/>
    <w:rsid w:val="00C0479D"/>
    <w:rsid w:val="00C0721D"/>
    <w:rsid w:val="00C14CC2"/>
    <w:rsid w:val="00C3496C"/>
    <w:rsid w:val="00C41BB3"/>
    <w:rsid w:val="00C423F5"/>
    <w:rsid w:val="00C517C3"/>
    <w:rsid w:val="00C53226"/>
    <w:rsid w:val="00C56E9F"/>
    <w:rsid w:val="00C71550"/>
    <w:rsid w:val="00C81FD2"/>
    <w:rsid w:val="00C95B0C"/>
    <w:rsid w:val="00CB315B"/>
    <w:rsid w:val="00CC0363"/>
    <w:rsid w:val="00CD0471"/>
    <w:rsid w:val="00CD1D4C"/>
    <w:rsid w:val="00CD23E1"/>
    <w:rsid w:val="00CE0E07"/>
    <w:rsid w:val="00CF0A37"/>
    <w:rsid w:val="00CF0DE5"/>
    <w:rsid w:val="00CF1BC5"/>
    <w:rsid w:val="00CF3E26"/>
    <w:rsid w:val="00CF5CB5"/>
    <w:rsid w:val="00D00D2B"/>
    <w:rsid w:val="00D20B25"/>
    <w:rsid w:val="00D22A65"/>
    <w:rsid w:val="00D35759"/>
    <w:rsid w:val="00D423AA"/>
    <w:rsid w:val="00D544A2"/>
    <w:rsid w:val="00D57903"/>
    <w:rsid w:val="00D65504"/>
    <w:rsid w:val="00D80CE6"/>
    <w:rsid w:val="00D83C59"/>
    <w:rsid w:val="00D90D7A"/>
    <w:rsid w:val="00D9499B"/>
    <w:rsid w:val="00D96CE4"/>
    <w:rsid w:val="00DB080B"/>
    <w:rsid w:val="00DB2D17"/>
    <w:rsid w:val="00DB64C9"/>
    <w:rsid w:val="00DC2145"/>
    <w:rsid w:val="00DD02C9"/>
    <w:rsid w:val="00DD7043"/>
    <w:rsid w:val="00DE66E8"/>
    <w:rsid w:val="00DF074C"/>
    <w:rsid w:val="00E1078C"/>
    <w:rsid w:val="00E16493"/>
    <w:rsid w:val="00E2386C"/>
    <w:rsid w:val="00E24420"/>
    <w:rsid w:val="00E329D2"/>
    <w:rsid w:val="00E548B6"/>
    <w:rsid w:val="00E60E97"/>
    <w:rsid w:val="00E64295"/>
    <w:rsid w:val="00E7083C"/>
    <w:rsid w:val="00E81F92"/>
    <w:rsid w:val="00E97F45"/>
    <w:rsid w:val="00EA21E4"/>
    <w:rsid w:val="00EA6264"/>
    <w:rsid w:val="00EC70FD"/>
    <w:rsid w:val="00EF23D4"/>
    <w:rsid w:val="00F02C14"/>
    <w:rsid w:val="00F13C61"/>
    <w:rsid w:val="00F32FB5"/>
    <w:rsid w:val="00F36E5F"/>
    <w:rsid w:val="00F445B6"/>
    <w:rsid w:val="00F47EE3"/>
    <w:rsid w:val="00F53911"/>
    <w:rsid w:val="00F67EAF"/>
    <w:rsid w:val="00F761DE"/>
    <w:rsid w:val="00F76E25"/>
    <w:rsid w:val="00F77D5B"/>
    <w:rsid w:val="00F81218"/>
    <w:rsid w:val="00F8157C"/>
    <w:rsid w:val="00F839B9"/>
    <w:rsid w:val="00FA1B9E"/>
    <w:rsid w:val="00FB7E66"/>
    <w:rsid w:val="00FC1DEE"/>
    <w:rsid w:val="00FC7827"/>
    <w:rsid w:val="00FD6B34"/>
    <w:rsid w:val="00FE7103"/>
    <w:rsid w:val="00FF3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512783"/>
  <w15:chartTrackingRefBased/>
  <w15:docId w15:val="{14FDC90B-9A17-4C34-BCC0-30BB5D92B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084E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B36DBA"/>
    <w:pPr>
      <w:keepNext/>
      <w:spacing w:after="0" w:line="240" w:lineRule="auto"/>
      <w:jc w:val="center"/>
      <w:outlineLvl w:val="0"/>
    </w:pPr>
    <w:rPr>
      <w:rFonts w:ascii="Arial Narrow" w:eastAsia="Arial Unicode MS" w:hAnsi="Arial Narrow"/>
      <w:b/>
      <w:bCs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36DBA"/>
    <w:pPr>
      <w:keepNext/>
      <w:spacing w:after="0" w:line="240" w:lineRule="auto"/>
      <w:jc w:val="center"/>
      <w:outlineLvl w:val="1"/>
    </w:pPr>
    <w:rPr>
      <w:rFonts w:eastAsia="Times New Roman"/>
      <w:b/>
      <w:bCs/>
      <w:sz w:val="28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B36DBA"/>
    <w:pPr>
      <w:keepNext/>
      <w:spacing w:after="0" w:line="240" w:lineRule="auto"/>
      <w:jc w:val="center"/>
      <w:outlineLvl w:val="2"/>
    </w:pPr>
    <w:rPr>
      <w:rFonts w:eastAsia="Times New Roman"/>
      <w:b/>
      <w:bCs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B36DBA"/>
    <w:pPr>
      <w:keepNext/>
      <w:spacing w:after="0" w:line="240" w:lineRule="auto"/>
      <w:ind w:left="720" w:hanging="720"/>
      <w:jc w:val="both"/>
      <w:outlineLvl w:val="3"/>
    </w:pPr>
    <w:rPr>
      <w:rFonts w:eastAsia="Times New Roman"/>
      <w:i/>
      <w:iCs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B36DBA"/>
    <w:pPr>
      <w:keepNext/>
      <w:shd w:val="clear" w:color="auto" w:fill="FFFFFF"/>
      <w:suppressAutoHyphens/>
      <w:spacing w:after="0" w:line="360" w:lineRule="auto"/>
      <w:jc w:val="center"/>
      <w:outlineLvl w:val="4"/>
    </w:pPr>
    <w:rPr>
      <w:rFonts w:ascii="Arial" w:eastAsia="Arial Unicode MS" w:hAnsi="Arial" w:cs="Arial"/>
      <w:b/>
      <w:bCs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B36DBA"/>
    <w:pPr>
      <w:keepNext/>
      <w:spacing w:after="0" w:line="360" w:lineRule="auto"/>
      <w:jc w:val="center"/>
      <w:outlineLvl w:val="5"/>
    </w:pPr>
    <w:rPr>
      <w:rFonts w:ascii="Arial" w:eastAsia="Times New Roman" w:hAnsi="Arial" w:cs="Arial"/>
      <w:b/>
      <w:bCs/>
      <w:sz w:val="20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B36DBA"/>
    <w:pPr>
      <w:keepNext/>
      <w:spacing w:after="0" w:line="240" w:lineRule="auto"/>
      <w:jc w:val="center"/>
      <w:outlineLvl w:val="6"/>
    </w:pPr>
    <w:rPr>
      <w:rFonts w:eastAsia="Times New Roman"/>
      <w:sz w:val="24"/>
      <w:szCs w:val="24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B36DBA"/>
    <w:pPr>
      <w:keepNext/>
      <w:spacing w:after="0" w:line="240" w:lineRule="auto"/>
      <w:outlineLvl w:val="7"/>
    </w:pPr>
    <w:rPr>
      <w:rFonts w:ascii="Arial Narrow" w:eastAsia="Times New Roman" w:hAnsi="Arial Narrow"/>
      <w:b/>
      <w:bCs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B36DBA"/>
    <w:pPr>
      <w:keepNext/>
      <w:suppressAutoHyphens/>
      <w:spacing w:after="0" w:line="240" w:lineRule="auto"/>
      <w:jc w:val="both"/>
      <w:outlineLvl w:val="8"/>
    </w:pPr>
    <w:rPr>
      <w:rFonts w:ascii="Arial Narrow" w:eastAsia="Times New Roman" w:hAnsi="Arial Narrow"/>
      <w:b/>
      <w:bCs/>
      <w:color w:val="FF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yl2">
    <w:name w:val="Styl2"/>
    <w:uiPriority w:val="1"/>
    <w:rsid w:val="003F3EE8"/>
    <w:rPr>
      <w:b/>
    </w:rPr>
  </w:style>
  <w:style w:type="paragraph" w:styleId="Nagwek">
    <w:name w:val="header"/>
    <w:basedOn w:val="Normalny"/>
    <w:link w:val="NagwekZnak"/>
    <w:uiPriority w:val="99"/>
    <w:unhideWhenUsed/>
    <w:rsid w:val="00F539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rsid w:val="00F53911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F539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F53911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539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53911"/>
    <w:rPr>
      <w:rFonts w:ascii="Tahoma" w:eastAsia="Calibri" w:hAnsi="Tahoma" w:cs="Tahoma"/>
      <w:sz w:val="16"/>
      <w:szCs w:val="16"/>
    </w:rPr>
  </w:style>
  <w:style w:type="character" w:customStyle="1" w:styleId="Nagwek1Znak">
    <w:name w:val="Nagłówek 1 Znak"/>
    <w:link w:val="Nagwek1"/>
    <w:rsid w:val="00B36DBA"/>
    <w:rPr>
      <w:rFonts w:ascii="Arial Narrow" w:eastAsia="Arial Unicode MS" w:hAnsi="Arial Narrow" w:cs="Times New Roman"/>
      <w:b/>
      <w:bCs/>
      <w:sz w:val="24"/>
      <w:szCs w:val="24"/>
      <w:lang w:eastAsia="pl-PL"/>
    </w:rPr>
  </w:style>
  <w:style w:type="character" w:customStyle="1" w:styleId="Nagwek2Znak">
    <w:name w:val="Nagłówek 2 Znak"/>
    <w:link w:val="Nagwek2"/>
    <w:rsid w:val="00B36DBA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customStyle="1" w:styleId="Nagwek3Znak">
    <w:name w:val="Nagłówek 3 Znak"/>
    <w:link w:val="Nagwek3"/>
    <w:rsid w:val="00B36DBA"/>
    <w:rPr>
      <w:rFonts w:ascii="Calibri" w:eastAsia="Times New Roman" w:hAnsi="Calibri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link w:val="Nagwek4"/>
    <w:rsid w:val="00B36DBA"/>
    <w:rPr>
      <w:rFonts w:ascii="Calibri" w:eastAsia="Times New Roman" w:hAnsi="Calibri" w:cs="Times New Roman"/>
      <w:i/>
      <w:iCs/>
      <w:sz w:val="24"/>
      <w:szCs w:val="24"/>
      <w:lang w:eastAsia="pl-PL"/>
    </w:rPr>
  </w:style>
  <w:style w:type="character" w:customStyle="1" w:styleId="Nagwek5Znak">
    <w:name w:val="Nagłówek 5 Znak"/>
    <w:link w:val="Nagwek5"/>
    <w:rsid w:val="00B36DBA"/>
    <w:rPr>
      <w:rFonts w:ascii="Arial" w:eastAsia="Arial Unicode MS" w:hAnsi="Arial" w:cs="Arial"/>
      <w:b/>
      <w:bCs/>
      <w:shd w:val="clear" w:color="auto" w:fill="FFFFFF"/>
      <w:lang w:eastAsia="pl-PL"/>
    </w:rPr>
  </w:style>
  <w:style w:type="character" w:customStyle="1" w:styleId="Nagwek6Znak">
    <w:name w:val="Nagłówek 6 Znak"/>
    <w:link w:val="Nagwek6"/>
    <w:rsid w:val="00B36DBA"/>
    <w:rPr>
      <w:rFonts w:ascii="Arial" w:eastAsia="Times New Roman" w:hAnsi="Arial" w:cs="Arial"/>
      <w:b/>
      <w:bCs/>
      <w:sz w:val="20"/>
      <w:szCs w:val="20"/>
      <w:lang w:eastAsia="pl-PL"/>
    </w:rPr>
  </w:style>
  <w:style w:type="character" w:customStyle="1" w:styleId="Nagwek7Znak">
    <w:name w:val="Nagłówek 7 Znak"/>
    <w:link w:val="Nagwek7"/>
    <w:rsid w:val="00B36DBA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Nagwek8Znak">
    <w:name w:val="Nagłówek 8 Znak"/>
    <w:link w:val="Nagwek8"/>
    <w:rsid w:val="00B36DBA"/>
    <w:rPr>
      <w:rFonts w:ascii="Arial Narrow" w:eastAsia="Times New Roman" w:hAnsi="Arial Narrow" w:cs="Times New Roman"/>
      <w:b/>
      <w:bCs/>
      <w:lang w:eastAsia="pl-PL"/>
    </w:rPr>
  </w:style>
  <w:style w:type="character" w:customStyle="1" w:styleId="Nagwek9Znak">
    <w:name w:val="Nagłówek 9 Znak"/>
    <w:link w:val="Nagwek9"/>
    <w:rsid w:val="00B36DBA"/>
    <w:rPr>
      <w:rFonts w:ascii="Arial Narrow" w:eastAsia="Times New Roman" w:hAnsi="Arial Narrow" w:cs="Times New Roman"/>
      <w:b/>
      <w:bCs/>
      <w:color w:val="FF0000"/>
      <w:sz w:val="24"/>
      <w:szCs w:val="24"/>
      <w:lang w:eastAsia="pl-PL"/>
    </w:rPr>
  </w:style>
  <w:style w:type="character" w:customStyle="1" w:styleId="Heading1Char">
    <w:name w:val="Heading 1 Char"/>
    <w:rsid w:val="00B36DBA"/>
    <w:rPr>
      <w:rFonts w:ascii="Arial Narrow" w:eastAsia="Arial Unicode MS" w:hAnsi="Arial Narrow" w:cs="Arial Narrow"/>
      <w:b/>
      <w:bCs/>
      <w:sz w:val="20"/>
      <w:szCs w:val="20"/>
      <w:lang w:eastAsia="pl-PL"/>
    </w:rPr>
  </w:style>
  <w:style w:type="character" w:customStyle="1" w:styleId="Heading2Char">
    <w:name w:val="Heading 2 Char"/>
    <w:rsid w:val="00B36DBA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3Char">
    <w:name w:val="Heading 3 Char"/>
    <w:rsid w:val="00B36DBA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4Char">
    <w:name w:val="Heading 4 Char"/>
    <w:rsid w:val="00B36DBA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Heading5Char">
    <w:name w:val="Heading 5 Char"/>
    <w:rsid w:val="00B36DBA"/>
    <w:rPr>
      <w:rFonts w:ascii="Arial" w:eastAsia="Arial Unicode MS" w:hAnsi="Arial" w:cs="Arial"/>
      <w:b/>
      <w:bCs/>
      <w:sz w:val="24"/>
      <w:szCs w:val="24"/>
      <w:shd w:val="clear" w:color="auto" w:fill="FFFFFF"/>
      <w:lang w:eastAsia="pl-PL"/>
    </w:rPr>
  </w:style>
  <w:style w:type="character" w:customStyle="1" w:styleId="Heading6Char">
    <w:name w:val="Heading 6 Char"/>
    <w:rsid w:val="00B36DBA"/>
    <w:rPr>
      <w:rFonts w:ascii="Arial" w:hAnsi="Arial" w:cs="Arial"/>
      <w:b/>
      <w:bCs/>
      <w:sz w:val="24"/>
      <w:szCs w:val="24"/>
      <w:lang w:eastAsia="pl-PL"/>
    </w:rPr>
  </w:style>
  <w:style w:type="character" w:customStyle="1" w:styleId="Heading7Char">
    <w:name w:val="Heading 7 Char"/>
    <w:rsid w:val="00B36DBA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Heading8Char">
    <w:name w:val="Heading 8 Char"/>
    <w:rsid w:val="00B36DBA"/>
    <w:rPr>
      <w:rFonts w:ascii="Arial Narrow" w:hAnsi="Arial Narrow" w:cs="Arial Narrow"/>
      <w:b/>
      <w:bCs/>
      <w:sz w:val="24"/>
      <w:szCs w:val="24"/>
      <w:lang w:eastAsia="pl-PL"/>
    </w:rPr>
  </w:style>
  <w:style w:type="character" w:customStyle="1" w:styleId="Heading9Char">
    <w:name w:val="Heading 9 Char"/>
    <w:rsid w:val="00B36DBA"/>
    <w:rPr>
      <w:rFonts w:ascii="Arial Narrow" w:hAnsi="Arial Narrow" w:cs="Arial Narrow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rsid w:val="00B36DBA"/>
    <w:pPr>
      <w:spacing w:after="0" w:line="240" w:lineRule="auto"/>
    </w:pPr>
    <w:rPr>
      <w:rFonts w:ascii="Verdana" w:eastAsia="Times New Roman" w:hAnsi="Verdana"/>
      <w:sz w:val="20"/>
      <w:szCs w:val="20"/>
      <w:lang w:eastAsia="pl-PL"/>
    </w:rPr>
  </w:style>
  <w:style w:type="character" w:customStyle="1" w:styleId="HeaderChar">
    <w:name w:val="Header Char"/>
    <w:rsid w:val="00B36DBA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FooterChar">
    <w:name w:val="Footer Char"/>
    <w:rsid w:val="00B36DBA"/>
    <w:rPr>
      <w:rFonts w:ascii="Times New Roman" w:hAnsi="Times New Roman" w:cs="Times New Roman"/>
      <w:sz w:val="24"/>
      <w:szCs w:val="24"/>
      <w:lang w:eastAsia="pl-PL"/>
    </w:rPr>
  </w:style>
  <w:style w:type="paragraph" w:styleId="Spistreci2">
    <w:name w:val="toc 2"/>
    <w:basedOn w:val="Normalny"/>
    <w:next w:val="Normalny"/>
    <w:autoRedefine/>
    <w:semiHidden/>
    <w:rsid w:val="00B36DBA"/>
    <w:pPr>
      <w:tabs>
        <w:tab w:val="right" w:leader="dot" w:pos="9060"/>
      </w:tabs>
      <w:spacing w:after="0" w:line="240" w:lineRule="auto"/>
      <w:ind w:left="240"/>
    </w:pPr>
    <w:rPr>
      <w:rFonts w:ascii="Arial Narrow" w:eastAsia="Times New Roman" w:hAnsi="Arial Narrow"/>
      <w:smallCaps/>
      <w:sz w:val="24"/>
      <w:szCs w:val="24"/>
      <w:lang w:eastAsia="pl-PL"/>
    </w:rPr>
  </w:style>
  <w:style w:type="character" w:styleId="Numerstrony">
    <w:name w:val="page number"/>
    <w:semiHidden/>
    <w:rsid w:val="00B36DBA"/>
    <w:rPr>
      <w:rFonts w:ascii="Times New Roman" w:hAnsi="Times New Roman" w:cs="Times New Roman"/>
    </w:rPr>
  </w:style>
  <w:style w:type="character" w:styleId="Hipercze">
    <w:name w:val="Hyperlink"/>
    <w:uiPriority w:val="99"/>
    <w:semiHidden/>
    <w:rsid w:val="00B36DBA"/>
    <w:rPr>
      <w:rFonts w:ascii="Times New Roman" w:hAnsi="Times New Roman"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semiHidden/>
    <w:rsid w:val="00B36DBA"/>
    <w:pPr>
      <w:spacing w:after="0" w:line="240" w:lineRule="auto"/>
      <w:jc w:val="both"/>
    </w:pPr>
    <w:rPr>
      <w:rFonts w:eastAsia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semiHidden/>
    <w:rsid w:val="00B36DBA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BodyTextChar">
    <w:name w:val="Body Text Char"/>
    <w:rsid w:val="00B36DBA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ekstpodstawowywcity1">
    <w:name w:val="Tekst podstawowy wcięty1"/>
    <w:basedOn w:val="Normalny"/>
    <w:rsid w:val="00B36DBA"/>
    <w:pPr>
      <w:spacing w:after="0" w:line="240" w:lineRule="auto"/>
      <w:ind w:left="360"/>
      <w:jc w:val="both"/>
    </w:pPr>
    <w:rPr>
      <w:rFonts w:ascii="Arial" w:eastAsia="Times New Roman" w:hAnsi="Arial" w:cs="Arial"/>
      <w:lang w:eastAsia="pl-PL"/>
    </w:rPr>
  </w:style>
  <w:style w:type="character" w:customStyle="1" w:styleId="BodyTextIndentChar">
    <w:name w:val="Body Text Indent Char"/>
    <w:rsid w:val="00B36DBA"/>
    <w:rPr>
      <w:rFonts w:ascii="Arial" w:hAnsi="Arial" w:cs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B36DBA"/>
    <w:pPr>
      <w:overflowPunct w:val="0"/>
      <w:autoSpaceDE w:val="0"/>
      <w:autoSpaceDN w:val="0"/>
      <w:adjustRightInd w:val="0"/>
      <w:spacing w:after="0" w:line="240" w:lineRule="auto"/>
      <w:ind w:left="284"/>
    </w:pPr>
    <w:rPr>
      <w:rFonts w:eastAsia="Times New Roman"/>
      <w:sz w:val="24"/>
      <w:szCs w:val="24"/>
      <w:lang w:eastAsia="pl-PL"/>
    </w:rPr>
  </w:style>
  <w:style w:type="paragraph" w:customStyle="1" w:styleId="Styl1">
    <w:name w:val="Styl1"/>
    <w:basedOn w:val="Tekstpodstawowywcity2"/>
    <w:uiPriority w:val="99"/>
    <w:rsid w:val="00B36DBA"/>
    <w:pPr>
      <w:overflowPunct/>
      <w:autoSpaceDE/>
      <w:autoSpaceDN/>
      <w:adjustRightInd/>
      <w:ind w:left="0"/>
    </w:pPr>
    <w:rPr>
      <w:sz w:val="22"/>
      <w:szCs w:val="22"/>
    </w:rPr>
  </w:style>
  <w:style w:type="paragraph" w:styleId="Tekstpodstawowywcity2">
    <w:name w:val="Body Text Indent 2"/>
    <w:basedOn w:val="Normalny"/>
    <w:link w:val="Tekstpodstawowywcity2Znak"/>
    <w:semiHidden/>
    <w:rsid w:val="00B36DBA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semiHidden/>
    <w:rsid w:val="00B36DBA"/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BodyTextIndent2Char">
    <w:name w:val="Body Text Indent 2 Char"/>
    <w:rsid w:val="00B36DBA"/>
    <w:rPr>
      <w:rFonts w:ascii="Tahoma" w:hAnsi="Tahoma" w:cs="Tahoma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B36DBA"/>
    <w:pPr>
      <w:tabs>
        <w:tab w:val="num" w:pos="540"/>
      </w:tabs>
      <w:spacing w:after="0" w:line="240" w:lineRule="auto"/>
    </w:pPr>
    <w:rPr>
      <w:rFonts w:eastAsia="Times New Roman"/>
      <w:b/>
      <w:bCs/>
      <w:sz w:val="24"/>
      <w:szCs w:val="24"/>
      <w:lang w:eastAsia="pl-PL"/>
    </w:rPr>
  </w:style>
  <w:style w:type="character" w:customStyle="1" w:styleId="TekstpodstawowywcityZnak">
    <w:name w:val="Tekst podstawowy wcięty Znak"/>
    <w:link w:val="Tekstpodstawowywcity"/>
    <w:semiHidden/>
    <w:rsid w:val="00B36DBA"/>
    <w:rPr>
      <w:rFonts w:ascii="Calibri" w:eastAsia="Times New Roman" w:hAnsi="Calibri" w:cs="Times New Roman"/>
      <w:b/>
      <w:bCs/>
      <w:sz w:val="24"/>
      <w:szCs w:val="24"/>
      <w:lang w:eastAsia="pl-PL"/>
    </w:rPr>
  </w:style>
  <w:style w:type="character" w:customStyle="1" w:styleId="BodyText2Char">
    <w:name w:val="Body Text 2 Char"/>
    <w:rsid w:val="00B36DBA"/>
    <w:rPr>
      <w:rFonts w:ascii="Times New Roman" w:hAnsi="Times New Roman" w:cs="Times New Roman"/>
      <w:b/>
      <w:bCs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B36DBA"/>
    <w:pPr>
      <w:suppressAutoHyphens/>
      <w:spacing w:after="0" w:line="360" w:lineRule="auto"/>
      <w:jc w:val="center"/>
    </w:pPr>
    <w:rPr>
      <w:rFonts w:ascii="Arial" w:eastAsia="Times New Roman" w:hAnsi="Arial"/>
      <w:b/>
      <w:bCs/>
      <w:sz w:val="28"/>
      <w:szCs w:val="28"/>
      <w:lang w:eastAsia="pl-PL"/>
    </w:rPr>
  </w:style>
  <w:style w:type="character" w:customStyle="1" w:styleId="TytuZnak">
    <w:name w:val="Tytuł Znak"/>
    <w:link w:val="Tytu"/>
    <w:rsid w:val="00B36DBA"/>
    <w:rPr>
      <w:rFonts w:ascii="Arial" w:eastAsia="Times New Roman" w:hAnsi="Arial" w:cs="Times New Roman"/>
      <w:b/>
      <w:bCs/>
      <w:sz w:val="28"/>
      <w:szCs w:val="28"/>
      <w:lang w:eastAsia="pl-PL"/>
    </w:rPr>
  </w:style>
  <w:style w:type="character" w:customStyle="1" w:styleId="TitleChar">
    <w:name w:val="Title Char"/>
    <w:rsid w:val="00B36DBA"/>
    <w:rPr>
      <w:rFonts w:ascii="Arial" w:hAnsi="Arial" w:cs="Arial"/>
      <w:b/>
      <w:bCs/>
      <w:sz w:val="24"/>
      <w:szCs w:val="24"/>
      <w:lang w:eastAsia="pl-PL"/>
    </w:rPr>
  </w:style>
  <w:style w:type="paragraph" w:customStyle="1" w:styleId="NormalCyr">
    <w:name w:val="NormalCyr"/>
    <w:basedOn w:val="Normalny"/>
    <w:rsid w:val="00B36DBA"/>
    <w:pPr>
      <w:spacing w:after="0" w:line="240" w:lineRule="auto"/>
    </w:pPr>
    <w:rPr>
      <w:rFonts w:eastAsia="Times New Roman"/>
      <w:b/>
      <w:bCs/>
      <w:sz w:val="24"/>
      <w:szCs w:val="24"/>
      <w:lang w:val="en-GB" w:eastAsia="pl-PL"/>
    </w:rPr>
  </w:style>
  <w:style w:type="paragraph" w:styleId="Tekstpodstawowywcity3">
    <w:name w:val="Body Text Indent 3"/>
    <w:basedOn w:val="Normalny"/>
    <w:link w:val="Tekstpodstawowywcity3Znak"/>
    <w:semiHidden/>
    <w:rsid w:val="00B36DBA"/>
    <w:pPr>
      <w:spacing w:after="0" w:line="240" w:lineRule="auto"/>
      <w:ind w:left="360"/>
      <w:jc w:val="both"/>
    </w:pPr>
    <w:rPr>
      <w:rFonts w:eastAsia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link w:val="Tekstpodstawowywcity3"/>
    <w:semiHidden/>
    <w:rsid w:val="00B36DBA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BodyTextIndent3Char">
    <w:name w:val="Body Text Indent 3 Char"/>
    <w:rsid w:val="00B36DBA"/>
    <w:rPr>
      <w:rFonts w:ascii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rsid w:val="00B36DBA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pl-PL"/>
    </w:rPr>
  </w:style>
  <w:style w:type="character" w:customStyle="1" w:styleId="dane">
    <w:name w:val="dane"/>
    <w:rsid w:val="00B36DBA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semiHidden/>
    <w:rsid w:val="00B36DBA"/>
    <w:pPr>
      <w:spacing w:after="240" w:line="240" w:lineRule="auto"/>
    </w:pPr>
    <w:rPr>
      <w:rFonts w:ascii="Arial" w:eastAsia="Times New Roman" w:hAnsi="Arial" w:cs="Arial"/>
      <w:color w:val="000000"/>
      <w:sz w:val="20"/>
      <w:szCs w:val="20"/>
      <w:lang w:eastAsia="pl-PL"/>
    </w:rPr>
  </w:style>
  <w:style w:type="character" w:customStyle="1" w:styleId="Tekstpodstawowy3Znak">
    <w:name w:val="Tekst podstawowy 3 Znak"/>
    <w:link w:val="Tekstpodstawowy3"/>
    <w:semiHidden/>
    <w:rsid w:val="00B36DBA"/>
    <w:rPr>
      <w:rFonts w:ascii="Arial" w:eastAsia="Times New Roman" w:hAnsi="Arial" w:cs="Arial"/>
      <w:color w:val="000000"/>
      <w:sz w:val="20"/>
      <w:szCs w:val="20"/>
      <w:lang w:eastAsia="pl-PL"/>
    </w:rPr>
  </w:style>
  <w:style w:type="character" w:customStyle="1" w:styleId="BodyText3Char">
    <w:name w:val="Body Text 3 Char"/>
    <w:rsid w:val="00B36DBA"/>
    <w:rPr>
      <w:rFonts w:ascii="Arial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uiPriority w:val="99"/>
    <w:semiHidden/>
    <w:rsid w:val="00B36DBA"/>
    <w:rPr>
      <w:rFonts w:ascii="Times New Roman" w:hAnsi="Times New Roman" w:cs="Times New Roman"/>
      <w:color w:val="800080"/>
      <w:u w:val="single"/>
    </w:rPr>
  </w:style>
  <w:style w:type="paragraph" w:customStyle="1" w:styleId="Tekstdymka1">
    <w:name w:val="Tekst dymka1"/>
    <w:basedOn w:val="Normalny"/>
    <w:rsid w:val="00B36DBA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BalloonTextChar">
    <w:name w:val="Balloon Text Char"/>
    <w:rsid w:val="00B36DBA"/>
    <w:rPr>
      <w:rFonts w:ascii="Tahoma" w:hAnsi="Tahoma" w:cs="Tahoma"/>
      <w:sz w:val="16"/>
      <w:szCs w:val="16"/>
      <w:lang w:eastAsia="pl-PL"/>
    </w:rPr>
  </w:style>
  <w:style w:type="paragraph" w:customStyle="1" w:styleId="Akapitzlist1">
    <w:name w:val="Akapit z listą1"/>
    <w:basedOn w:val="Normalny"/>
    <w:rsid w:val="00B36DBA"/>
    <w:pPr>
      <w:ind w:left="720"/>
    </w:pPr>
    <w:rPr>
      <w:rFonts w:eastAsia="Times New Roman"/>
      <w:lang w:eastAsia="pl-PL"/>
    </w:rPr>
  </w:style>
  <w:style w:type="paragraph" w:styleId="Tekstprzypisukocowego">
    <w:name w:val="endnote text"/>
    <w:basedOn w:val="Normalny"/>
    <w:link w:val="TekstprzypisukocowegoZnak"/>
    <w:semiHidden/>
    <w:rsid w:val="00B36DBA"/>
    <w:pPr>
      <w:spacing w:after="0" w:line="240" w:lineRule="auto"/>
    </w:pPr>
    <w:rPr>
      <w:rFonts w:eastAsia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semiHidden/>
    <w:rsid w:val="00B36DBA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EndnoteTextChar">
    <w:name w:val="Endnote Text Char"/>
    <w:rsid w:val="00B36DBA"/>
    <w:rPr>
      <w:rFonts w:ascii="Calibri" w:hAnsi="Calibri" w:cs="Calibri"/>
      <w:sz w:val="20"/>
      <w:szCs w:val="20"/>
      <w:lang w:eastAsia="pl-PL"/>
    </w:rPr>
  </w:style>
  <w:style w:type="character" w:styleId="Odwoanieprzypisukocowego">
    <w:name w:val="endnote reference"/>
    <w:semiHidden/>
    <w:rsid w:val="00B36DBA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B36DBA"/>
    <w:pPr>
      <w:spacing w:after="0" w:line="240" w:lineRule="auto"/>
    </w:pPr>
    <w:rPr>
      <w:rFonts w:eastAsia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semiHidden/>
    <w:rsid w:val="00B36DBA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FootnoteTextChar">
    <w:name w:val="Footnote Text Char"/>
    <w:rsid w:val="00B36DBA"/>
    <w:rPr>
      <w:rFonts w:ascii="Calibri" w:hAnsi="Calibri" w:cs="Calibri"/>
      <w:sz w:val="20"/>
      <w:szCs w:val="20"/>
      <w:lang w:eastAsia="pl-PL"/>
    </w:rPr>
  </w:style>
  <w:style w:type="character" w:styleId="Odwoanieprzypisudolnego">
    <w:name w:val="footnote reference"/>
    <w:semiHidden/>
    <w:rsid w:val="00B36DBA"/>
    <w:rPr>
      <w:rFonts w:ascii="Times New Roman" w:hAnsi="Times New Roman" w:cs="Times New Roman"/>
      <w:vertAlign w:val="superscript"/>
    </w:rPr>
  </w:style>
  <w:style w:type="character" w:styleId="Pogrubienie">
    <w:name w:val="Strong"/>
    <w:qFormat/>
    <w:rsid w:val="00B36DBA"/>
    <w:rPr>
      <w:b/>
      <w:bCs/>
    </w:rPr>
  </w:style>
  <w:style w:type="paragraph" w:styleId="Akapitzlist">
    <w:name w:val="List Paragraph"/>
    <w:aliases w:val="Podsis rysunku,CW_Lista"/>
    <w:basedOn w:val="Normalny"/>
    <w:link w:val="AkapitzlistZnak"/>
    <w:qFormat/>
    <w:rsid w:val="00B36DBA"/>
    <w:pPr>
      <w:ind w:left="720"/>
    </w:pPr>
    <w:rPr>
      <w:rFonts w:eastAsia="Times New Roman"/>
      <w:lang w:eastAsia="pl-PL"/>
    </w:rPr>
  </w:style>
  <w:style w:type="character" w:customStyle="1" w:styleId="Domylnaczcionkaakapitu1">
    <w:name w:val="Domyślna czcionka akapitu1"/>
    <w:rsid w:val="00B36DBA"/>
  </w:style>
  <w:style w:type="character" w:customStyle="1" w:styleId="FontStyle47">
    <w:name w:val="Font Style47"/>
    <w:rsid w:val="00B36DBA"/>
    <w:rPr>
      <w:rFonts w:ascii="Tahoma" w:hAnsi="Tahoma" w:cs="Tahoma"/>
      <w:sz w:val="18"/>
      <w:szCs w:val="18"/>
    </w:rPr>
  </w:style>
  <w:style w:type="paragraph" w:customStyle="1" w:styleId="xl65">
    <w:name w:val="xl65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66">
    <w:name w:val="xl66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i/>
      <w:iCs/>
      <w:sz w:val="14"/>
      <w:szCs w:val="14"/>
      <w:lang w:eastAsia="pl-PL"/>
    </w:rPr>
  </w:style>
  <w:style w:type="paragraph" w:customStyle="1" w:styleId="xl67">
    <w:name w:val="xl67"/>
    <w:basedOn w:val="Normalny"/>
    <w:rsid w:val="00B36DBA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68">
    <w:name w:val="xl68"/>
    <w:basedOn w:val="Normalny"/>
    <w:rsid w:val="00B36DBA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69">
    <w:name w:val="xl69"/>
    <w:basedOn w:val="Normalny"/>
    <w:rsid w:val="00B36DBA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70">
    <w:name w:val="xl70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1">
    <w:name w:val="xl71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2">
    <w:name w:val="xl72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3">
    <w:name w:val="xl73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4">
    <w:name w:val="xl74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5">
    <w:name w:val="xl75"/>
    <w:basedOn w:val="Normalny"/>
    <w:rsid w:val="00B36DBA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6">
    <w:name w:val="xl76"/>
    <w:basedOn w:val="Normalny"/>
    <w:rsid w:val="00B36DBA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7">
    <w:name w:val="xl77"/>
    <w:basedOn w:val="Normalny"/>
    <w:rsid w:val="00B36DBA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78">
    <w:name w:val="xl78"/>
    <w:basedOn w:val="Normalny"/>
    <w:rsid w:val="00B36DBA"/>
    <w:pPr>
      <w:pBdr>
        <w:top w:val="single" w:sz="4" w:space="0" w:color="000000"/>
        <w:left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9">
    <w:name w:val="xl79"/>
    <w:basedOn w:val="Normalny"/>
    <w:rsid w:val="00B36DBA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0">
    <w:name w:val="xl80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1">
    <w:name w:val="xl81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82">
    <w:name w:val="xl82"/>
    <w:basedOn w:val="Normalny"/>
    <w:rsid w:val="00B36DBA"/>
    <w:pPr>
      <w:pBdr>
        <w:top w:val="single" w:sz="8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B36DBA"/>
    <w:pPr>
      <w:pBdr>
        <w:top w:val="single" w:sz="8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4">
    <w:name w:val="xl84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5">
    <w:name w:val="xl85"/>
    <w:basedOn w:val="Normalny"/>
    <w:rsid w:val="00B36DBA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6">
    <w:name w:val="xl86"/>
    <w:basedOn w:val="Normalny"/>
    <w:rsid w:val="00B36DBA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B36DBA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88">
    <w:name w:val="xl88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styleId="Poprawka">
    <w:name w:val="Revision"/>
    <w:hidden/>
    <w:uiPriority w:val="99"/>
    <w:semiHidden/>
    <w:rsid w:val="00B36DBA"/>
    <w:rPr>
      <w:rFonts w:eastAsia="Times New Roman"/>
      <w:sz w:val="22"/>
      <w:szCs w:val="22"/>
    </w:rPr>
  </w:style>
  <w:style w:type="character" w:styleId="Odwoaniedokomentarza">
    <w:name w:val="annotation reference"/>
    <w:uiPriority w:val="99"/>
    <w:semiHidden/>
    <w:unhideWhenUsed/>
    <w:rsid w:val="00B36D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36DBA"/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rsid w:val="00B36DBA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36DBA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B36DBA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customStyle="1" w:styleId="Default">
    <w:name w:val="Default"/>
    <w:rsid w:val="00B36DBA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Bezodstpw">
    <w:name w:val="No Spacing"/>
    <w:link w:val="BezodstpwZnak"/>
    <w:uiPriority w:val="99"/>
    <w:qFormat/>
    <w:rsid w:val="00B36DBA"/>
    <w:rPr>
      <w:rFonts w:ascii="Times New Roman" w:eastAsia="Times New Roman" w:hAnsi="Times New Roman"/>
    </w:rPr>
  </w:style>
  <w:style w:type="character" w:customStyle="1" w:styleId="Teksttreci2">
    <w:name w:val="Tekst treści (2)_"/>
    <w:link w:val="Teksttreci20"/>
    <w:rsid w:val="00B36DBA"/>
    <w:rPr>
      <w:rFonts w:ascii="Arial" w:eastAsia="Arial" w:hAnsi="Arial" w:cs="Arial"/>
      <w:shd w:val="clear" w:color="auto" w:fill="FFFFFF"/>
    </w:rPr>
  </w:style>
  <w:style w:type="character" w:customStyle="1" w:styleId="Teksttreci2PogrubienieKursywa">
    <w:name w:val="Tekst treści (2) + Pogrubienie;Kursywa"/>
    <w:rsid w:val="00B36DBA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B36DBA"/>
    <w:pPr>
      <w:widowControl w:val="0"/>
      <w:shd w:val="clear" w:color="auto" w:fill="FFFFFF"/>
      <w:spacing w:after="2100" w:line="0" w:lineRule="atLeast"/>
      <w:jc w:val="right"/>
    </w:pPr>
    <w:rPr>
      <w:rFonts w:ascii="Arial" w:eastAsia="Arial" w:hAnsi="Arial" w:cs="Arial"/>
    </w:rPr>
  </w:style>
  <w:style w:type="paragraph" w:styleId="Tekstpodstawowy2">
    <w:name w:val="Body Text 2"/>
    <w:basedOn w:val="Normalny"/>
    <w:link w:val="Tekstpodstawowy2Znak"/>
    <w:rsid w:val="00B36DBA"/>
    <w:pPr>
      <w:suppressAutoHyphens/>
      <w:spacing w:after="120" w:line="480" w:lineRule="auto"/>
      <w:textAlignment w:val="baseline"/>
    </w:pPr>
    <w:rPr>
      <w:rFonts w:eastAsia="Batang"/>
      <w:kern w:val="1"/>
      <w:lang w:eastAsia="zh-CN"/>
    </w:rPr>
  </w:style>
  <w:style w:type="character" w:customStyle="1" w:styleId="Tekstpodstawowy2Znak">
    <w:name w:val="Tekst podstawowy 2 Znak"/>
    <w:link w:val="Tekstpodstawowy2"/>
    <w:rsid w:val="00B36DBA"/>
    <w:rPr>
      <w:rFonts w:ascii="Calibri" w:eastAsia="Batang" w:hAnsi="Calibri" w:cs="Times New Roman"/>
      <w:kern w:val="1"/>
      <w:lang w:eastAsia="zh-CN"/>
    </w:rPr>
  </w:style>
  <w:style w:type="character" w:styleId="Wyrnienieintensywne">
    <w:name w:val="Intense Emphasis"/>
    <w:uiPriority w:val="21"/>
    <w:qFormat/>
    <w:rsid w:val="00B36DBA"/>
    <w:rPr>
      <w:b/>
      <w:bCs/>
      <w:i/>
      <w:iCs/>
      <w:color w:val="4F81BD"/>
    </w:rPr>
  </w:style>
  <w:style w:type="paragraph" w:customStyle="1" w:styleId="Nagwek21">
    <w:name w:val="Nagłówek 21"/>
    <w:basedOn w:val="Normalny"/>
    <w:next w:val="Normalny"/>
    <w:rsid w:val="00B36DB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1"/>
    </w:pPr>
    <w:rPr>
      <w:rFonts w:eastAsia="Batang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B36DB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rFonts w:eastAsia="Batang"/>
      <w:b/>
      <w:bCs/>
      <w:kern w:val="1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B36DBA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Podtytu1"/>
    <w:rsid w:val="00B36DBA"/>
    <w:pPr>
      <w:suppressAutoHyphens/>
      <w:spacing w:after="0" w:line="360" w:lineRule="auto"/>
      <w:jc w:val="center"/>
      <w:textAlignment w:val="baseline"/>
    </w:pPr>
    <w:rPr>
      <w:rFonts w:ascii="Arial" w:eastAsia="Batang" w:hAnsi="Arial" w:cs="Arial"/>
      <w:b/>
      <w:bCs/>
      <w:kern w:val="1"/>
      <w:sz w:val="28"/>
      <w:szCs w:val="28"/>
      <w:lang w:eastAsia="zh-CN"/>
    </w:rPr>
  </w:style>
  <w:style w:type="paragraph" w:customStyle="1" w:styleId="Podtytu1">
    <w:name w:val="Podtytuł1"/>
    <w:basedOn w:val="Nagwek10"/>
    <w:next w:val="Tekstpodstawowy"/>
    <w:rsid w:val="00B36DBA"/>
    <w:pPr>
      <w:jc w:val="center"/>
    </w:pPr>
    <w:rPr>
      <w:i/>
      <w:iCs/>
    </w:rPr>
  </w:style>
  <w:style w:type="paragraph" w:customStyle="1" w:styleId="BodyText21">
    <w:name w:val="Body Text 21"/>
    <w:basedOn w:val="Normalny"/>
    <w:rsid w:val="00B36DBA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eastAsia="zh-CN"/>
    </w:rPr>
  </w:style>
  <w:style w:type="paragraph" w:customStyle="1" w:styleId="xl89">
    <w:name w:val="xl89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0">
    <w:name w:val="xl90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1">
    <w:name w:val="xl91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2">
    <w:name w:val="xl92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3">
    <w:name w:val="xl93"/>
    <w:basedOn w:val="Normalny"/>
    <w:rsid w:val="00B36DBA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4">
    <w:name w:val="xl94"/>
    <w:basedOn w:val="Normalny"/>
    <w:rsid w:val="00B36DBA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character" w:styleId="Tekstzastpczy">
    <w:name w:val="Placeholder Text"/>
    <w:uiPriority w:val="99"/>
    <w:semiHidden/>
    <w:rsid w:val="00B36DBA"/>
    <w:rPr>
      <w:color w:val="808080"/>
    </w:rPr>
  </w:style>
  <w:style w:type="table" w:styleId="Tabela-Siatka">
    <w:name w:val="Table Grid"/>
    <w:basedOn w:val="Standardowy"/>
    <w:rsid w:val="00B36DB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3">
    <w:name w:val="xl63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l-PL"/>
    </w:rPr>
  </w:style>
  <w:style w:type="paragraph" w:customStyle="1" w:styleId="xl64">
    <w:name w:val="xl64"/>
    <w:basedOn w:val="Normalny"/>
    <w:rsid w:val="00B36DB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14"/>
      <w:szCs w:val="14"/>
      <w:lang w:eastAsia="pl-PL"/>
    </w:rPr>
  </w:style>
  <w:style w:type="paragraph" w:customStyle="1" w:styleId="xl95">
    <w:name w:val="xl95"/>
    <w:basedOn w:val="Normalny"/>
    <w:rsid w:val="00B36DB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8"/>
      <w:szCs w:val="28"/>
      <w:lang w:eastAsia="pl-PL"/>
    </w:rPr>
  </w:style>
  <w:style w:type="paragraph" w:customStyle="1" w:styleId="xl96">
    <w:name w:val="xl96"/>
    <w:basedOn w:val="Normalny"/>
    <w:rsid w:val="00B36DBA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28"/>
      <w:szCs w:val="28"/>
      <w:lang w:eastAsia="pl-PL"/>
    </w:rPr>
  </w:style>
  <w:style w:type="paragraph" w:customStyle="1" w:styleId="xl97">
    <w:name w:val="xl97"/>
    <w:basedOn w:val="Normalny"/>
    <w:rsid w:val="00B36DBA"/>
    <w:pPr>
      <w:pBdr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character" w:customStyle="1" w:styleId="AkapitzlistZnak">
    <w:name w:val="Akapit z listą Znak"/>
    <w:aliases w:val="Podsis rysunku Znak,CW_Lista Znak"/>
    <w:link w:val="Akapitzlist"/>
    <w:locked/>
    <w:rsid w:val="00B36DBA"/>
    <w:rPr>
      <w:rFonts w:ascii="Calibri" w:eastAsia="Times New Roman" w:hAnsi="Calibri" w:cs="Times New Roman"/>
      <w:lang w:eastAsia="pl-PL"/>
    </w:rPr>
  </w:style>
  <w:style w:type="paragraph" w:customStyle="1" w:styleId="Nagwek11">
    <w:name w:val="Nagłówek 11"/>
    <w:basedOn w:val="Normalny"/>
    <w:next w:val="Normalny"/>
    <w:rsid w:val="00B36DBA"/>
    <w:pPr>
      <w:keepNext/>
      <w:numPr>
        <w:numId w:val="1"/>
      </w:numPr>
      <w:suppressAutoHyphens/>
      <w:spacing w:after="0" w:line="100" w:lineRule="atLeast"/>
      <w:jc w:val="center"/>
      <w:outlineLvl w:val="0"/>
    </w:pPr>
    <w:rPr>
      <w:rFonts w:ascii="Arial Narrow" w:eastAsia="Arial Unicode MS" w:hAnsi="Arial Narrow"/>
      <w:b/>
      <w:bCs/>
      <w:kern w:val="2"/>
      <w:sz w:val="24"/>
      <w:szCs w:val="24"/>
      <w:lang w:eastAsia="zh-CN"/>
    </w:rPr>
  </w:style>
  <w:style w:type="character" w:customStyle="1" w:styleId="apple-converted-space">
    <w:name w:val="apple-converted-space"/>
    <w:rsid w:val="00B36DBA"/>
  </w:style>
  <w:style w:type="table" w:customStyle="1" w:styleId="Tabela-Siatka1">
    <w:name w:val="Tabela - Siatka1"/>
    <w:basedOn w:val="Standardowy"/>
    <w:next w:val="Tabela-Siatka"/>
    <w:uiPriority w:val="59"/>
    <w:rsid w:val="00B36DB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37">
    <w:name w:val="xl37"/>
    <w:basedOn w:val="Normalny"/>
    <w:rsid w:val="00B36DBA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 Unicode MS"/>
      <w:b/>
      <w:bCs/>
      <w:sz w:val="24"/>
      <w:szCs w:val="24"/>
      <w:lang w:eastAsia="pl-PL"/>
    </w:rPr>
  </w:style>
  <w:style w:type="paragraph" w:customStyle="1" w:styleId="redniasiatka21">
    <w:name w:val="Średnia siatka 21"/>
    <w:uiPriority w:val="1"/>
    <w:qFormat/>
    <w:rsid w:val="00B36DBA"/>
    <w:rPr>
      <w:rFonts w:ascii="Times New Roman" w:eastAsia="Times New Roman" w:hAnsi="Times New Roman"/>
    </w:rPr>
  </w:style>
  <w:style w:type="character" w:customStyle="1" w:styleId="redniasiatka11">
    <w:name w:val="Średnia siatka 11"/>
    <w:uiPriority w:val="99"/>
    <w:semiHidden/>
    <w:rsid w:val="00B36DBA"/>
    <w:rPr>
      <w:color w:val="808080"/>
    </w:rPr>
  </w:style>
  <w:style w:type="table" w:customStyle="1" w:styleId="Tabela-Siatka2">
    <w:name w:val="Tabela - Siatka2"/>
    <w:basedOn w:val="Standardowy"/>
    <w:next w:val="Tabela-Siatka"/>
    <w:uiPriority w:val="59"/>
    <w:rsid w:val="00B36DB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Akapitzlist2"/>
    <w:locked/>
    <w:rsid w:val="00B36DBA"/>
    <w:rPr>
      <w:rFonts w:ascii="Times New Roman" w:eastAsia="Times New Roman" w:hAnsi="Times New Roman" w:cs="Times New Roman"/>
      <w:sz w:val="24"/>
      <w:lang w:val="x-none"/>
    </w:rPr>
  </w:style>
  <w:style w:type="paragraph" w:customStyle="1" w:styleId="Akapitzlist2">
    <w:name w:val="Akapit z listą2"/>
    <w:basedOn w:val="Normalny"/>
    <w:link w:val="ListParagraphChar"/>
    <w:rsid w:val="00B36DBA"/>
    <w:pPr>
      <w:spacing w:after="0" w:line="240" w:lineRule="auto"/>
      <w:ind w:left="720"/>
      <w:contextualSpacing/>
      <w:jc w:val="both"/>
    </w:pPr>
    <w:rPr>
      <w:rFonts w:ascii="Times New Roman" w:eastAsia="Times New Roman" w:hAnsi="Times New Roman"/>
      <w:sz w:val="24"/>
      <w:lang w:val="x-none"/>
    </w:rPr>
  </w:style>
  <w:style w:type="paragraph" w:customStyle="1" w:styleId="Zwykytekst1">
    <w:name w:val="Zwykły tekst1"/>
    <w:basedOn w:val="Normalny"/>
    <w:rsid w:val="00B36DBA"/>
    <w:pPr>
      <w:suppressAutoHyphens/>
      <w:spacing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numbering" w:customStyle="1" w:styleId="Styl3">
    <w:name w:val="Styl3"/>
    <w:uiPriority w:val="99"/>
    <w:rsid w:val="00B36DBA"/>
    <w:pPr>
      <w:numPr>
        <w:numId w:val="2"/>
      </w:numPr>
    </w:pPr>
  </w:style>
  <w:style w:type="numbering" w:customStyle="1" w:styleId="Styl4">
    <w:name w:val="Styl4"/>
    <w:uiPriority w:val="99"/>
    <w:rsid w:val="00B36DBA"/>
    <w:pPr>
      <w:numPr>
        <w:numId w:val="3"/>
      </w:numPr>
    </w:pPr>
  </w:style>
  <w:style w:type="numbering" w:customStyle="1" w:styleId="Styl5">
    <w:name w:val="Styl5"/>
    <w:uiPriority w:val="99"/>
    <w:rsid w:val="00B36DBA"/>
    <w:pPr>
      <w:numPr>
        <w:numId w:val="4"/>
      </w:numPr>
    </w:pPr>
  </w:style>
  <w:style w:type="numbering" w:customStyle="1" w:styleId="Styl6">
    <w:name w:val="Styl6"/>
    <w:uiPriority w:val="99"/>
    <w:rsid w:val="00B36DBA"/>
    <w:pPr>
      <w:numPr>
        <w:numId w:val="5"/>
      </w:numPr>
    </w:pPr>
  </w:style>
  <w:style w:type="numbering" w:customStyle="1" w:styleId="Styl7">
    <w:name w:val="Styl7"/>
    <w:uiPriority w:val="99"/>
    <w:rsid w:val="00B36DBA"/>
    <w:pPr>
      <w:numPr>
        <w:numId w:val="6"/>
      </w:numPr>
    </w:pPr>
  </w:style>
  <w:style w:type="numbering" w:customStyle="1" w:styleId="Styl8">
    <w:name w:val="Styl8"/>
    <w:uiPriority w:val="99"/>
    <w:rsid w:val="00B36DBA"/>
    <w:pPr>
      <w:numPr>
        <w:numId w:val="7"/>
      </w:numPr>
    </w:pPr>
  </w:style>
  <w:style w:type="numbering" w:customStyle="1" w:styleId="Styl9">
    <w:name w:val="Styl9"/>
    <w:uiPriority w:val="99"/>
    <w:rsid w:val="00B36DBA"/>
    <w:pPr>
      <w:numPr>
        <w:numId w:val="8"/>
      </w:numPr>
    </w:pPr>
  </w:style>
  <w:style w:type="numbering" w:customStyle="1" w:styleId="Styl10">
    <w:name w:val="Styl10"/>
    <w:uiPriority w:val="99"/>
    <w:rsid w:val="00B36DBA"/>
    <w:pPr>
      <w:numPr>
        <w:numId w:val="9"/>
      </w:numPr>
    </w:pPr>
  </w:style>
  <w:style w:type="numbering" w:customStyle="1" w:styleId="Styl11">
    <w:name w:val="Styl11"/>
    <w:uiPriority w:val="99"/>
    <w:rsid w:val="00B36DBA"/>
    <w:pPr>
      <w:numPr>
        <w:numId w:val="10"/>
      </w:numPr>
    </w:pPr>
  </w:style>
  <w:style w:type="numbering" w:customStyle="1" w:styleId="Styl12">
    <w:name w:val="Styl12"/>
    <w:uiPriority w:val="99"/>
    <w:rsid w:val="00B36DBA"/>
    <w:pPr>
      <w:numPr>
        <w:numId w:val="11"/>
      </w:numPr>
    </w:pPr>
  </w:style>
  <w:style w:type="numbering" w:customStyle="1" w:styleId="Styl13">
    <w:name w:val="Styl13"/>
    <w:uiPriority w:val="99"/>
    <w:rsid w:val="00B36DBA"/>
    <w:pPr>
      <w:numPr>
        <w:numId w:val="12"/>
      </w:numPr>
    </w:pPr>
  </w:style>
  <w:style w:type="numbering" w:customStyle="1" w:styleId="Styl14">
    <w:name w:val="Styl14"/>
    <w:uiPriority w:val="99"/>
    <w:rsid w:val="00B36DBA"/>
    <w:pPr>
      <w:numPr>
        <w:numId w:val="13"/>
      </w:numPr>
    </w:pPr>
  </w:style>
  <w:style w:type="character" w:customStyle="1" w:styleId="BezodstpwZnak">
    <w:name w:val="Bez odstępów Znak"/>
    <w:link w:val="Bezodstpw"/>
    <w:uiPriority w:val="99"/>
    <w:locked/>
    <w:rsid w:val="00315C7C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5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7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5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6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5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7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1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3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2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5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9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4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2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1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0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9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2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6D5CE6-AD94-498A-9812-E27812D16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242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m.pieczyrak</dc:creator>
  <cp:keywords/>
  <cp:lastModifiedBy>Rafał Żukowski</cp:lastModifiedBy>
  <cp:revision>40</cp:revision>
  <cp:lastPrinted>2020-04-22T07:24:00Z</cp:lastPrinted>
  <dcterms:created xsi:type="dcterms:W3CDTF">2021-04-26T12:07:00Z</dcterms:created>
  <dcterms:modified xsi:type="dcterms:W3CDTF">2026-03-20T08:16:00Z</dcterms:modified>
</cp:coreProperties>
</file>