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91EF4B" w14:textId="77777777" w:rsidR="004D788A" w:rsidRPr="00376682" w:rsidRDefault="004D788A" w:rsidP="004D788A">
      <w:pPr>
        <w:jc w:val="right"/>
        <w:rPr>
          <w:rFonts w:ascii="Arial" w:hAnsi="Arial" w:cs="Arial"/>
          <w:i/>
          <w:color w:val="000000" w:themeColor="text1"/>
          <w:sz w:val="18"/>
          <w:szCs w:val="18"/>
        </w:rPr>
      </w:pPr>
    </w:p>
    <w:p w14:paraId="4D95F3FA" w14:textId="0C701F43" w:rsidR="004D788A" w:rsidRPr="00376682" w:rsidRDefault="004D788A" w:rsidP="004D788A">
      <w:pPr>
        <w:jc w:val="right"/>
        <w:rPr>
          <w:rFonts w:ascii="Arial" w:hAnsi="Arial" w:cs="Arial"/>
          <w:i/>
          <w:sz w:val="18"/>
          <w:szCs w:val="18"/>
        </w:rPr>
      </w:pPr>
      <w:r w:rsidRPr="00376682">
        <w:rPr>
          <w:rFonts w:ascii="Arial" w:hAnsi="Arial" w:cs="Arial"/>
          <w:i/>
          <w:sz w:val="18"/>
          <w:szCs w:val="18"/>
        </w:rPr>
        <w:t xml:space="preserve">załącznik nr </w:t>
      </w:r>
      <w:r w:rsidR="006A749C">
        <w:rPr>
          <w:rFonts w:ascii="Arial" w:hAnsi="Arial" w:cs="Arial"/>
          <w:i/>
          <w:sz w:val="18"/>
          <w:szCs w:val="18"/>
        </w:rPr>
        <w:t>3</w:t>
      </w:r>
      <w:r w:rsidRPr="00376682">
        <w:rPr>
          <w:rFonts w:ascii="Arial" w:hAnsi="Arial" w:cs="Arial"/>
          <w:i/>
          <w:sz w:val="18"/>
          <w:szCs w:val="18"/>
        </w:rPr>
        <w:t xml:space="preserve"> do SWZ</w:t>
      </w:r>
    </w:p>
    <w:p w14:paraId="0CBD8E99" w14:textId="77777777" w:rsidR="004D788A" w:rsidRPr="00376682" w:rsidRDefault="004D788A" w:rsidP="00F20682">
      <w:pPr>
        <w:jc w:val="right"/>
        <w:rPr>
          <w:rFonts w:ascii="Arial" w:hAnsi="Arial" w:cs="Arial"/>
          <w:i/>
          <w:sz w:val="18"/>
          <w:szCs w:val="18"/>
        </w:rPr>
      </w:pPr>
      <w:r w:rsidRPr="00376682">
        <w:rPr>
          <w:rFonts w:ascii="Arial" w:hAnsi="Arial" w:cs="Arial"/>
          <w:i/>
          <w:sz w:val="18"/>
          <w:szCs w:val="18"/>
        </w:rPr>
        <w:t>załącznik do oferty</w:t>
      </w:r>
    </w:p>
    <w:p w14:paraId="5F142FB7" w14:textId="2100345F" w:rsidR="004D788A" w:rsidRDefault="004D788A" w:rsidP="004D788A">
      <w:pPr>
        <w:spacing w:line="480" w:lineRule="auto"/>
        <w:ind w:left="5246" w:firstLine="708"/>
        <w:rPr>
          <w:rFonts w:ascii="Arial" w:hAnsi="Arial" w:cs="Arial"/>
          <w:b/>
          <w:sz w:val="18"/>
          <w:szCs w:val="18"/>
        </w:rPr>
      </w:pPr>
    </w:p>
    <w:p w14:paraId="1FE5E6F2" w14:textId="77777777" w:rsidR="00F20682" w:rsidRPr="00376682" w:rsidRDefault="00F20682" w:rsidP="004D788A">
      <w:pPr>
        <w:spacing w:line="480" w:lineRule="auto"/>
        <w:ind w:left="5246" w:firstLine="708"/>
        <w:rPr>
          <w:rFonts w:ascii="Arial" w:hAnsi="Arial" w:cs="Arial"/>
          <w:b/>
          <w:sz w:val="18"/>
          <w:szCs w:val="18"/>
        </w:rPr>
      </w:pPr>
    </w:p>
    <w:p w14:paraId="247758CC" w14:textId="77777777" w:rsidR="004D788A" w:rsidRPr="00A22DCF" w:rsidRDefault="004D788A" w:rsidP="004D788A">
      <w:pPr>
        <w:spacing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14:paraId="1196515F" w14:textId="77777777" w:rsidR="004D788A" w:rsidRPr="00A22DCF" w:rsidRDefault="004D788A" w:rsidP="004D788A">
      <w:pPr>
        <w:spacing w:line="480" w:lineRule="auto"/>
        <w:ind w:lef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EBC5305" w14:textId="77777777" w:rsidR="004D788A" w:rsidRPr="00A22DCF" w:rsidRDefault="004D788A" w:rsidP="004D788A">
      <w:pPr>
        <w:ind w:left="5954"/>
        <w:jc w:val="center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29C9D8C9" w14:textId="77777777" w:rsidR="004D788A" w:rsidRPr="00A22DCF" w:rsidRDefault="004D788A" w:rsidP="004D788A">
      <w:pPr>
        <w:spacing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Wykonawca:</w:t>
      </w:r>
    </w:p>
    <w:p w14:paraId="3F8E550F" w14:textId="77777777" w:rsidR="004D788A" w:rsidRPr="00A22DCF" w:rsidRDefault="004D788A" w:rsidP="004D788A">
      <w:pPr>
        <w:spacing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52620993" w14:textId="77777777" w:rsidR="004D788A" w:rsidRPr="00842991" w:rsidRDefault="004D788A" w:rsidP="004D788A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1616202D" w14:textId="77777777" w:rsidR="004D788A" w:rsidRPr="00262D61" w:rsidRDefault="004D788A" w:rsidP="004D788A">
      <w:pPr>
        <w:spacing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69DD14AB" w14:textId="77777777" w:rsidR="004D788A" w:rsidRPr="00A22DCF" w:rsidRDefault="004D788A" w:rsidP="004D788A">
      <w:pPr>
        <w:spacing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616ED868" w14:textId="77777777" w:rsidR="004D788A" w:rsidRPr="00842991" w:rsidRDefault="004D788A" w:rsidP="004D788A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74710A62" w14:textId="77777777" w:rsidR="004D788A" w:rsidRPr="00A22DCF" w:rsidRDefault="004D788A" w:rsidP="004D788A">
      <w:pPr>
        <w:rPr>
          <w:rFonts w:ascii="Arial" w:hAnsi="Arial" w:cs="Arial"/>
          <w:sz w:val="21"/>
          <w:szCs w:val="21"/>
        </w:rPr>
      </w:pPr>
    </w:p>
    <w:p w14:paraId="2FA8546D" w14:textId="77777777" w:rsidR="004D788A" w:rsidRDefault="004D788A" w:rsidP="004D788A">
      <w:pPr>
        <w:spacing w:after="120" w:line="360" w:lineRule="auto"/>
        <w:rPr>
          <w:rFonts w:ascii="Arial" w:hAnsi="Arial" w:cs="Arial"/>
          <w:b/>
          <w:u w:val="single"/>
        </w:rPr>
      </w:pPr>
    </w:p>
    <w:p w14:paraId="67BBB921" w14:textId="77777777" w:rsidR="004D788A" w:rsidRPr="00D9586F" w:rsidRDefault="004D788A" w:rsidP="004D788A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>
        <w:rPr>
          <w:rFonts w:ascii="Arial" w:hAnsi="Arial" w:cs="Arial"/>
          <w:b/>
          <w:u w:val="single"/>
        </w:rPr>
        <w:t xml:space="preserve">wykonawcy/wykonawcy wspólnie ubiegającego się o udzielenie </w:t>
      </w:r>
      <w:r w:rsidRPr="00D9586F">
        <w:rPr>
          <w:rFonts w:ascii="Arial" w:hAnsi="Arial" w:cs="Arial"/>
          <w:b/>
          <w:u w:val="single"/>
        </w:rPr>
        <w:t>zamówienia</w:t>
      </w:r>
    </w:p>
    <w:p w14:paraId="27BA1788" w14:textId="77777777" w:rsidR="004D788A" w:rsidRPr="00D9586F" w:rsidRDefault="004D788A" w:rsidP="004D788A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29258F81" w14:textId="77777777" w:rsidR="004D788A" w:rsidRPr="008A6C4C" w:rsidRDefault="004D788A" w:rsidP="004D788A">
      <w:pPr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składane na podstawie art. </w:t>
      </w:r>
      <w:r>
        <w:rPr>
          <w:rFonts w:ascii="Arial" w:hAnsi="Arial" w:cs="Arial"/>
          <w:b/>
          <w:sz w:val="21"/>
          <w:szCs w:val="21"/>
        </w:rPr>
        <w:t>1</w:t>
      </w:r>
      <w:r w:rsidRPr="00A22DCF">
        <w:rPr>
          <w:rFonts w:ascii="Arial" w:hAnsi="Arial" w:cs="Arial"/>
          <w:b/>
          <w:sz w:val="21"/>
          <w:szCs w:val="21"/>
        </w:rPr>
        <w:t>25 ust. 1 ust</w:t>
      </w:r>
      <w:r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>
        <w:rPr>
          <w:rFonts w:ascii="Arial" w:hAnsi="Arial" w:cs="Arial"/>
          <w:b/>
          <w:sz w:val="21"/>
          <w:szCs w:val="21"/>
        </w:rPr>
        <w:t>Pzp</w:t>
      </w:r>
      <w:proofErr w:type="spellEnd"/>
      <w:r>
        <w:rPr>
          <w:rFonts w:ascii="Arial" w:hAnsi="Arial" w:cs="Arial"/>
          <w:b/>
          <w:sz w:val="21"/>
          <w:szCs w:val="21"/>
        </w:rPr>
        <w:t xml:space="preserve"> </w:t>
      </w:r>
    </w:p>
    <w:p w14:paraId="20FF0C33" w14:textId="77777777" w:rsidR="004D788A" w:rsidRPr="00A22DCF" w:rsidRDefault="004D788A" w:rsidP="004D788A">
      <w:pPr>
        <w:jc w:val="both"/>
        <w:rPr>
          <w:rFonts w:ascii="Arial" w:hAnsi="Arial" w:cs="Arial"/>
          <w:sz w:val="21"/>
          <w:szCs w:val="21"/>
        </w:rPr>
      </w:pPr>
    </w:p>
    <w:p w14:paraId="41AA4224" w14:textId="6D26C091" w:rsidR="005B4628" w:rsidRPr="00885476" w:rsidRDefault="004D788A" w:rsidP="00885476">
      <w:pPr>
        <w:tabs>
          <w:tab w:val="center" w:pos="4896"/>
          <w:tab w:val="right" w:pos="9432"/>
        </w:tabs>
        <w:jc w:val="center"/>
        <w:rPr>
          <w:rFonts w:ascii="Arial" w:hAnsi="Arial" w:cs="Arial"/>
          <w:b/>
          <w:sz w:val="20"/>
          <w:szCs w:val="20"/>
          <w:lang w:eastAsia="ar-SA"/>
        </w:rPr>
      </w:pPr>
      <w:r>
        <w:rPr>
          <w:rFonts w:ascii="Arial" w:hAnsi="Arial" w:cs="Arial"/>
          <w:sz w:val="21"/>
          <w:szCs w:val="21"/>
        </w:rPr>
        <w:t>Na potrzeby postę</w:t>
      </w:r>
      <w:r w:rsidRPr="00A22DCF">
        <w:rPr>
          <w:rFonts w:ascii="Arial" w:hAnsi="Arial" w:cs="Arial"/>
          <w:sz w:val="21"/>
          <w:szCs w:val="21"/>
        </w:rPr>
        <w:t>powania o udzielenie zamówienia publicznego</w:t>
      </w:r>
      <w:r w:rsidR="0007591F">
        <w:rPr>
          <w:rFonts w:ascii="Arial" w:hAnsi="Arial" w:cs="Arial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sz w:val="21"/>
          <w:szCs w:val="21"/>
        </w:rPr>
        <w:t>pn</w:t>
      </w:r>
      <w:bookmarkStart w:id="0" w:name="_Hlk168904344"/>
      <w:proofErr w:type="spellEnd"/>
      <w:r w:rsidR="0007591F">
        <w:rPr>
          <w:rFonts w:ascii="Arial" w:hAnsi="Arial" w:cs="Arial"/>
          <w:sz w:val="21"/>
          <w:szCs w:val="21"/>
        </w:rPr>
        <w:t>:</w:t>
      </w:r>
      <w:r w:rsidR="007E31CC" w:rsidRPr="00BD1F70">
        <w:rPr>
          <w:rFonts w:ascii="Arial" w:hAnsi="Arial" w:cs="Arial"/>
          <w:b/>
          <w:sz w:val="22"/>
          <w:szCs w:val="22"/>
        </w:rPr>
        <w:t xml:space="preserve"> </w:t>
      </w:r>
      <w:bookmarkStart w:id="1" w:name="_Hlk148950117"/>
      <w:bookmarkStart w:id="2" w:name="_Hlk168903391"/>
      <w:bookmarkStart w:id="3" w:name="_Hlk168903166"/>
      <w:r w:rsidR="00885476">
        <w:rPr>
          <w:rFonts w:ascii="Arial" w:hAnsi="Arial" w:cs="Arial"/>
          <w:b/>
          <w:bCs/>
          <w:sz w:val="20"/>
          <w:szCs w:val="20"/>
        </w:rPr>
        <w:t xml:space="preserve">Dostawa </w:t>
      </w:r>
      <w:r w:rsidR="00885476">
        <w:rPr>
          <w:rFonts w:ascii="Arial" w:hAnsi="Arial" w:cs="Arial"/>
          <w:b/>
          <w:sz w:val="20"/>
          <w:szCs w:val="20"/>
          <w:lang w:eastAsia="ar-SA"/>
        </w:rPr>
        <w:t xml:space="preserve"> laboratoryjnych wyrobów szklanych oraz akcesoriów dla potrzeb WSZ w Płocku</w:t>
      </w:r>
      <w:bookmarkEnd w:id="1"/>
      <w:bookmarkEnd w:id="0"/>
      <w:bookmarkEnd w:id="2"/>
      <w:bookmarkEnd w:id="3"/>
      <w:r w:rsidR="00885476">
        <w:rPr>
          <w:rFonts w:ascii="Arial" w:hAnsi="Arial" w:cs="Arial"/>
          <w:b/>
          <w:sz w:val="20"/>
          <w:szCs w:val="20"/>
          <w:lang w:eastAsia="ar-SA"/>
        </w:rPr>
        <w:t xml:space="preserve">, </w:t>
      </w:r>
      <w:r w:rsidR="005B4628" w:rsidRPr="008A4D3B">
        <w:rPr>
          <w:rFonts w:ascii="Arial" w:hAnsi="Arial" w:cs="Arial"/>
          <w:b/>
          <w:bCs/>
          <w:iCs/>
          <w:sz w:val="20"/>
          <w:szCs w:val="20"/>
        </w:rPr>
        <w:t>nr</w:t>
      </w:r>
      <w:r w:rsidR="005B4628" w:rsidRPr="00E93858">
        <w:rPr>
          <w:rFonts w:ascii="Arial" w:hAnsi="Arial" w:cs="Arial"/>
          <w:bCs/>
          <w:iCs/>
          <w:sz w:val="20"/>
          <w:szCs w:val="20"/>
        </w:rPr>
        <w:t xml:space="preserve"> post</w:t>
      </w:r>
      <w:r w:rsidR="005B4628">
        <w:rPr>
          <w:rFonts w:ascii="Arial" w:hAnsi="Arial" w:cs="Arial"/>
          <w:bCs/>
          <w:iCs/>
          <w:sz w:val="20"/>
          <w:szCs w:val="20"/>
        </w:rPr>
        <w:t>ę</w:t>
      </w:r>
      <w:r w:rsidR="005B4628" w:rsidRPr="00E93858">
        <w:rPr>
          <w:rFonts w:ascii="Arial" w:hAnsi="Arial" w:cs="Arial"/>
          <w:bCs/>
          <w:iCs/>
          <w:sz w:val="20"/>
          <w:szCs w:val="20"/>
        </w:rPr>
        <w:t>powania</w:t>
      </w:r>
      <w:r w:rsidR="005B4628">
        <w:rPr>
          <w:rFonts w:ascii="Arial" w:hAnsi="Arial" w:cs="Arial"/>
          <w:b/>
          <w:i/>
          <w:sz w:val="20"/>
          <w:szCs w:val="20"/>
        </w:rPr>
        <w:t xml:space="preserve"> </w:t>
      </w:r>
      <w:r w:rsidR="005B4628" w:rsidRPr="00F217F0">
        <w:rPr>
          <w:rFonts w:ascii="Arial" w:hAnsi="Arial" w:cs="Arial"/>
          <w:b/>
          <w:bCs/>
          <w:iCs/>
          <w:color w:val="000000" w:themeColor="text1"/>
          <w:sz w:val="18"/>
          <w:szCs w:val="18"/>
        </w:rPr>
        <w:t>SZ.2910.</w:t>
      </w:r>
      <w:r w:rsidR="006A749C">
        <w:rPr>
          <w:rFonts w:ascii="Arial" w:hAnsi="Arial" w:cs="Arial"/>
          <w:b/>
          <w:bCs/>
          <w:iCs/>
          <w:color w:val="000000" w:themeColor="text1"/>
          <w:sz w:val="18"/>
          <w:szCs w:val="18"/>
        </w:rPr>
        <w:t xml:space="preserve"> </w:t>
      </w:r>
      <w:r w:rsidR="00885476">
        <w:rPr>
          <w:rFonts w:ascii="Arial" w:hAnsi="Arial" w:cs="Arial"/>
          <w:b/>
          <w:bCs/>
          <w:iCs/>
          <w:color w:val="000000" w:themeColor="text1"/>
          <w:sz w:val="18"/>
          <w:szCs w:val="18"/>
        </w:rPr>
        <w:t>1</w:t>
      </w:r>
      <w:r w:rsidR="005B4628" w:rsidRPr="00F217F0">
        <w:rPr>
          <w:rFonts w:ascii="Arial" w:hAnsi="Arial" w:cs="Arial"/>
          <w:b/>
          <w:bCs/>
          <w:iCs/>
          <w:color w:val="000000" w:themeColor="text1"/>
          <w:sz w:val="18"/>
          <w:szCs w:val="18"/>
        </w:rPr>
        <w:t>.(</w:t>
      </w:r>
      <w:r w:rsidR="006A749C">
        <w:rPr>
          <w:rFonts w:ascii="Arial" w:hAnsi="Arial" w:cs="Arial"/>
          <w:b/>
          <w:bCs/>
          <w:iCs/>
          <w:color w:val="000000" w:themeColor="text1"/>
          <w:sz w:val="18"/>
          <w:szCs w:val="18"/>
        </w:rPr>
        <w:t xml:space="preserve">  </w:t>
      </w:r>
      <w:r w:rsidR="00754626">
        <w:rPr>
          <w:rFonts w:ascii="Arial" w:hAnsi="Arial" w:cs="Arial"/>
          <w:b/>
          <w:bCs/>
          <w:iCs/>
          <w:color w:val="000000" w:themeColor="text1"/>
          <w:sz w:val="18"/>
          <w:szCs w:val="18"/>
        </w:rPr>
        <w:t>/ZP/2</w:t>
      </w:r>
      <w:r w:rsidR="00885476">
        <w:rPr>
          <w:rFonts w:ascii="Arial" w:hAnsi="Arial" w:cs="Arial"/>
          <w:b/>
          <w:bCs/>
          <w:iCs/>
          <w:color w:val="000000" w:themeColor="text1"/>
          <w:sz w:val="18"/>
          <w:szCs w:val="18"/>
        </w:rPr>
        <w:t>6</w:t>
      </w:r>
      <w:r w:rsidR="005B4628" w:rsidRPr="00F217F0">
        <w:rPr>
          <w:rFonts w:ascii="Arial" w:hAnsi="Arial" w:cs="Arial"/>
          <w:b/>
          <w:bCs/>
          <w:iCs/>
          <w:color w:val="000000" w:themeColor="text1"/>
          <w:sz w:val="18"/>
          <w:szCs w:val="18"/>
        </w:rPr>
        <w:t>)</w:t>
      </w:r>
      <w:r w:rsidR="005B4628">
        <w:rPr>
          <w:rFonts w:ascii="Arial" w:hAnsi="Arial" w:cs="Arial"/>
          <w:b/>
          <w:bCs/>
          <w:iCs/>
          <w:color w:val="000000" w:themeColor="text1"/>
          <w:sz w:val="18"/>
          <w:szCs w:val="18"/>
        </w:rPr>
        <w:t>.</w:t>
      </w:r>
      <w:r w:rsidR="00754626">
        <w:rPr>
          <w:rFonts w:ascii="Arial" w:hAnsi="Arial" w:cs="Arial"/>
          <w:b/>
          <w:bCs/>
          <w:iCs/>
          <w:color w:val="000000" w:themeColor="text1"/>
          <w:sz w:val="18"/>
          <w:szCs w:val="18"/>
        </w:rPr>
        <w:t>202</w:t>
      </w:r>
      <w:r w:rsidR="00885476">
        <w:rPr>
          <w:rFonts w:ascii="Arial" w:hAnsi="Arial" w:cs="Arial"/>
          <w:b/>
          <w:bCs/>
          <w:iCs/>
          <w:color w:val="000000" w:themeColor="text1"/>
          <w:sz w:val="18"/>
          <w:szCs w:val="18"/>
        </w:rPr>
        <w:t>6</w:t>
      </w:r>
      <w:r w:rsidR="005B4628" w:rsidRPr="00F217F0">
        <w:rPr>
          <w:rFonts w:ascii="Arial" w:hAnsi="Arial" w:cs="Arial"/>
          <w:b/>
          <w:bCs/>
          <w:iCs/>
          <w:color w:val="000000" w:themeColor="text1"/>
          <w:sz w:val="18"/>
          <w:szCs w:val="18"/>
        </w:rPr>
        <w:t>.</w:t>
      </w:r>
      <w:r w:rsidR="00E30C0F">
        <w:rPr>
          <w:rFonts w:ascii="Arial" w:hAnsi="Arial" w:cs="Arial"/>
          <w:b/>
          <w:bCs/>
          <w:iCs/>
          <w:color w:val="000000" w:themeColor="text1"/>
          <w:sz w:val="18"/>
          <w:szCs w:val="18"/>
        </w:rPr>
        <w:t>EK</w:t>
      </w:r>
      <w:r w:rsidR="005B4628" w:rsidRPr="00A22DCF">
        <w:rPr>
          <w:rFonts w:ascii="Arial" w:hAnsi="Arial" w:cs="Arial"/>
          <w:sz w:val="21"/>
          <w:szCs w:val="21"/>
        </w:rPr>
        <w:t xml:space="preserve"> prowadzonego przez </w:t>
      </w:r>
      <w:r w:rsidR="005B4628" w:rsidRPr="00E93858">
        <w:rPr>
          <w:rFonts w:ascii="Arial" w:hAnsi="Arial" w:cs="Arial"/>
          <w:b/>
          <w:bCs/>
          <w:sz w:val="18"/>
          <w:szCs w:val="18"/>
        </w:rPr>
        <w:t>Wojewódzki Szpital Zespolony w Płocku</w:t>
      </w:r>
      <w:r w:rsidR="005B4628" w:rsidRPr="00EB7CDE">
        <w:rPr>
          <w:rFonts w:ascii="Arial" w:hAnsi="Arial" w:cs="Arial"/>
          <w:i/>
          <w:sz w:val="16"/>
          <w:szCs w:val="16"/>
        </w:rPr>
        <w:t>,</w:t>
      </w:r>
      <w:r w:rsidR="005B4628" w:rsidRPr="00647A1F">
        <w:rPr>
          <w:rFonts w:ascii="Arial" w:hAnsi="Arial" w:cs="Arial"/>
          <w:b/>
          <w:color w:val="FF0000"/>
          <w:sz w:val="18"/>
          <w:szCs w:val="18"/>
        </w:rPr>
        <w:t xml:space="preserve"> </w:t>
      </w:r>
      <w:r w:rsidR="005B4628" w:rsidRPr="00A22DCF">
        <w:rPr>
          <w:rFonts w:ascii="Arial" w:hAnsi="Arial" w:cs="Arial"/>
          <w:sz w:val="21"/>
          <w:szCs w:val="21"/>
        </w:rPr>
        <w:t>oświadczam, co następuje:</w:t>
      </w:r>
    </w:p>
    <w:p w14:paraId="524B9A12" w14:textId="77777777" w:rsidR="004D788A" w:rsidRPr="001448FB" w:rsidRDefault="004D788A" w:rsidP="004D788A">
      <w:pPr>
        <w:shd w:val="clear" w:color="auto" w:fill="BFBFBF" w:themeFill="background1" w:themeFillShade="BF"/>
        <w:spacing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39628B7E" w14:textId="77777777" w:rsidR="004D788A" w:rsidRDefault="004D788A" w:rsidP="004D788A">
      <w:pPr>
        <w:pStyle w:val="Akapitzlist"/>
        <w:spacing w:line="360" w:lineRule="auto"/>
        <w:jc w:val="both"/>
        <w:rPr>
          <w:rFonts w:ascii="Arial" w:hAnsi="Arial" w:cs="Arial"/>
        </w:rPr>
      </w:pPr>
    </w:p>
    <w:p w14:paraId="148E2A48" w14:textId="77777777" w:rsidR="004D788A" w:rsidRPr="004B00A9" w:rsidRDefault="004D788A" w:rsidP="00E73092">
      <w:pPr>
        <w:pStyle w:val="Akapitzlist"/>
        <w:numPr>
          <w:ilvl w:val="0"/>
          <w:numId w:val="34"/>
        </w:num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2CF8C6E7" w14:textId="77777777" w:rsidR="004D788A" w:rsidRPr="00EE7725" w:rsidRDefault="004D788A" w:rsidP="00E73092">
      <w:pPr>
        <w:pStyle w:val="Akapitzlist"/>
        <w:numPr>
          <w:ilvl w:val="0"/>
          <w:numId w:val="34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bookmarkStart w:id="4" w:name="_Hlk99016800"/>
      <w:r w:rsidRPr="00837AA3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837AA3">
        <w:rPr>
          <w:rFonts w:ascii="Arial" w:hAnsi="Arial" w:cs="Arial"/>
          <w:i/>
          <w:color w:val="0070C0"/>
          <w:sz w:val="16"/>
          <w:szCs w:val="16"/>
        </w:rPr>
        <w:t>zastosować tylko wtedy, gdy zamawiający przewidział wykluczenie wykonawcy z postępowania na podstawie</w:t>
      </w:r>
      <w:r>
        <w:rPr>
          <w:rFonts w:ascii="Arial" w:hAnsi="Arial" w:cs="Arial"/>
          <w:i/>
          <w:color w:val="0070C0"/>
          <w:sz w:val="16"/>
          <w:szCs w:val="16"/>
        </w:rPr>
        <w:t xml:space="preserve"> którejkolwiek z przesłanek z </w:t>
      </w:r>
      <w:r w:rsidRPr="00837AA3">
        <w:rPr>
          <w:rFonts w:ascii="Arial" w:hAnsi="Arial" w:cs="Arial"/>
          <w:i/>
          <w:color w:val="0070C0"/>
          <w:sz w:val="16"/>
          <w:szCs w:val="16"/>
        </w:rPr>
        <w:t xml:space="preserve"> art. 109 ust. 1 ustawy </w:t>
      </w:r>
      <w:proofErr w:type="spellStart"/>
      <w:r w:rsidRPr="00837AA3">
        <w:rPr>
          <w:rFonts w:ascii="Arial" w:hAnsi="Arial" w:cs="Arial"/>
          <w:i/>
          <w:color w:val="0070C0"/>
          <w:sz w:val="16"/>
          <w:szCs w:val="16"/>
        </w:rPr>
        <w:t>Pzp</w:t>
      </w:r>
      <w:proofErr w:type="spellEnd"/>
      <w:r w:rsidRPr="00837AA3">
        <w:rPr>
          <w:rFonts w:ascii="Arial" w:hAnsi="Arial" w:cs="Arial"/>
          <w:color w:val="0070C0"/>
          <w:sz w:val="16"/>
          <w:szCs w:val="16"/>
        </w:rPr>
        <w:t>]</w:t>
      </w:r>
    </w:p>
    <w:bookmarkEnd w:id="4"/>
    <w:p w14:paraId="5EF34EFA" w14:textId="6630B226" w:rsidR="004D788A" w:rsidRDefault="004D788A" w:rsidP="004D788A">
      <w:pPr>
        <w:pStyle w:val="Akapitzlist"/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109</w:t>
      </w:r>
      <w:r w:rsidRPr="004B00A9">
        <w:rPr>
          <w:rFonts w:ascii="Arial" w:hAnsi="Arial" w:cs="Arial"/>
          <w:sz w:val="21"/>
          <w:szCs w:val="21"/>
        </w:rPr>
        <w:t xml:space="preserve"> ust. </w:t>
      </w:r>
      <w:r>
        <w:rPr>
          <w:rFonts w:ascii="Arial" w:hAnsi="Arial" w:cs="Arial"/>
          <w:sz w:val="21"/>
          <w:szCs w:val="21"/>
        </w:rPr>
        <w:t>1</w:t>
      </w:r>
      <w:r w:rsidRPr="004B00A9">
        <w:rPr>
          <w:rFonts w:ascii="Arial" w:hAnsi="Arial" w:cs="Arial"/>
          <w:sz w:val="21"/>
          <w:szCs w:val="21"/>
        </w:rPr>
        <w:t xml:space="preserve"> </w:t>
      </w:r>
      <w:r w:rsidR="007D1D33">
        <w:rPr>
          <w:rFonts w:ascii="Arial" w:hAnsi="Arial" w:cs="Arial"/>
          <w:sz w:val="21"/>
          <w:szCs w:val="21"/>
        </w:rPr>
        <w:t xml:space="preserve"> pkt. 4 -10 </w:t>
      </w:r>
      <w:r w:rsidRPr="004B00A9">
        <w:rPr>
          <w:rFonts w:ascii="Arial" w:hAnsi="Arial" w:cs="Arial"/>
          <w:sz w:val="21"/>
          <w:szCs w:val="21"/>
        </w:rPr>
        <w:t xml:space="preserve">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190D6E">
        <w:rPr>
          <w:rFonts w:ascii="Arial" w:hAnsi="Arial" w:cs="Arial"/>
          <w:sz w:val="16"/>
          <w:szCs w:val="16"/>
        </w:rPr>
        <w:t>.</w:t>
      </w:r>
    </w:p>
    <w:p w14:paraId="3729BC77" w14:textId="77777777" w:rsidR="004D788A" w:rsidRPr="00272C31" w:rsidRDefault="004D788A" w:rsidP="00E73092">
      <w:pPr>
        <w:pStyle w:val="Akapitzlist"/>
        <w:numPr>
          <w:ilvl w:val="0"/>
          <w:numId w:val="34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837AA3">
        <w:rPr>
          <w:rFonts w:ascii="Arial" w:hAnsi="Arial" w:cs="Arial"/>
          <w:color w:val="0070C0"/>
          <w:sz w:val="16"/>
          <w:szCs w:val="16"/>
        </w:rPr>
        <w:t xml:space="preserve">[UWAGA: zastosować, gdy zachodzą przesłanki wykluczenia z art. 108 ust. 1 pkt 1, 2 i 5 lub art.109 ust.1 pkt 2-5 i 7-10 ustawy </w:t>
      </w:r>
      <w:proofErr w:type="spellStart"/>
      <w:r w:rsidRPr="00837AA3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Pr="00837AA3">
        <w:rPr>
          <w:rFonts w:ascii="Arial" w:hAnsi="Arial" w:cs="Arial"/>
          <w:color w:val="0070C0"/>
          <w:sz w:val="16"/>
          <w:szCs w:val="16"/>
        </w:rPr>
        <w:t xml:space="preserve">, a wykonawca korzysta z procedury samooczyszczenia, o której mowa w art. 110 ust. 2 </w:t>
      </w:r>
      <w:r w:rsidRPr="00DB3335">
        <w:rPr>
          <w:rFonts w:ascii="Arial" w:hAnsi="Arial" w:cs="Arial"/>
          <w:color w:val="0070C0"/>
          <w:sz w:val="16"/>
          <w:szCs w:val="16"/>
        </w:rPr>
        <w:t xml:space="preserve">ustawy </w:t>
      </w:r>
      <w:proofErr w:type="spellStart"/>
      <w:r w:rsidRPr="00DB3335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Pr="00DB3335">
        <w:rPr>
          <w:rFonts w:ascii="Arial" w:hAnsi="Arial" w:cs="Arial"/>
          <w:color w:val="0070C0"/>
          <w:sz w:val="16"/>
          <w:szCs w:val="16"/>
        </w:rPr>
        <w:t>]</w:t>
      </w:r>
      <w:r w:rsidRPr="00DB3335">
        <w:rPr>
          <w:rFonts w:ascii="Arial" w:hAnsi="Arial" w:cs="Arial"/>
          <w:color w:val="0070C0"/>
          <w:sz w:val="21"/>
          <w:szCs w:val="21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Pr="00D13B3F">
        <w:rPr>
          <w:rFonts w:ascii="Arial" w:hAnsi="Arial" w:cs="Arial"/>
          <w:sz w:val="21"/>
          <w:szCs w:val="21"/>
        </w:rPr>
        <w:t>Pzp</w:t>
      </w:r>
      <w:proofErr w:type="spellEnd"/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>
        <w:rPr>
          <w:rFonts w:ascii="Arial" w:hAnsi="Arial" w:cs="Arial"/>
          <w:i/>
          <w:sz w:val="16"/>
          <w:szCs w:val="16"/>
        </w:rPr>
        <w:t xml:space="preserve">108 </w:t>
      </w:r>
      <w:r w:rsidRPr="00D13B3F">
        <w:rPr>
          <w:rFonts w:ascii="Arial" w:hAnsi="Arial" w:cs="Arial"/>
          <w:i/>
          <w:sz w:val="16"/>
          <w:szCs w:val="16"/>
        </w:rPr>
        <w:t xml:space="preserve">ust. 1 </w:t>
      </w:r>
      <w:r>
        <w:rPr>
          <w:rFonts w:ascii="Arial" w:hAnsi="Arial" w:cs="Arial"/>
          <w:i/>
          <w:sz w:val="16"/>
          <w:szCs w:val="16"/>
        </w:rPr>
        <w:t xml:space="preserve">pkt 1, 2 i 5 </w:t>
      </w:r>
      <w:r w:rsidRPr="00D13B3F">
        <w:rPr>
          <w:rFonts w:ascii="Arial" w:hAnsi="Arial" w:cs="Arial"/>
          <w:i/>
          <w:sz w:val="16"/>
          <w:szCs w:val="16"/>
        </w:rPr>
        <w:t>lub art.</w:t>
      </w:r>
      <w:r>
        <w:rPr>
          <w:rFonts w:ascii="Arial" w:hAnsi="Arial" w:cs="Arial"/>
          <w:i/>
          <w:sz w:val="16"/>
          <w:szCs w:val="16"/>
        </w:rPr>
        <w:t xml:space="preserve"> 109</w:t>
      </w:r>
      <w:r w:rsidRPr="00D13B3F">
        <w:rPr>
          <w:rFonts w:ascii="Arial" w:hAnsi="Arial" w:cs="Arial"/>
          <w:i/>
          <w:sz w:val="16"/>
          <w:szCs w:val="16"/>
        </w:rPr>
        <w:t xml:space="preserve"> ust. </w:t>
      </w:r>
      <w:r>
        <w:rPr>
          <w:rFonts w:ascii="Arial" w:hAnsi="Arial" w:cs="Arial"/>
          <w:i/>
          <w:sz w:val="16"/>
          <w:szCs w:val="16"/>
        </w:rPr>
        <w:t>1</w:t>
      </w:r>
      <w:r w:rsidRPr="00D13B3F"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 xml:space="preserve">pkt 2-5 i 7-10 </w:t>
      </w:r>
      <w:r w:rsidRPr="00D13B3F">
        <w:rPr>
          <w:rFonts w:ascii="Arial" w:hAnsi="Arial" w:cs="Arial"/>
          <w:i/>
          <w:sz w:val="16"/>
          <w:szCs w:val="16"/>
        </w:rPr>
        <w:t xml:space="preserve">ustawy </w:t>
      </w:r>
      <w:proofErr w:type="spellStart"/>
      <w:r w:rsidRPr="00D13B3F">
        <w:rPr>
          <w:rFonts w:ascii="Arial" w:hAnsi="Arial" w:cs="Arial"/>
          <w:i/>
          <w:sz w:val="16"/>
          <w:szCs w:val="16"/>
        </w:rPr>
        <w:t>Pzp</w:t>
      </w:r>
      <w:proofErr w:type="spellEnd"/>
      <w:r w:rsidRPr="00D13B3F">
        <w:rPr>
          <w:rFonts w:ascii="Arial" w:hAnsi="Arial" w:cs="Arial"/>
          <w:i/>
          <w:sz w:val="16"/>
          <w:szCs w:val="16"/>
        </w:rPr>
        <w:t>).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>
        <w:rPr>
          <w:rFonts w:ascii="Arial" w:hAnsi="Arial" w:cs="Arial"/>
          <w:sz w:val="21"/>
          <w:szCs w:val="21"/>
        </w:rPr>
        <w:t>110</w:t>
      </w:r>
      <w:r w:rsidRPr="00D13B3F">
        <w:rPr>
          <w:rFonts w:ascii="Arial" w:hAnsi="Arial" w:cs="Arial"/>
          <w:sz w:val="21"/>
          <w:szCs w:val="21"/>
        </w:rPr>
        <w:t xml:space="preserve"> ust. </w:t>
      </w:r>
      <w:r>
        <w:rPr>
          <w:rFonts w:ascii="Arial" w:hAnsi="Arial" w:cs="Arial"/>
          <w:sz w:val="21"/>
          <w:szCs w:val="21"/>
        </w:rPr>
        <w:t>2</w:t>
      </w:r>
      <w:r w:rsidRPr="00D13B3F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D13B3F">
        <w:rPr>
          <w:rFonts w:ascii="Arial" w:hAnsi="Arial" w:cs="Arial"/>
          <w:sz w:val="21"/>
          <w:szCs w:val="21"/>
        </w:rPr>
        <w:t>Pzp</w:t>
      </w:r>
      <w:proofErr w:type="spellEnd"/>
      <w:r w:rsidRPr="00D13B3F">
        <w:rPr>
          <w:rFonts w:ascii="Arial" w:hAnsi="Arial" w:cs="Arial"/>
          <w:sz w:val="21"/>
          <w:szCs w:val="21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lastRenderedPageBreak/>
        <w:t>podjąłem następujące środki naprawcze</w:t>
      </w:r>
      <w:r>
        <w:rPr>
          <w:rFonts w:ascii="Arial" w:hAnsi="Arial" w:cs="Arial"/>
          <w:sz w:val="21"/>
          <w:szCs w:val="21"/>
        </w:rPr>
        <w:t xml:space="preserve"> i zapobiegawcze</w:t>
      </w:r>
      <w:r w:rsidRPr="00D13B3F">
        <w:rPr>
          <w:rFonts w:ascii="Arial" w:hAnsi="Arial" w:cs="Arial"/>
          <w:sz w:val="21"/>
          <w:szCs w:val="21"/>
        </w:rPr>
        <w:t>: ………………………………………………………………………………………………………………</w:t>
      </w:r>
      <w:r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</w:t>
      </w:r>
    </w:p>
    <w:p w14:paraId="572FED6E" w14:textId="752B6E5A" w:rsidR="004D788A" w:rsidRPr="00DD59F0" w:rsidRDefault="004D788A" w:rsidP="00E73092">
      <w:pPr>
        <w:pStyle w:val="NormalnyWeb"/>
        <w:numPr>
          <w:ilvl w:val="0"/>
          <w:numId w:val="34"/>
        </w:numPr>
        <w:spacing w:before="0" w:beforeAutospacing="0" w:after="0" w:afterAutospacing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>Oświadczam, że nie zachodzą w stosunku do mnie przesłanki wykluczenia z postępowania na podstawie art.  7 ust. 1 ustawy z dnia 13 kwietnia 2022 r.</w:t>
      </w:r>
      <w:r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o szczególnych rozwiązaniach w zakresie przeciwdziałania wspieraniu agresji na Ukrainę oraz służących ochronie bezpieczeństwa narodowego </w:t>
      </w:r>
      <w:r w:rsidR="00515A59">
        <w:rPr>
          <w:rFonts w:ascii="Arial" w:hAnsi="Arial" w:cs="Arial"/>
          <w:i/>
          <w:iCs/>
          <w:color w:val="222222"/>
          <w:sz w:val="21"/>
          <w:szCs w:val="21"/>
        </w:rPr>
        <w:t>tj.</w:t>
      </w:r>
    </w:p>
    <w:p w14:paraId="64B48ABF" w14:textId="77777777" w:rsidR="004D788A" w:rsidRPr="00E31C06" w:rsidRDefault="004D788A" w:rsidP="004D788A">
      <w:pPr>
        <w:shd w:val="clear" w:color="auto" w:fill="BFBFBF" w:themeFill="background1" w:themeFillShade="BF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POSTĘPOWANIU:</w:t>
      </w:r>
    </w:p>
    <w:p w14:paraId="75D82E0C" w14:textId="77777777" w:rsidR="004D788A" w:rsidRPr="00706D8B" w:rsidRDefault="004D788A" w:rsidP="004D788A">
      <w:pPr>
        <w:spacing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5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stosuje tylko wykonawca</w:t>
      </w:r>
      <w:r>
        <w:rPr>
          <w:rFonts w:ascii="Arial" w:hAnsi="Arial" w:cs="Arial"/>
          <w:i/>
          <w:color w:val="0070C0"/>
          <w:sz w:val="16"/>
          <w:szCs w:val="16"/>
        </w:rPr>
        <w:t>/</w:t>
      </w:r>
      <w:r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4BD22CFF" w14:textId="63D8EE87" w:rsidR="007D1D33" w:rsidRDefault="004D788A" w:rsidP="004D788A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</w:t>
      </w:r>
      <w:r w:rsidR="007D1D33">
        <w:rPr>
          <w:rFonts w:ascii="Arial" w:hAnsi="Arial" w:cs="Arial"/>
          <w:sz w:val="21"/>
          <w:szCs w:val="21"/>
        </w:rPr>
        <w:t xml:space="preserve">dziale V pkt. 2 </w:t>
      </w:r>
      <w:proofErr w:type="spellStart"/>
      <w:r w:rsidR="007D1D33">
        <w:rPr>
          <w:rFonts w:ascii="Arial" w:hAnsi="Arial" w:cs="Arial"/>
          <w:sz w:val="21"/>
          <w:szCs w:val="21"/>
        </w:rPr>
        <w:t>ppkt</w:t>
      </w:r>
      <w:proofErr w:type="spellEnd"/>
      <w:r w:rsidR="007D1D33">
        <w:rPr>
          <w:rFonts w:ascii="Arial" w:hAnsi="Arial" w:cs="Arial"/>
          <w:sz w:val="21"/>
          <w:szCs w:val="21"/>
        </w:rPr>
        <w:t>. 2.1 SWZ</w:t>
      </w:r>
      <w:r w:rsidR="00BC3D5A">
        <w:rPr>
          <w:rFonts w:ascii="Arial" w:hAnsi="Arial" w:cs="Arial"/>
          <w:sz w:val="21"/>
          <w:szCs w:val="21"/>
        </w:rPr>
        <w:t>-NIE DOTYCZY</w:t>
      </w:r>
    </w:p>
    <w:p w14:paraId="016B6964" w14:textId="5D02B477" w:rsidR="004D788A" w:rsidRDefault="004D788A" w:rsidP="004D788A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postępowaniu)</w:t>
      </w:r>
      <w:r w:rsidRPr="00EE1FBF">
        <w:rPr>
          <w:rFonts w:ascii="Arial" w:hAnsi="Arial" w:cs="Arial"/>
          <w:sz w:val="16"/>
          <w:szCs w:val="16"/>
        </w:rPr>
        <w:t>.</w:t>
      </w:r>
      <w:bookmarkEnd w:id="5"/>
    </w:p>
    <w:p w14:paraId="073FBD3D" w14:textId="1D253411" w:rsidR="004D788A" w:rsidRPr="00190D6E" w:rsidRDefault="004D788A" w:rsidP="004D788A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334B844F" w14:textId="77777777" w:rsidR="004D788A" w:rsidRPr="001D3A19" w:rsidRDefault="004D788A" w:rsidP="004D788A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6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6"/>
    <w:p w14:paraId="731F988C" w14:textId="77777777" w:rsidR="004D788A" w:rsidRDefault="004D788A" w:rsidP="004D788A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14:paraId="1E2C2880" w14:textId="77777777" w:rsidR="004D788A" w:rsidRPr="002E0E61" w:rsidRDefault="004D788A" w:rsidP="004D788A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1F1A70DF" w14:textId="77777777" w:rsidR="004D788A" w:rsidRPr="00AA336E" w:rsidRDefault="004D788A" w:rsidP="004D788A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 xml:space="preserve">ę następujące </w:t>
      </w:r>
      <w:r w:rsidRPr="00AA336E">
        <w:rPr>
          <w:rFonts w:ascii="Arial" w:hAnsi="Arial" w:cs="Arial"/>
          <w:sz w:val="21"/>
          <w:szCs w:val="21"/>
        </w:rPr>
        <w:t>podmiotow</w:t>
      </w:r>
      <w:r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>
        <w:rPr>
          <w:rFonts w:ascii="Arial" w:hAnsi="Arial" w:cs="Arial"/>
          <w:sz w:val="21"/>
          <w:szCs w:val="21"/>
        </w:rPr>
        <w:t xml:space="preserve">e,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>
        <w:rPr>
          <w:rFonts w:ascii="Arial" w:hAnsi="Arial" w:cs="Arial"/>
          <w:sz w:val="21"/>
          <w:szCs w:val="21"/>
        </w:rPr>
        <w:t>, oraz</w:t>
      </w:r>
      <w:r w:rsidRPr="00A834D8">
        <w:t xml:space="preserve"> </w:t>
      </w:r>
      <w:r w:rsidRPr="00A834D8">
        <w:rPr>
          <w:rFonts w:ascii="Arial" w:hAnsi="Arial" w:cs="Arial"/>
          <w:sz w:val="21"/>
          <w:szCs w:val="21"/>
        </w:rPr>
        <w:t xml:space="preserve">dane umożliwiające dostęp do </w:t>
      </w:r>
      <w:r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5468E198" w14:textId="77777777" w:rsidR="004D788A" w:rsidRDefault="004D788A" w:rsidP="004D788A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56A3621A" w14:textId="77777777" w:rsidR="004D788A" w:rsidRPr="00AA336E" w:rsidRDefault="004D788A" w:rsidP="004D788A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4F77023" w14:textId="77777777" w:rsidR="004D788A" w:rsidRPr="00A22DCF" w:rsidRDefault="004D788A" w:rsidP="004D788A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3395CFC0" w14:textId="77777777" w:rsidR="004D788A" w:rsidRDefault="004D788A" w:rsidP="004D788A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154FB4D8" w14:textId="77777777" w:rsidR="004D788A" w:rsidRDefault="004D788A" w:rsidP="004D788A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DD98FDF" w14:textId="77777777" w:rsidR="004D788A" w:rsidRDefault="004D788A" w:rsidP="004D788A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765495B0" w14:textId="2E022B5D" w:rsidR="001F4221" w:rsidRPr="001460F0" w:rsidRDefault="004D788A" w:rsidP="001460F0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>Data; kwalifikowany podpis elektroniczny lub podpis zaufany lub podpis osobisty</w:t>
      </w:r>
    </w:p>
    <w:sectPr w:rsidR="001F4221" w:rsidRPr="001460F0" w:rsidSect="007372BA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709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861137" w14:textId="77777777" w:rsidR="004C6536" w:rsidRDefault="004C6536" w:rsidP="004C6536">
      <w:r>
        <w:separator/>
      </w:r>
    </w:p>
  </w:endnote>
  <w:endnote w:type="continuationSeparator" w:id="0">
    <w:p w14:paraId="21B48B56" w14:textId="77777777" w:rsidR="004C6536" w:rsidRDefault="004C6536" w:rsidP="004C65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tarSymbol">
    <w:altName w:val="Segoe UI Symbol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TimesNewRoman,Italic"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EE"/>
    <w:family w:val="roman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33D269" w14:textId="77777777" w:rsidR="001F4221" w:rsidRDefault="00CD4D2E" w:rsidP="007372BA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4A1BFF9A" w14:textId="77777777" w:rsidR="001F4221" w:rsidRDefault="001F4221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D7954C" w14:textId="5F133390" w:rsidR="001F4221" w:rsidRPr="009D545B" w:rsidRDefault="00A82EBA">
    <w:pPr>
      <w:pStyle w:val="Stopka"/>
      <w:ind w:right="360"/>
      <w:rPr>
        <w:rFonts w:ascii="Arial" w:hAnsi="Arial" w:cs="Arial"/>
        <w:i/>
        <w:sz w:val="16"/>
        <w:szCs w:val="16"/>
        <w:lang w:val="pl-PL"/>
      </w:rPr>
    </w:pPr>
    <w:r>
      <w:rPr>
        <w:rFonts w:ascii="Arial" w:hAnsi="Arial" w:cs="Arial"/>
        <w:i/>
        <w:sz w:val="16"/>
        <w:szCs w:val="16"/>
        <w:lang w:val="pl-PL"/>
      </w:rPr>
      <w:t>SZ.2910.</w:t>
    </w:r>
    <w:r w:rsidR="003C1DF2">
      <w:rPr>
        <w:rFonts w:ascii="Arial" w:hAnsi="Arial" w:cs="Arial"/>
        <w:i/>
        <w:sz w:val="16"/>
        <w:szCs w:val="16"/>
        <w:lang w:val="pl-PL"/>
      </w:rPr>
      <w:t>1</w:t>
    </w:r>
    <w:r w:rsidR="00FB34C0">
      <w:rPr>
        <w:rFonts w:ascii="Arial" w:hAnsi="Arial" w:cs="Arial"/>
        <w:i/>
        <w:sz w:val="16"/>
        <w:szCs w:val="16"/>
        <w:lang w:val="pl-PL"/>
      </w:rPr>
      <w:t>.</w:t>
    </w:r>
    <w:r>
      <w:rPr>
        <w:rFonts w:ascii="Arial" w:hAnsi="Arial" w:cs="Arial"/>
        <w:i/>
        <w:sz w:val="16"/>
        <w:szCs w:val="16"/>
        <w:lang w:val="pl-PL"/>
      </w:rPr>
      <w:t xml:space="preserve">( </w:t>
    </w:r>
    <w:r w:rsidR="003C1DF2">
      <w:rPr>
        <w:rFonts w:ascii="Arial" w:hAnsi="Arial" w:cs="Arial"/>
        <w:i/>
        <w:sz w:val="16"/>
        <w:szCs w:val="16"/>
        <w:lang w:val="pl-PL"/>
      </w:rPr>
      <w:t>7</w:t>
    </w:r>
    <w:r>
      <w:rPr>
        <w:rFonts w:ascii="Arial" w:hAnsi="Arial" w:cs="Arial"/>
        <w:i/>
        <w:sz w:val="16"/>
        <w:szCs w:val="16"/>
        <w:lang w:val="pl-PL"/>
      </w:rPr>
      <w:t>/ZP/2</w:t>
    </w:r>
    <w:r w:rsidR="003C1DF2">
      <w:rPr>
        <w:rFonts w:ascii="Arial" w:hAnsi="Arial" w:cs="Arial"/>
        <w:i/>
        <w:sz w:val="16"/>
        <w:szCs w:val="16"/>
        <w:lang w:val="pl-PL"/>
      </w:rPr>
      <w:t>6</w:t>
    </w:r>
    <w:r>
      <w:rPr>
        <w:rFonts w:ascii="Arial" w:hAnsi="Arial" w:cs="Arial"/>
        <w:i/>
        <w:sz w:val="16"/>
        <w:szCs w:val="16"/>
        <w:lang w:val="pl-PL"/>
      </w:rPr>
      <w:t>).202</w:t>
    </w:r>
    <w:r w:rsidR="003C1DF2">
      <w:rPr>
        <w:rFonts w:ascii="Arial" w:hAnsi="Arial" w:cs="Arial"/>
        <w:i/>
        <w:sz w:val="16"/>
        <w:szCs w:val="16"/>
        <w:lang w:val="pl-PL"/>
      </w:rPr>
      <w:t>6</w:t>
    </w:r>
    <w:r>
      <w:rPr>
        <w:rFonts w:ascii="Arial" w:hAnsi="Arial" w:cs="Arial"/>
        <w:i/>
        <w:sz w:val="16"/>
        <w:szCs w:val="16"/>
        <w:lang w:val="pl-PL"/>
      </w:rPr>
      <w:t xml:space="preserve"> EK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BAB76E" w14:textId="77777777" w:rsidR="004C6536" w:rsidRDefault="004C6536" w:rsidP="004C6536">
      <w:r>
        <w:separator/>
      </w:r>
    </w:p>
  </w:footnote>
  <w:footnote w:type="continuationSeparator" w:id="0">
    <w:p w14:paraId="6B3F68F7" w14:textId="77777777" w:rsidR="004C6536" w:rsidRDefault="004C6536" w:rsidP="004C65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11A9B0" w14:textId="77777777" w:rsidR="001F4221" w:rsidRDefault="00CD4D2E">
    <w:pPr>
      <w:pStyle w:val="Nagwek"/>
      <w:framePr w:wrap="around" w:vAnchor="text" w:hAnchor="margin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2A7829A" w14:textId="77777777" w:rsidR="001F4221" w:rsidRDefault="001F4221">
    <w:pPr>
      <w:pStyle w:val="Nagwek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B69B3A" w14:textId="77777777" w:rsidR="001F4221" w:rsidRDefault="001F4221">
    <w:pPr>
      <w:pStyle w:val="Nagwek"/>
    </w:pPr>
  </w:p>
  <w:p w14:paraId="116E0140" w14:textId="77777777" w:rsidR="001F4221" w:rsidRDefault="001F4221" w:rsidP="007372B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548"/>
        </w:tabs>
        <w:ind w:left="718" w:hanging="170"/>
      </w:pPr>
      <w:rPr>
        <w:rFonts w:ascii="Symbol" w:hAnsi="Symbol"/>
        <w:b/>
      </w:rPr>
    </w:lvl>
  </w:abstractNum>
  <w:abstractNum w:abstractNumId="1" w15:restartNumberingAfterBreak="0">
    <w:nsid w:val="00000007"/>
    <w:multiLevelType w:val="multilevel"/>
    <w:tmpl w:val="AA96D04E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hint="default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35" w:hanging="375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72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440"/>
      </w:pPr>
    </w:lvl>
  </w:abstractNum>
  <w:abstractNum w:abstractNumId="2" w15:restartNumberingAfterBreak="0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</w:lvl>
  </w:abstractNum>
  <w:abstractNum w:abstractNumId="3" w15:restartNumberingAfterBreak="0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</w:lvl>
  </w:abstractNum>
  <w:abstractNum w:abstractNumId="4" w15:restartNumberingAfterBreak="0">
    <w:nsid w:val="00000012"/>
    <w:multiLevelType w:val="multilevel"/>
    <w:tmpl w:val="00000012"/>
    <w:name w:val="WW8Num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000013"/>
    <w:multiLevelType w:val="multilevel"/>
    <w:tmpl w:val="00000013"/>
    <w:name w:val="WW8Num1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 w:val="0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3B26405"/>
    <w:multiLevelType w:val="hybridMultilevel"/>
    <w:tmpl w:val="551ECB8E"/>
    <w:lvl w:ilvl="0" w:tplc="A59AA8BC">
      <w:start w:val="1"/>
      <w:numFmt w:val="decimal"/>
      <w:lvlText w:val="5.%1."/>
      <w:lvlJc w:val="left"/>
      <w:pPr>
        <w:ind w:left="219" w:hanging="360"/>
      </w:pPr>
      <w:rPr>
        <w:rFonts w:ascii="Arial" w:hAnsi="Arial" w:cs="Arial" w:hint="default"/>
        <w:b w:val="0"/>
        <w:i/>
        <w:caps w:val="0"/>
        <w:strike w:val="0"/>
        <w:dstrike w:val="0"/>
        <w:vanish w:val="0"/>
        <w:color w:val="000000"/>
        <w:position w:val="0"/>
        <w:sz w:val="18"/>
        <w:szCs w:val="18"/>
        <w:vertAlign w:val="baseline"/>
      </w:rPr>
    </w:lvl>
    <w:lvl w:ilvl="1" w:tplc="5382064E">
      <w:start w:val="1"/>
      <w:numFmt w:val="lowerLetter"/>
      <w:lvlText w:val="%2)"/>
      <w:lvlJc w:val="left"/>
      <w:pPr>
        <w:ind w:left="873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593" w:hanging="180"/>
      </w:pPr>
    </w:lvl>
    <w:lvl w:ilvl="3" w:tplc="0415000F" w:tentative="1">
      <w:start w:val="1"/>
      <w:numFmt w:val="decimal"/>
      <w:lvlText w:val="%4."/>
      <w:lvlJc w:val="left"/>
      <w:pPr>
        <w:ind w:left="2313" w:hanging="360"/>
      </w:pPr>
    </w:lvl>
    <w:lvl w:ilvl="4" w:tplc="04150019" w:tentative="1">
      <w:start w:val="1"/>
      <w:numFmt w:val="lowerLetter"/>
      <w:lvlText w:val="%5."/>
      <w:lvlJc w:val="left"/>
      <w:pPr>
        <w:ind w:left="3033" w:hanging="360"/>
      </w:pPr>
    </w:lvl>
    <w:lvl w:ilvl="5" w:tplc="0415001B" w:tentative="1">
      <w:start w:val="1"/>
      <w:numFmt w:val="lowerRoman"/>
      <w:lvlText w:val="%6."/>
      <w:lvlJc w:val="right"/>
      <w:pPr>
        <w:ind w:left="3753" w:hanging="180"/>
      </w:pPr>
    </w:lvl>
    <w:lvl w:ilvl="6" w:tplc="0415000F" w:tentative="1">
      <w:start w:val="1"/>
      <w:numFmt w:val="decimal"/>
      <w:lvlText w:val="%7."/>
      <w:lvlJc w:val="left"/>
      <w:pPr>
        <w:ind w:left="4473" w:hanging="360"/>
      </w:pPr>
    </w:lvl>
    <w:lvl w:ilvl="7" w:tplc="04150019" w:tentative="1">
      <w:start w:val="1"/>
      <w:numFmt w:val="lowerLetter"/>
      <w:lvlText w:val="%8."/>
      <w:lvlJc w:val="left"/>
      <w:pPr>
        <w:ind w:left="5193" w:hanging="360"/>
      </w:pPr>
    </w:lvl>
    <w:lvl w:ilvl="8" w:tplc="0415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7" w15:restartNumberingAfterBreak="0">
    <w:nsid w:val="04056B6B"/>
    <w:multiLevelType w:val="multilevel"/>
    <w:tmpl w:val="68366D6A"/>
    <w:lvl w:ilvl="0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044509D7"/>
    <w:multiLevelType w:val="hybridMultilevel"/>
    <w:tmpl w:val="C210831C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97D2D92"/>
    <w:multiLevelType w:val="hybridMultilevel"/>
    <w:tmpl w:val="68DE8590"/>
    <w:lvl w:ilvl="0" w:tplc="E06AE1A8">
      <w:start w:val="1"/>
      <w:numFmt w:val="bullet"/>
      <w:lvlText w:val=""/>
      <w:lvlJc w:val="left"/>
      <w:pPr>
        <w:tabs>
          <w:tab w:val="num" w:pos="340"/>
        </w:tabs>
        <w:ind w:left="510" w:hanging="17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FCC442B"/>
    <w:multiLevelType w:val="hybridMultilevel"/>
    <w:tmpl w:val="DC2C14E4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11F921F0"/>
    <w:multiLevelType w:val="multilevel"/>
    <w:tmpl w:val="29306038"/>
    <w:lvl w:ilvl="0">
      <w:start w:val="1"/>
      <w:numFmt w:val="decimal"/>
      <w:lvlText w:val="%1."/>
      <w:lvlJc w:val="left"/>
      <w:pPr>
        <w:ind w:left="1069" w:hanging="360"/>
      </w:pPr>
    </w:lvl>
    <w:lvl w:ilvl="1">
      <w:start w:val="3"/>
      <w:numFmt w:val="decimal"/>
      <w:isLgl/>
      <w:lvlText w:val="%1.%2"/>
      <w:lvlJc w:val="left"/>
      <w:pPr>
        <w:ind w:left="147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9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34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46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2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33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709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8208" w:hanging="1800"/>
      </w:pPr>
      <w:rPr>
        <w:rFonts w:hint="default"/>
      </w:rPr>
    </w:lvl>
  </w:abstractNum>
  <w:abstractNum w:abstractNumId="12" w15:restartNumberingAfterBreak="0">
    <w:nsid w:val="16881805"/>
    <w:multiLevelType w:val="multilevel"/>
    <w:tmpl w:val="E52C44EE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bullet"/>
      <w:pStyle w:val="Nagwek21"/>
      <w:lvlText w:val="◦"/>
      <w:lvlJc w:val="left"/>
      <w:pPr>
        <w:tabs>
          <w:tab w:val="num" w:pos="566"/>
        </w:tabs>
        <w:ind w:left="566" w:hanging="566"/>
      </w:pPr>
      <w:rPr>
        <w:rFonts w:ascii="OpenSymbol" w:hAnsi="OpenSymbol" w:cs="StarSymbol" w:hint="default"/>
        <w:sz w:val="18"/>
        <w:szCs w:val="18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23430230"/>
    <w:multiLevelType w:val="hybridMultilevel"/>
    <w:tmpl w:val="8A4CE63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3A10C35"/>
    <w:multiLevelType w:val="hybridMultilevel"/>
    <w:tmpl w:val="D988D7AA"/>
    <w:lvl w:ilvl="0" w:tplc="04150005">
      <w:start w:val="1"/>
      <w:numFmt w:val="bullet"/>
      <w:lvlText w:val=""/>
      <w:lvlJc w:val="left"/>
      <w:pPr>
        <w:ind w:left="143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17" w15:restartNumberingAfterBreak="0">
    <w:nsid w:val="23CB5BF2"/>
    <w:multiLevelType w:val="multilevel"/>
    <w:tmpl w:val="72DE17A6"/>
    <w:styleLink w:val="WW8Num28"/>
    <w:lvl w:ilvl="0">
      <w:start w:val="1"/>
      <w:numFmt w:val="decimal"/>
      <w:lvlText w:val="%1."/>
      <w:lvlJc w:val="left"/>
      <w:rPr>
        <w:rFonts w:ascii="Symbol" w:hAnsi="Symbol" w:cs="Symbol"/>
      </w:rPr>
    </w:lvl>
    <w:lvl w:ilvl="1">
      <w:start w:val="1"/>
      <w:numFmt w:val="lowerLetter"/>
      <w:lvlText w:val="%2."/>
      <w:lvlJc w:val="left"/>
      <w:rPr>
        <w:rFonts w:ascii="Courier New" w:hAnsi="Courier New" w:cs="Courier New"/>
      </w:rPr>
    </w:lvl>
    <w:lvl w:ilvl="2">
      <w:start w:val="1"/>
      <w:numFmt w:val="lowerRoman"/>
      <w:lvlText w:val="%3."/>
      <w:lvlJc w:val="right"/>
      <w:rPr>
        <w:rFonts w:ascii="Wingdings" w:hAnsi="Wingdings" w:cs="Wingdings"/>
      </w:rPr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8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B3C5377"/>
    <w:multiLevelType w:val="multilevel"/>
    <w:tmpl w:val="393C280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  <w:bCs w:val="0"/>
      </w:rPr>
    </w:lvl>
    <w:lvl w:ilvl="1">
      <w:start w:val="2"/>
      <w:numFmt w:val="decimal"/>
      <w:lvlText w:val="%1.%2"/>
      <w:lvlJc w:val="left"/>
      <w:pPr>
        <w:ind w:left="183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608" w:hanging="1800"/>
      </w:pPr>
      <w:rPr>
        <w:rFonts w:hint="default"/>
      </w:rPr>
    </w:lvl>
  </w:abstractNum>
  <w:abstractNum w:abstractNumId="20" w15:restartNumberingAfterBreak="0">
    <w:nsid w:val="2E094ED8"/>
    <w:multiLevelType w:val="hybridMultilevel"/>
    <w:tmpl w:val="4C6E8A74"/>
    <w:lvl w:ilvl="0" w:tplc="FD4A8F08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083BAA"/>
    <w:multiLevelType w:val="multilevel"/>
    <w:tmpl w:val="8E4ECFFE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22" w15:restartNumberingAfterBreak="0">
    <w:nsid w:val="316243B5"/>
    <w:multiLevelType w:val="multilevel"/>
    <w:tmpl w:val="65420D04"/>
    <w:lvl w:ilvl="0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>
      <w:start w:val="1"/>
      <w:numFmt w:val="decimal"/>
      <w:isLgl/>
      <w:lvlText w:val="%1.%2."/>
      <w:lvlJc w:val="left"/>
      <w:pPr>
        <w:ind w:left="888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7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7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9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3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24" w:hanging="1800"/>
      </w:pPr>
      <w:rPr>
        <w:rFonts w:hint="default"/>
      </w:rPr>
    </w:lvl>
  </w:abstractNum>
  <w:abstractNum w:abstractNumId="23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33BA1785"/>
    <w:multiLevelType w:val="multilevel"/>
    <w:tmpl w:val="096E2E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5" w15:restartNumberingAfterBreak="0">
    <w:nsid w:val="341C6701"/>
    <w:multiLevelType w:val="multilevel"/>
    <w:tmpl w:val="D102E5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sz w:val="20"/>
        <w:szCs w:val="2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sz w:val="20"/>
        <w:szCs w:val="20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sz w:val="20"/>
        <w:szCs w:val="20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sz w:val="20"/>
        <w:szCs w:val="20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sz w:val="20"/>
        <w:szCs w:val="20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sz w:val="20"/>
        <w:szCs w:val="20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sz w:val="20"/>
        <w:szCs w:val="20"/>
      </w:rPr>
    </w:lvl>
  </w:abstractNum>
  <w:abstractNum w:abstractNumId="26" w15:restartNumberingAfterBreak="0">
    <w:nsid w:val="37905FB7"/>
    <w:multiLevelType w:val="hybridMultilevel"/>
    <w:tmpl w:val="5C164B1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37EB73C9"/>
    <w:multiLevelType w:val="hybridMultilevel"/>
    <w:tmpl w:val="5FC6957A"/>
    <w:lvl w:ilvl="0" w:tplc="8D1869DE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8920503"/>
    <w:multiLevelType w:val="multilevel"/>
    <w:tmpl w:val="050E3CF8"/>
    <w:lvl w:ilvl="0">
      <w:start w:val="1"/>
      <w:numFmt w:val="decimal"/>
      <w:lvlText w:val="%1."/>
      <w:lvlJc w:val="left"/>
      <w:pPr>
        <w:ind w:left="540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0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7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1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60" w:hanging="1800"/>
      </w:pPr>
      <w:rPr>
        <w:rFonts w:hint="default"/>
      </w:rPr>
    </w:lvl>
  </w:abstractNum>
  <w:abstractNum w:abstractNumId="29" w15:restartNumberingAfterBreak="0">
    <w:nsid w:val="3C6A6161"/>
    <w:multiLevelType w:val="multilevel"/>
    <w:tmpl w:val="83C235F4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  <w:u w:val="none"/>
      </w:rPr>
    </w:lvl>
    <w:lvl w:ilvl="2">
      <w:start w:val="1"/>
      <w:numFmt w:val="decimal"/>
      <w:isLgl/>
      <w:lvlText w:val="%1.%2.%3"/>
      <w:lvlJc w:val="left"/>
      <w:pPr>
        <w:ind w:left="1156" w:hanging="720"/>
      </w:pPr>
      <w:rPr>
        <w:rFonts w:hint="default"/>
        <w:b w:val="0"/>
        <w:u w:val="none"/>
      </w:rPr>
    </w:lvl>
    <w:lvl w:ilvl="3">
      <w:start w:val="1"/>
      <w:numFmt w:val="decimal"/>
      <w:isLgl/>
      <w:lvlText w:val="%1.%2.%3.%4"/>
      <w:lvlJc w:val="left"/>
      <w:pPr>
        <w:ind w:left="1232" w:hanging="720"/>
      </w:pPr>
      <w:rPr>
        <w:rFonts w:hint="default"/>
        <w:b w:val="0"/>
        <w:u w:val="none"/>
      </w:rPr>
    </w:lvl>
    <w:lvl w:ilvl="4">
      <w:start w:val="1"/>
      <w:numFmt w:val="decimal"/>
      <w:isLgl/>
      <w:lvlText w:val="%1.%2.%3.%4.%5"/>
      <w:lvlJc w:val="left"/>
      <w:pPr>
        <w:ind w:left="1668" w:hanging="1080"/>
      </w:pPr>
      <w:rPr>
        <w:rFonts w:hint="default"/>
        <w:b w:val="0"/>
        <w:u w:val="none"/>
      </w:rPr>
    </w:lvl>
    <w:lvl w:ilvl="5">
      <w:start w:val="1"/>
      <w:numFmt w:val="decimal"/>
      <w:isLgl/>
      <w:lvlText w:val="%1.%2.%3.%4.%5.%6"/>
      <w:lvlJc w:val="left"/>
      <w:pPr>
        <w:ind w:left="1744" w:hanging="1080"/>
      </w:pPr>
      <w:rPr>
        <w:rFonts w:hint="default"/>
        <w:b w:val="0"/>
        <w:u w:val="none"/>
      </w:rPr>
    </w:lvl>
    <w:lvl w:ilvl="6">
      <w:start w:val="1"/>
      <w:numFmt w:val="decimal"/>
      <w:isLgl/>
      <w:lvlText w:val="%1.%2.%3.%4.%5.%6.%7"/>
      <w:lvlJc w:val="left"/>
      <w:pPr>
        <w:ind w:left="2180" w:hanging="1440"/>
      </w:pPr>
      <w:rPr>
        <w:rFonts w:hint="default"/>
        <w:b w:val="0"/>
        <w:u w:val="none"/>
      </w:rPr>
    </w:lvl>
    <w:lvl w:ilvl="7">
      <w:start w:val="1"/>
      <w:numFmt w:val="decimal"/>
      <w:isLgl/>
      <w:lvlText w:val="%1.%2.%3.%4.%5.%6.%7.%8"/>
      <w:lvlJc w:val="left"/>
      <w:pPr>
        <w:ind w:left="2256" w:hanging="1440"/>
      </w:pPr>
      <w:rPr>
        <w:rFonts w:hint="default"/>
        <w:b w:val="0"/>
        <w:u w:val="none"/>
      </w:rPr>
    </w:lvl>
    <w:lvl w:ilvl="8">
      <w:start w:val="1"/>
      <w:numFmt w:val="decimal"/>
      <w:isLgl/>
      <w:lvlText w:val="%1.%2.%3.%4.%5.%6.%7.%8.%9"/>
      <w:lvlJc w:val="left"/>
      <w:pPr>
        <w:ind w:left="2692" w:hanging="1800"/>
      </w:pPr>
      <w:rPr>
        <w:rFonts w:hint="default"/>
        <w:b w:val="0"/>
        <w:u w:val="none"/>
      </w:rPr>
    </w:lvl>
  </w:abstractNum>
  <w:abstractNum w:abstractNumId="3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31" w15:restartNumberingAfterBreak="0">
    <w:nsid w:val="46EC07EB"/>
    <w:multiLevelType w:val="multilevel"/>
    <w:tmpl w:val="F5FED85C"/>
    <w:lvl w:ilvl="0">
      <w:start w:val="1"/>
      <w:numFmt w:val="decimal"/>
      <w:lvlText w:val="%1."/>
      <w:lvlJc w:val="left"/>
      <w:pPr>
        <w:tabs>
          <w:tab w:val="num" w:pos="1004"/>
        </w:tabs>
        <w:ind w:left="1004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C603CA4"/>
    <w:multiLevelType w:val="hybridMultilevel"/>
    <w:tmpl w:val="99EC62DA"/>
    <w:lvl w:ilvl="0" w:tplc="6BA8A2F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521F2A57"/>
    <w:multiLevelType w:val="multilevel"/>
    <w:tmpl w:val="7A94E194"/>
    <w:lvl w:ilvl="0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>
      <w:start w:val="1"/>
      <w:numFmt w:val="decimal"/>
      <w:isLgl/>
      <w:lvlText w:val="%1.%2."/>
      <w:lvlJc w:val="left"/>
      <w:pPr>
        <w:ind w:left="855" w:hanging="495"/>
      </w:pPr>
      <w:rPr>
        <w:rFonts w:hint="default"/>
      </w:rPr>
    </w:lvl>
    <w:lvl w:ilvl="2">
      <w:start w:val="2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5" w15:restartNumberingAfterBreak="0">
    <w:nsid w:val="57CC6BD1"/>
    <w:multiLevelType w:val="hybridMultilevel"/>
    <w:tmpl w:val="D09A4438"/>
    <w:lvl w:ilvl="0" w:tplc="A192F176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596A77E6"/>
    <w:multiLevelType w:val="hybridMultilevel"/>
    <w:tmpl w:val="61628C68"/>
    <w:lvl w:ilvl="0" w:tplc="F752C98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5A3A1D0D"/>
    <w:multiLevelType w:val="multilevel"/>
    <w:tmpl w:val="592E925C"/>
    <w:lvl w:ilvl="0">
      <w:numFmt w:val="bullet"/>
      <w:lvlText w:val=""/>
      <w:lvlJc w:val="left"/>
      <w:pPr>
        <w:tabs>
          <w:tab w:val="num" w:pos="1130"/>
        </w:tabs>
        <w:ind w:left="1130" w:hanging="360"/>
      </w:pPr>
      <w:rPr>
        <w:rFonts w:ascii="Symbol" w:eastAsia="TimesNewRoman,Italic" w:hAnsi="Symbol" w:cs="TimesNewRoman,Italic" w:hint="default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567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85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1134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1417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1701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1984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268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551"/>
      </w:pPr>
      <w:rPr>
        <w:rFonts w:ascii="Symbol" w:hAnsi="Symbol" w:cs="StarSymbol"/>
        <w:sz w:val="18"/>
        <w:szCs w:val="18"/>
      </w:rPr>
    </w:lvl>
  </w:abstractNum>
  <w:abstractNum w:abstractNumId="38" w15:restartNumberingAfterBreak="0">
    <w:nsid w:val="5B7D027C"/>
    <w:multiLevelType w:val="hybridMultilevel"/>
    <w:tmpl w:val="6C741C14"/>
    <w:lvl w:ilvl="0" w:tplc="A6E636DC">
      <w:start w:val="15"/>
      <w:numFmt w:val="upperRoman"/>
      <w:lvlText w:val="%1."/>
      <w:lvlJc w:val="left"/>
      <w:pPr>
        <w:ind w:left="8517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40" w15:restartNumberingAfterBreak="0">
    <w:nsid w:val="60BF4A4C"/>
    <w:multiLevelType w:val="hybridMultilevel"/>
    <w:tmpl w:val="CB7253C0"/>
    <w:lvl w:ilvl="0" w:tplc="42D8E7CA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0CE06F9"/>
    <w:multiLevelType w:val="multilevel"/>
    <w:tmpl w:val="6A54A9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2" w15:restartNumberingAfterBreak="0">
    <w:nsid w:val="66521546"/>
    <w:multiLevelType w:val="multilevel"/>
    <w:tmpl w:val="A84842EA"/>
    <w:lvl w:ilvl="0">
      <w:start w:val="1"/>
      <w:numFmt w:val="upperLetter"/>
      <w:lvlText w:val="%1."/>
      <w:lvlJc w:val="left"/>
      <w:pPr>
        <w:ind w:left="540" w:hanging="360"/>
      </w:pPr>
    </w:lvl>
    <w:lvl w:ilvl="1">
      <w:start w:val="1"/>
      <w:numFmt w:val="lowerLetter"/>
      <w:lvlText w:val="%2)"/>
      <w:lvlJc w:val="left"/>
      <w:pPr>
        <w:ind w:left="1260" w:hanging="360"/>
      </w:pPr>
    </w:lvl>
    <w:lvl w:ilvl="2">
      <w:start w:val="4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700" w:hanging="360"/>
      </w:pPr>
    </w:lvl>
    <w:lvl w:ilvl="4">
      <w:start w:val="1"/>
      <w:numFmt w:val="lowerLetter"/>
      <w:lvlText w:val="%5."/>
      <w:lvlJc w:val="left"/>
      <w:pPr>
        <w:ind w:left="3420" w:hanging="360"/>
      </w:pPr>
    </w:lvl>
    <w:lvl w:ilvl="5">
      <w:start w:val="1"/>
      <w:numFmt w:val="lowerRoman"/>
      <w:lvlText w:val="%6."/>
      <w:lvlJc w:val="right"/>
      <w:pPr>
        <w:ind w:left="4140" w:hanging="180"/>
      </w:pPr>
    </w:lvl>
    <w:lvl w:ilvl="6">
      <w:start w:val="1"/>
      <w:numFmt w:val="decimal"/>
      <w:lvlText w:val="%7."/>
      <w:lvlJc w:val="left"/>
      <w:pPr>
        <w:ind w:left="4860" w:hanging="360"/>
      </w:pPr>
    </w:lvl>
    <w:lvl w:ilvl="7">
      <w:start w:val="1"/>
      <w:numFmt w:val="lowerLetter"/>
      <w:lvlText w:val="%8."/>
      <w:lvlJc w:val="left"/>
      <w:pPr>
        <w:ind w:left="5580" w:hanging="360"/>
      </w:pPr>
    </w:lvl>
    <w:lvl w:ilvl="8">
      <w:start w:val="1"/>
      <w:numFmt w:val="lowerRoman"/>
      <w:lvlText w:val="%9."/>
      <w:lvlJc w:val="right"/>
      <w:pPr>
        <w:ind w:left="6300" w:hanging="180"/>
      </w:pPr>
    </w:lvl>
  </w:abstractNum>
  <w:abstractNum w:abstractNumId="43" w15:restartNumberingAfterBreak="0">
    <w:nsid w:val="673F2A7D"/>
    <w:multiLevelType w:val="multilevel"/>
    <w:tmpl w:val="65A4C4D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ascii="Calibri" w:hAnsi="Calibri"/>
        <w:b/>
        <w:sz w:val="16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44" w15:restartNumberingAfterBreak="0">
    <w:nsid w:val="6ACA0781"/>
    <w:multiLevelType w:val="multilevel"/>
    <w:tmpl w:val="C1E2A0B2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/>
        <w:bCs/>
        <w:i w:val="0"/>
        <w:iCs w:val="0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283"/>
        </w:tabs>
        <w:ind w:left="283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45" w15:restartNumberingAfterBreak="0">
    <w:nsid w:val="6CBF35AA"/>
    <w:multiLevelType w:val="multilevel"/>
    <w:tmpl w:val="7F2C5C0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46" w15:restartNumberingAfterBreak="0">
    <w:nsid w:val="6F502B54"/>
    <w:multiLevelType w:val="multilevel"/>
    <w:tmpl w:val="03F4FAC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Calibri" w:hAnsi="Calibri"/>
        <w:b w:val="0"/>
        <w:sz w:val="16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71703784"/>
    <w:multiLevelType w:val="hybridMultilevel"/>
    <w:tmpl w:val="4D5C365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2741237"/>
    <w:multiLevelType w:val="multilevel"/>
    <w:tmpl w:val="0000001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49" w15:restartNumberingAfterBreak="0">
    <w:nsid w:val="73960ADF"/>
    <w:multiLevelType w:val="hybridMultilevel"/>
    <w:tmpl w:val="04F0E158"/>
    <w:lvl w:ilvl="0" w:tplc="7BD8948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5BF7329"/>
    <w:multiLevelType w:val="multilevel"/>
    <w:tmpl w:val="747C27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1" w15:restartNumberingAfterBreak="0">
    <w:nsid w:val="78A11080"/>
    <w:multiLevelType w:val="multilevel"/>
    <w:tmpl w:val="AC6AEF1E"/>
    <w:lvl w:ilvl="0">
      <w:start w:val="14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3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52" w15:restartNumberingAfterBreak="0">
    <w:nsid w:val="7EAC5E6E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88641873">
    <w:abstractNumId w:val="36"/>
  </w:num>
  <w:num w:numId="2" w16cid:durableId="1013268623">
    <w:abstractNumId w:val="48"/>
  </w:num>
  <w:num w:numId="3" w16cid:durableId="1792164833">
    <w:abstractNumId w:val="7"/>
  </w:num>
  <w:num w:numId="4" w16cid:durableId="1096511757">
    <w:abstractNumId w:val="32"/>
  </w:num>
  <w:num w:numId="5" w16cid:durableId="378744106">
    <w:abstractNumId w:val="18"/>
  </w:num>
  <w:num w:numId="6" w16cid:durableId="1642543151">
    <w:abstractNumId w:val="13"/>
  </w:num>
  <w:num w:numId="7" w16cid:durableId="874149178">
    <w:abstractNumId w:val="23"/>
  </w:num>
  <w:num w:numId="8" w16cid:durableId="1779597071">
    <w:abstractNumId w:val="11"/>
  </w:num>
  <w:num w:numId="9" w16cid:durableId="1326938034">
    <w:abstractNumId w:val="24"/>
  </w:num>
  <w:num w:numId="10" w16cid:durableId="2108110341">
    <w:abstractNumId w:val="22"/>
  </w:num>
  <w:num w:numId="11" w16cid:durableId="1780835943">
    <w:abstractNumId w:val="34"/>
  </w:num>
  <w:num w:numId="12" w16cid:durableId="683476953">
    <w:abstractNumId w:val="21"/>
  </w:num>
  <w:num w:numId="13" w16cid:durableId="730234100">
    <w:abstractNumId w:val="25"/>
  </w:num>
  <w:num w:numId="14" w16cid:durableId="690958728">
    <w:abstractNumId w:val="27"/>
  </w:num>
  <w:num w:numId="15" w16cid:durableId="710572016">
    <w:abstractNumId w:val="38"/>
  </w:num>
  <w:num w:numId="16" w16cid:durableId="1099175619">
    <w:abstractNumId w:val="29"/>
  </w:num>
  <w:num w:numId="17" w16cid:durableId="267785009">
    <w:abstractNumId w:val="15"/>
  </w:num>
  <w:num w:numId="18" w16cid:durableId="1899704802">
    <w:abstractNumId w:val="45"/>
  </w:num>
  <w:num w:numId="19" w16cid:durableId="1398741003">
    <w:abstractNumId w:val="28"/>
  </w:num>
  <w:num w:numId="20" w16cid:durableId="188226902">
    <w:abstractNumId w:val="47"/>
  </w:num>
  <w:num w:numId="21" w16cid:durableId="1773746114">
    <w:abstractNumId w:val="16"/>
  </w:num>
  <w:num w:numId="22" w16cid:durableId="132528383">
    <w:abstractNumId w:val="26"/>
  </w:num>
  <w:num w:numId="23" w16cid:durableId="852184380">
    <w:abstractNumId w:val="20"/>
  </w:num>
  <w:num w:numId="24" w16cid:durableId="1940063012">
    <w:abstractNumId w:val="6"/>
  </w:num>
  <w:num w:numId="25" w16cid:durableId="518008419">
    <w:abstractNumId w:val="51"/>
  </w:num>
  <w:num w:numId="26" w16cid:durableId="1305699452">
    <w:abstractNumId w:val="39"/>
    <w:lvlOverride w:ilvl="0">
      <w:startOverride w:val="1"/>
    </w:lvlOverride>
  </w:num>
  <w:num w:numId="27" w16cid:durableId="827021925">
    <w:abstractNumId w:val="30"/>
    <w:lvlOverride w:ilvl="0">
      <w:startOverride w:val="1"/>
    </w:lvlOverride>
  </w:num>
  <w:num w:numId="28" w16cid:durableId="1726487478">
    <w:abstractNumId w:val="14"/>
  </w:num>
  <w:num w:numId="29" w16cid:durableId="376777117">
    <w:abstractNumId w:val="17"/>
  </w:num>
  <w:num w:numId="30" w16cid:durableId="332077117">
    <w:abstractNumId w:val="49"/>
  </w:num>
  <w:num w:numId="31" w16cid:durableId="1022629911">
    <w:abstractNumId w:val="33"/>
  </w:num>
  <w:num w:numId="32" w16cid:durableId="775756447">
    <w:abstractNumId w:val="19"/>
  </w:num>
  <w:num w:numId="33" w16cid:durableId="1516993553">
    <w:abstractNumId w:val="37"/>
  </w:num>
  <w:num w:numId="34" w16cid:durableId="956791822">
    <w:abstractNumId w:val="8"/>
  </w:num>
  <w:num w:numId="35" w16cid:durableId="1456752754">
    <w:abstractNumId w:val="52"/>
  </w:num>
  <w:num w:numId="36" w16cid:durableId="481889125">
    <w:abstractNumId w:val="44"/>
  </w:num>
  <w:num w:numId="37" w16cid:durableId="2107993971">
    <w:abstractNumId w:val="9"/>
  </w:num>
  <w:num w:numId="38" w16cid:durableId="1227762608">
    <w:abstractNumId w:val="35"/>
  </w:num>
  <w:num w:numId="39" w16cid:durableId="1697611001">
    <w:abstractNumId w:val="40"/>
  </w:num>
  <w:num w:numId="40" w16cid:durableId="1007750247">
    <w:abstractNumId w:val="10"/>
  </w:num>
  <w:num w:numId="41" w16cid:durableId="1278222064">
    <w:abstractNumId w:val="12"/>
  </w:num>
  <w:num w:numId="42" w16cid:durableId="1172722369">
    <w:abstractNumId w:val="46"/>
  </w:num>
  <w:num w:numId="43" w16cid:durableId="2064668550">
    <w:abstractNumId w:val="43"/>
  </w:num>
  <w:num w:numId="44" w16cid:durableId="1712536359">
    <w:abstractNumId w:val="42"/>
  </w:num>
  <w:num w:numId="45" w16cid:durableId="1351755016">
    <w:abstractNumId w:val="31"/>
  </w:num>
  <w:num w:numId="46" w16cid:durableId="1686712738">
    <w:abstractNumId w:val="41"/>
  </w:num>
  <w:num w:numId="47" w16cid:durableId="2025551310">
    <w:abstractNumId w:val="50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C6536"/>
    <w:rsid w:val="00040B66"/>
    <w:rsid w:val="00056CB7"/>
    <w:rsid w:val="00057BD5"/>
    <w:rsid w:val="0007591F"/>
    <w:rsid w:val="000A7B6D"/>
    <w:rsid w:val="000C19D9"/>
    <w:rsid w:val="001460F0"/>
    <w:rsid w:val="001474DB"/>
    <w:rsid w:val="0016144C"/>
    <w:rsid w:val="001728FE"/>
    <w:rsid w:val="001C1044"/>
    <w:rsid w:val="001E62DD"/>
    <w:rsid w:val="001F4221"/>
    <w:rsid w:val="00223B53"/>
    <w:rsid w:val="0024719C"/>
    <w:rsid w:val="00256C7A"/>
    <w:rsid w:val="00282BDE"/>
    <w:rsid w:val="002F76FA"/>
    <w:rsid w:val="003851A7"/>
    <w:rsid w:val="003A5D28"/>
    <w:rsid w:val="003C0501"/>
    <w:rsid w:val="003C1DF2"/>
    <w:rsid w:val="004A3CE0"/>
    <w:rsid w:val="004C6536"/>
    <w:rsid w:val="004D6246"/>
    <w:rsid w:val="004D788A"/>
    <w:rsid w:val="00515A59"/>
    <w:rsid w:val="005A2C97"/>
    <w:rsid w:val="005B4628"/>
    <w:rsid w:val="00605F43"/>
    <w:rsid w:val="00610444"/>
    <w:rsid w:val="00660DE7"/>
    <w:rsid w:val="00661745"/>
    <w:rsid w:val="006A749C"/>
    <w:rsid w:val="006F2344"/>
    <w:rsid w:val="006F55E7"/>
    <w:rsid w:val="007032D2"/>
    <w:rsid w:val="0072186C"/>
    <w:rsid w:val="00754626"/>
    <w:rsid w:val="007B2034"/>
    <w:rsid w:val="007D1D33"/>
    <w:rsid w:val="007E31CC"/>
    <w:rsid w:val="00815B01"/>
    <w:rsid w:val="00827860"/>
    <w:rsid w:val="008571F4"/>
    <w:rsid w:val="00885476"/>
    <w:rsid w:val="008A4D3B"/>
    <w:rsid w:val="008E06B6"/>
    <w:rsid w:val="008F3C4E"/>
    <w:rsid w:val="00912A7C"/>
    <w:rsid w:val="00926D7B"/>
    <w:rsid w:val="009E2CAF"/>
    <w:rsid w:val="00A706CF"/>
    <w:rsid w:val="00A82EBA"/>
    <w:rsid w:val="00BC3D5A"/>
    <w:rsid w:val="00C23A00"/>
    <w:rsid w:val="00C24D48"/>
    <w:rsid w:val="00CD4D2E"/>
    <w:rsid w:val="00CD6349"/>
    <w:rsid w:val="00D01972"/>
    <w:rsid w:val="00D93D0C"/>
    <w:rsid w:val="00DE03D4"/>
    <w:rsid w:val="00DE7D1B"/>
    <w:rsid w:val="00DF1663"/>
    <w:rsid w:val="00E30C0F"/>
    <w:rsid w:val="00E73092"/>
    <w:rsid w:val="00E93858"/>
    <w:rsid w:val="00ED6B51"/>
    <w:rsid w:val="00EE4169"/>
    <w:rsid w:val="00F14527"/>
    <w:rsid w:val="00F20682"/>
    <w:rsid w:val="00F30658"/>
    <w:rsid w:val="00F35992"/>
    <w:rsid w:val="00F40ACD"/>
    <w:rsid w:val="00F61B47"/>
    <w:rsid w:val="00F92D04"/>
    <w:rsid w:val="00F94DCF"/>
    <w:rsid w:val="00FB17F1"/>
    <w:rsid w:val="00FB3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AC61E"/>
  <w15:docId w15:val="{EADB9C8F-F2D6-4B47-A8EB-ABFBFB0CC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65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C6536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4C653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4C6536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4C653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nhideWhenUsed/>
    <w:qFormat/>
    <w:rsid w:val="004C6536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4C6536"/>
    <w:p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4C6536"/>
    <w:pPr>
      <w:spacing w:before="240" w:after="60"/>
      <w:outlineLvl w:val="6"/>
    </w:pPr>
  </w:style>
  <w:style w:type="paragraph" w:styleId="Nagwek8">
    <w:name w:val="heading 8"/>
    <w:basedOn w:val="Normalny"/>
    <w:next w:val="Normalny"/>
    <w:link w:val="Nagwek8Znak"/>
    <w:qFormat/>
    <w:rsid w:val="004C6536"/>
    <w:pPr>
      <w:spacing w:before="240" w:after="60"/>
      <w:outlineLvl w:val="7"/>
    </w:pPr>
    <w:rPr>
      <w:i/>
      <w:iCs/>
      <w:lang w:val="en-GB" w:eastAsia="en-GB"/>
    </w:rPr>
  </w:style>
  <w:style w:type="paragraph" w:styleId="Nagwek9">
    <w:name w:val="heading 9"/>
    <w:basedOn w:val="Normalny"/>
    <w:next w:val="Normalny"/>
    <w:link w:val="Nagwek9Znak"/>
    <w:qFormat/>
    <w:rsid w:val="004C6536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C6536"/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character" w:customStyle="1" w:styleId="Nagwek2Znak">
    <w:name w:val="Nagłówek 2 Znak"/>
    <w:basedOn w:val="Domylnaczcionkaakapitu"/>
    <w:link w:val="Nagwek2"/>
    <w:qFormat/>
    <w:rsid w:val="004C6536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9"/>
    <w:rsid w:val="004C6536"/>
    <w:rPr>
      <w:rFonts w:ascii="Arial" w:eastAsia="Times New Roman" w:hAnsi="Arial" w:cs="Arial"/>
      <w:b/>
      <w:bCs/>
      <w:sz w:val="26"/>
      <w:szCs w:val="26"/>
      <w:lang w:eastAsia="pl-PL"/>
    </w:rPr>
  </w:style>
  <w:style w:type="character" w:customStyle="1" w:styleId="Nagwek4Znak">
    <w:name w:val="Nagłówek 4 Znak"/>
    <w:basedOn w:val="Domylnaczcionkaakapitu"/>
    <w:link w:val="Nagwek4"/>
    <w:rsid w:val="004C6536"/>
    <w:rPr>
      <w:rFonts w:ascii="Times New Roman" w:eastAsia="Times New Roman" w:hAnsi="Times New Roman" w:cs="Times New Roman"/>
      <w:b/>
      <w:bCs/>
      <w:sz w:val="28"/>
      <w:szCs w:val="28"/>
      <w:lang w:eastAsia="pl-PL"/>
    </w:rPr>
  </w:style>
  <w:style w:type="character" w:customStyle="1" w:styleId="Nagwek5Znak">
    <w:name w:val="Nagłówek 5 Znak"/>
    <w:basedOn w:val="Domylnaczcionkaakapitu"/>
    <w:link w:val="Nagwek5"/>
    <w:rsid w:val="004C6536"/>
    <w:rPr>
      <w:rFonts w:ascii="Calibri" w:eastAsia="Times New Roman" w:hAnsi="Calibri" w:cs="Times New Roman"/>
      <w:b/>
      <w:bCs/>
      <w:i/>
      <w:iCs/>
      <w:sz w:val="26"/>
      <w:szCs w:val="26"/>
      <w:lang w:eastAsia="pl-PL"/>
    </w:rPr>
  </w:style>
  <w:style w:type="character" w:customStyle="1" w:styleId="Nagwek6Znak">
    <w:name w:val="Nagłówek 6 Znak"/>
    <w:basedOn w:val="Domylnaczcionkaakapitu"/>
    <w:link w:val="Nagwek6"/>
    <w:rsid w:val="004C6536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Nagwek7Znak">
    <w:name w:val="Nagłówek 7 Znak"/>
    <w:basedOn w:val="Domylnaczcionkaakapitu"/>
    <w:link w:val="Nagwek7"/>
    <w:rsid w:val="004C6536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8Znak">
    <w:name w:val="Nagłówek 8 Znak"/>
    <w:basedOn w:val="Domylnaczcionkaakapitu"/>
    <w:link w:val="Nagwek8"/>
    <w:rsid w:val="004C6536"/>
    <w:rPr>
      <w:rFonts w:ascii="Times New Roman" w:eastAsia="Times New Roman" w:hAnsi="Times New Roman" w:cs="Times New Roman"/>
      <w:i/>
      <w:iCs/>
      <w:sz w:val="24"/>
      <w:szCs w:val="24"/>
      <w:lang w:val="en-GB" w:eastAsia="en-GB"/>
    </w:rPr>
  </w:style>
  <w:style w:type="character" w:customStyle="1" w:styleId="Nagwek9Znak">
    <w:name w:val="Nagłówek 9 Znak"/>
    <w:basedOn w:val="Domylnaczcionkaakapitu"/>
    <w:link w:val="Nagwek9"/>
    <w:rsid w:val="004C6536"/>
    <w:rPr>
      <w:rFonts w:ascii="Arial" w:eastAsia="Times New Roman" w:hAnsi="Arial" w:cs="Arial"/>
      <w:lang w:eastAsia="pl-PL"/>
    </w:rPr>
  </w:style>
  <w:style w:type="paragraph" w:styleId="Tekstpodstawowy">
    <w:name w:val="Body Text"/>
    <w:basedOn w:val="Normalny"/>
    <w:link w:val="TekstpodstawowyZnak"/>
    <w:rsid w:val="004C6536"/>
    <w:rPr>
      <w:rFonts w:ascii="Tahoma" w:hAnsi="Tahoma" w:cs="Tahoma"/>
      <w:bCs/>
      <w:sz w:val="18"/>
    </w:rPr>
  </w:style>
  <w:style w:type="character" w:customStyle="1" w:styleId="TekstpodstawowyZnak">
    <w:name w:val="Tekst podstawowy Znak"/>
    <w:basedOn w:val="Domylnaczcionkaakapitu"/>
    <w:link w:val="Tekstpodstawowy"/>
    <w:rsid w:val="004C6536"/>
    <w:rPr>
      <w:rFonts w:ascii="Tahoma" w:eastAsia="Times New Roman" w:hAnsi="Tahoma" w:cs="Tahoma"/>
      <w:bCs/>
      <w:sz w:val="18"/>
      <w:szCs w:val="24"/>
      <w:lang w:eastAsia="pl-PL"/>
    </w:rPr>
  </w:style>
  <w:style w:type="paragraph" w:styleId="Tekstpodstawowy3">
    <w:name w:val="Body Text 3"/>
    <w:basedOn w:val="Normalny"/>
    <w:link w:val="Tekstpodstawowy3Znak"/>
    <w:rsid w:val="004C6536"/>
    <w:rPr>
      <w:sz w:val="20"/>
    </w:rPr>
  </w:style>
  <w:style w:type="character" w:customStyle="1" w:styleId="Tekstpodstawowy3Znak">
    <w:name w:val="Tekst podstawowy 3 Znak"/>
    <w:basedOn w:val="Domylnaczcionkaakapitu"/>
    <w:link w:val="Tekstpodstawowy3"/>
    <w:rsid w:val="004C6536"/>
    <w:rPr>
      <w:rFonts w:ascii="Times New Roman" w:eastAsia="Times New Roman" w:hAnsi="Times New Roman" w:cs="Times New Roman"/>
      <w:sz w:val="20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4C6536"/>
    <w:pPr>
      <w:tabs>
        <w:tab w:val="center" w:pos="4153"/>
        <w:tab w:val="right" w:pos="8306"/>
      </w:tabs>
    </w:pPr>
    <w:rPr>
      <w:lang w:val="en-GB" w:eastAsia="en-GB"/>
    </w:rPr>
  </w:style>
  <w:style w:type="character" w:customStyle="1" w:styleId="StopkaZnak">
    <w:name w:val="Stopka Znak"/>
    <w:basedOn w:val="Domylnaczcionkaakapitu"/>
    <w:link w:val="Stopka"/>
    <w:uiPriority w:val="99"/>
    <w:rsid w:val="004C6536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Tekstpodstawowy2">
    <w:name w:val="Body Text 2"/>
    <w:basedOn w:val="Normalny"/>
    <w:link w:val="Tekstpodstawowy2Znak"/>
    <w:uiPriority w:val="99"/>
    <w:rsid w:val="004C6536"/>
    <w:pPr>
      <w:spacing w:after="120"/>
    </w:pPr>
    <w:rPr>
      <w:rFonts w:ascii="Arial" w:hAnsi="Arial" w:cs="Arial"/>
      <w:b/>
      <w:bCs/>
      <w:i/>
      <w:iCs/>
      <w:color w:val="000000"/>
      <w:sz w:val="22"/>
      <w:lang w:val="en-GB" w:eastAsia="en-GB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4C6536"/>
    <w:rPr>
      <w:rFonts w:ascii="Arial" w:eastAsia="Times New Roman" w:hAnsi="Arial" w:cs="Arial"/>
      <w:b/>
      <w:bCs/>
      <w:i/>
      <w:iCs/>
      <w:color w:val="000000"/>
      <w:szCs w:val="24"/>
      <w:lang w:val="en-GB" w:eastAsia="en-GB"/>
    </w:rPr>
  </w:style>
  <w:style w:type="paragraph" w:customStyle="1" w:styleId="pkt">
    <w:name w:val="pkt"/>
    <w:basedOn w:val="Normalny"/>
    <w:rsid w:val="004C6536"/>
    <w:pPr>
      <w:spacing w:before="60" w:after="60"/>
      <w:ind w:left="851" w:hanging="295"/>
      <w:jc w:val="both"/>
    </w:pPr>
  </w:style>
  <w:style w:type="paragraph" w:styleId="Tekstblokowy">
    <w:name w:val="Block Text"/>
    <w:basedOn w:val="Normalny"/>
    <w:rsid w:val="004C6536"/>
    <w:pPr>
      <w:widowControl w:val="0"/>
      <w:spacing w:before="40" w:line="280" w:lineRule="auto"/>
      <w:ind w:left="80" w:right="8400"/>
    </w:pPr>
    <w:rPr>
      <w:b/>
      <w:i/>
      <w:snapToGrid w:val="0"/>
      <w:sz w:val="20"/>
      <w:szCs w:val="20"/>
    </w:rPr>
  </w:style>
  <w:style w:type="paragraph" w:customStyle="1" w:styleId="ust">
    <w:name w:val="ust"/>
    <w:rsid w:val="004C6536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rsid w:val="004C6536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rsid w:val="004C6536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rsid w:val="004C6536"/>
    <w:pPr>
      <w:spacing w:after="120" w:line="480" w:lineRule="auto"/>
      <w:ind w:left="283"/>
    </w:pPr>
    <w:rPr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C653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xl31">
    <w:name w:val="xl31"/>
    <w:basedOn w:val="Normalny"/>
    <w:rsid w:val="004C6536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/>
    </w:rPr>
  </w:style>
  <w:style w:type="paragraph" w:styleId="Tekstpodstawowywcity">
    <w:name w:val="Body Text Indent"/>
    <w:basedOn w:val="Normalny"/>
    <w:link w:val="TekstpodstawowywcityZnak"/>
    <w:rsid w:val="004C6536"/>
    <w:pPr>
      <w:spacing w:after="120"/>
      <w:ind w:left="283"/>
    </w:pPr>
    <w:rPr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4C653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font5">
    <w:name w:val="font5"/>
    <w:basedOn w:val="Normalny"/>
    <w:rsid w:val="004C6536"/>
    <w:pPr>
      <w:spacing w:before="100" w:beforeAutospacing="1" w:after="100" w:afterAutospacing="1"/>
    </w:pPr>
    <w:rPr>
      <w:rFonts w:eastAsia="Arial Unicode MS"/>
      <w:sz w:val="20"/>
      <w:szCs w:val="20"/>
    </w:rPr>
  </w:style>
  <w:style w:type="paragraph" w:customStyle="1" w:styleId="xl27">
    <w:name w:val="xl27"/>
    <w:basedOn w:val="Normalny"/>
    <w:rsid w:val="004C6536"/>
    <w:pPr>
      <w:spacing w:before="100" w:beforeAutospacing="1" w:after="100" w:afterAutospacing="1"/>
    </w:pPr>
    <w:rPr>
      <w:rFonts w:eastAsia="Arial Unicode MS"/>
      <w:b/>
      <w:bCs/>
    </w:rPr>
  </w:style>
  <w:style w:type="paragraph" w:styleId="Nagwek">
    <w:name w:val="header"/>
    <w:aliases w:val="Nagłówek strony"/>
    <w:basedOn w:val="Normalny"/>
    <w:link w:val="NagwekZnak"/>
    <w:rsid w:val="004C6536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basedOn w:val="Domylnaczcionkaakapitu"/>
    <w:link w:val="Nagwek"/>
    <w:rsid w:val="004C653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uiPriority w:val="99"/>
    <w:rsid w:val="004C6536"/>
    <w:pPr>
      <w:spacing w:before="100" w:beforeAutospacing="1" w:after="100" w:afterAutospacing="1"/>
    </w:pPr>
  </w:style>
  <w:style w:type="character" w:styleId="Numerstrony">
    <w:name w:val="page number"/>
    <w:basedOn w:val="Domylnaczcionkaakapitu"/>
    <w:rsid w:val="004C6536"/>
  </w:style>
  <w:style w:type="character" w:customStyle="1" w:styleId="TekstdymkaZnak">
    <w:name w:val="Tekst dymka Znak"/>
    <w:basedOn w:val="Domylnaczcionkaakapitu"/>
    <w:link w:val="Tekstdymka"/>
    <w:rsid w:val="004C6536"/>
    <w:rPr>
      <w:rFonts w:ascii="Tahoma" w:eastAsia="Times New Roman" w:hAnsi="Tahoma" w:cs="Tahoma"/>
      <w:sz w:val="16"/>
      <w:szCs w:val="16"/>
      <w:lang w:eastAsia="pl-PL"/>
    </w:rPr>
  </w:style>
  <w:style w:type="paragraph" w:styleId="Tekstdymka">
    <w:name w:val="Balloon Text"/>
    <w:basedOn w:val="Normalny"/>
    <w:link w:val="TekstdymkaZnak"/>
    <w:rsid w:val="004C6536"/>
    <w:rPr>
      <w:rFonts w:ascii="Tahoma" w:hAnsi="Tahoma" w:cs="Tahoma"/>
      <w:sz w:val="16"/>
      <w:szCs w:val="16"/>
    </w:rPr>
  </w:style>
  <w:style w:type="character" w:customStyle="1" w:styleId="TekstdymkaZnak1">
    <w:name w:val="Tekst dymka Znak1"/>
    <w:basedOn w:val="Domylnaczcionkaakapitu"/>
    <w:uiPriority w:val="99"/>
    <w:semiHidden/>
    <w:rsid w:val="004C6536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Skrconyadreszwrotny">
    <w:name w:val="Skrócony adres zwrotny"/>
    <w:basedOn w:val="Normalny"/>
    <w:rsid w:val="004C6536"/>
    <w:rPr>
      <w:szCs w:val="20"/>
    </w:rPr>
  </w:style>
  <w:style w:type="paragraph" w:styleId="Tytu">
    <w:name w:val="Title"/>
    <w:basedOn w:val="Normalny"/>
    <w:link w:val="TytuZnak"/>
    <w:qFormat/>
    <w:rsid w:val="004C6536"/>
    <w:pPr>
      <w:jc w:val="center"/>
    </w:pPr>
    <w:rPr>
      <w:b/>
      <w:sz w:val="36"/>
    </w:rPr>
  </w:style>
  <w:style w:type="character" w:customStyle="1" w:styleId="TytuZnak">
    <w:name w:val="Tytuł Znak"/>
    <w:basedOn w:val="Domylnaczcionkaakapitu"/>
    <w:link w:val="Tytu"/>
    <w:rsid w:val="004C6536"/>
    <w:rPr>
      <w:rFonts w:ascii="Times New Roman" w:eastAsia="Times New Roman" w:hAnsi="Times New Roman" w:cs="Times New Roman"/>
      <w:b/>
      <w:sz w:val="36"/>
      <w:szCs w:val="24"/>
      <w:lang w:eastAsia="pl-PL"/>
    </w:rPr>
  </w:style>
  <w:style w:type="paragraph" w:customStyle="1" w:styleId="Tekstpodstawowywcity31">
    <w:name w:val="Tekst podstawowy wcięty 31"/>
    <w:basedOn w:val="Normalny"/>
    <w:rsid w:val="004C6536"/>
    <w:pPr>
      <w:ind w:right="-800" w:firstLine="720"/>
      <w:jc w:val="both"/>
    </w:pPr>
    <w:rPr>
      <w:b/>
      <w:szCs w:val="20"/>
    </w:rPr>
  </w:style>
  <w:style w:type="paragraph" w:customStyle="1" w:styleId="WW-Tekstpodstawowy3">
    <w:name w:val="WW-Tekst podstawowy 3"/>
    <w:basedOn w:val="Normalny"/>
    <w:rsid w:val="004C6536"/>
    <w:pPr>
      <w:suppressAutoHyphens/>
      <w:jc w:val="both"/>
    </w:pPr>
    <w:rPr>
      <w:sz w:val="20"/>
      <w:lang w:eastAsia="ar-SA"/>
    </w:rPr>
  </w:style>
  <w:style w:type="paragraph" w:styleId="Akapitzlist">
    <w:name w:val="List Paragraph"/>
    <w:aliases w:val="sw tekst,CW_Lista,normalny tekst,Akapit z listą3,Obiekt,BulletC,Akapit z listą31,NOWY,Akapit z listą32,List Paragraph,Akapit z listą2,Numerowanie,Akapit z listą BS,Kolorowa lista — akcent 11,Normal,Wypunktowanie,Normal2,L1,Lista num,lp1"/>
    <w:basedOn w:val="Normalny"/>
    <w:link w:val="AkapitzlistZnak"/>
    <w:uiPriority w:val="1"/>
    <w:qFormat/>
    <w:rsid w:val="004C6536"/>
    <w:pPr>
      <w:ind w:left="720"/>
      <w:contextualSpacing/>
    </w:pPr>
  </w:style>
  <w:style w:type="character" w:customStyle="1" w:styleId="AkapitzlistZnak">
    <w:name w:val="Akapit z listą Znak"/>
    <w:aliases w:val="sw tekst Znak,CW_Lista Znak,normalny tekst Znak,Akapit z listą3 Znak,Obiekt Znak,BulletC Znak,Akapit z listą31 Znak,NOWY Znak,Akapit z listą32 Znak,List Paragraph Znak,Akapit z listą2 Znak,Numerowanie Znak,Akapit z listą BS Znak"/>
    <w:link w:val="Akapitzlist"/>
    <w:uiPriority w:val="34"/>
    <w:qFormat/>
    <w:locked/>
    <w:rsid w:val="004C653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21">
    <w:name w:val="WW-Tekst podstawowy 21"/>
    <w:basedOn w:val="Normalny"/>
    <w:qFormat/>
    <w:rsid w:val="004C6536"/>
    <w:pPr>
      <w:tabs>
        <w:tab w:val="center" w:pos="5462"/>
        <w:tab w:val="right" w:pos="9998"/>
      </w:tabs>
      <w:suppressAutoHyphens/>
      <w:ind w:right="601"/>
    </w:pPr>
    <w:rPr>
      <w:rFonts w:ascii="Arial" w:hAnsi="Arial" w:cs="Arial"/>
      <w:sz w:val="22"/>
      <w:szCs w:val="22"/>
      <w:lang w:eastAsia="ar-SA"/>
    </w:rPr>
  </w:style>
  <w:style w:type="paragraph" w:customStyle="1" w:styleId="Tekstpodstawowywcity32">
    <w:name w:val="Tekst podstawowy wcięty 32"/>
    <w:basedOn w:val="Normalny"/>
    <w:rsid w:val="004C6536"/>
    <w:pPr>
      <w:ind w:right="-800" w:firstLine="720"/>
      <w:jc w:val="both"/>
    </w:pPr>
    <w:rPr>
      <w:b/>
      <w:szCs w:val="20"/>
    </w:rPr>
  </w:style>
  <w:style w:type="paragraph" w:customStyle="1" w:styleId="Tekstpodstawowywcity33">
    <w:name w:val="Tekst podstawowy wcięty 33"/>
    <w:basedOn w:val="Normalny"/>
    <w:uiPriority w:val="99"/>
    <w:rsid w:val="004C6536"/>
    <w:pPr>
      <w:ind w:right="-800" w:firstLine="720"/>
      <w:jc w:val="both"/>
    </w:pPr>
    <w:rPr>
      <w:b/>
      <w:szCs w:val="20"/>
    </w:rPr>
  </w:style>
  <w:style w:type="paragraph" w:customStyle="1" w:styleId="Tekstwstpniesformatowany">
    <w:name w:val="Tekst wstępnie sformatowany"/>
    <w:basedOn w:val="Normalny"/>
    <w:rsid w:val="004C6536"/>
    <w:pPr>
      <w:widowControl w:val="0"/>
      <w:suppressAutoHyphens/>
    </w:pPr>
    <w:rPr>
      <w:rFonts w:ascii="Courier New" w:eastAsia="Courier New" w:hAnsi="Courier New" w:cs="Courier New"/>
      <w:sz w:val="20"/>
      <w:szCs w:val="20"/>
      <w:lang w:eastAsia="ar-SA"/>
    </w:rPr>
  </w:style>
  <w:style w:type="paragraph" w:customStyle="1" w:styleId="Default">
    <w:name w:val="Default"/>
    <w:qFormat/>
    <w:rsid w:val="004C6536"/>
    <w:pPr>
      <w:autoSpaceDE w:val="0"/>
      <w:autoSpaceDN w:val="0"/>
      <w:adjustRightInd w:val="0"/>
      <w:spacing w:after="0" w:line="240" w:lineRule="auto"/>
    </w:pPr>
    <w:rPr>
      <w:rFonts w:ascii="Tahoma" w:eastAsia="Calibri" w:hAnsi="Tahoma" w:cs="Tahoma"/>
      <w:color w:val="000000"/>
      <w:sz w:val="24"/>
      <w:szCs w:val="24"/>
      <w:lang w:eastAsia="pl-PL"/>
    </w:rPr>
  </w:style>
  <w:style w:type="paragraph" w:styleId="Bezodstpw">
    <w:name w:val="No Spacing"/>
    <w:qFormat/>
    <w:rsid w:val="004C65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nhideWhenUsed/>
    <w:rsid w:val="004C6536"/>
    <w:rPr>
      <w:color w:val="0000FF"/>
      <w:u w:val="single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C653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C6536"/>
    <w:rPr>
      <w:sz w:val="20"/>
      <w:szCs w:val="20"/>
    </w:rPr>
  </w:style>
  <w:style w:type="character" w:customStyle="1" w:styleId="TekstkomentarzaZnak1">
    <w:name w:val="Tekst komentarza Znak1"/>
    <w:basedOn w:val="Domylnaczcionkaakapitu"/>
    <w:uiPriority w:val="99"/>
    <w:semiHidden/>
    <w:rsid w:val="004C653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4C6536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4C6536"/>
    <w:rPr>
      <w:b/>
      <w:bCs/>
    </w:rPr>
  </w:style>
  <w:style w:type="character" w:customStyle="1" w:styleId="TematkomentarzaZnak1">
    <w:name w:val="Temat komentarza Znak1"/>
    <w:basedOn w:val="TekstkomentarzaZnak1"/>
    <w:uiPriority w:val="99"/>
    <w:semiHidden/>
    <w:rsid w:val="004C6536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customStyle="1" w:styleId="oddl-nadpis">
    <w:name w:val="oddíl-nadpis"/>
    <w:basedOn w:val="Normalny"/>
    <w:rsid w:val="004C6536"/>
    <w:pPr>
      <w:keepNext/>
      <w:widowControl w:val="0"/>
      <w:tabs>
        <w:tab w:val="left" w:pos="567"/>
      </w:tabs>
      <w:spacing w:before="240" w:line="240" w:lineRule="exact"/>
    </w:pPr>
    <w:rPr>
      <w:rFonts w:ascii="Arial" w:hAnsi="Arial"/>
      <w:b/>
      <w:szCs w:val="18"/>
      <w:lang w:val="cs-CZ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4C6536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C6536"/>
    <w:rPr>
      <w:sz w:val="20"/>
      <w:szCs w:val="20"/>
    </w:rPr>
  </w:style>
  <w:style w:type="paragraph" w:styleId="Lista">
    <w:name w:val="List"/>
    <w:basedOn w:val="Tekstpodstawowy"/>
    <w:rsid w:val="004C6536"/>
    <w:pPr>
      <w:suppressAutoHyphens/>
    </w:pPr>
    <w:rPr>
      <w:rFonts w:cs="Arial"/>
      <w:lang w:eastAsia="zh-CN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C6536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unhideWhenUsed/>
    <w:rsid w:val="004C6536"/>
    <w:rPr>
      <w:sz w:val="16"/>
      <w:szCs w:val="16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C6536"/>
    <w:rPr>
      <w:color w:val="605E5C"/>
      <w:shd w:val="clear" w:color="auto" w:fill="E1DFDD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4C6536"/>
    <w:rPr>
      <w:color w:val="605E5C"/>
      <w:shd w:val="clear" w:color="auto" w:fill="E1DFDD"/>
    </w:rPr>
  </w:style>
  <w:style w:type="character" w:customStyle="1" w:styleId="hgkelc">
    <w:name w:val="hgkelc"/>
    <w:basedOn w:val="Domylnaczcionkaakapitu"/>
    <w:rsid w:val="004C6536"/>
  </w:style>
  <w:style w:type="numbering" w:customStyle="1" w:styleId="Bezlisty1">
    <w:name w:val="Bez listy1"/>
    <w:next w:val="Bezlisty"/>
    <w:uiPriority w:val="99"/>
    <w:semiHidden/>
    <w:rsid w:val="004C6536"/>
  </w:style>
  <w:style w:type="paragraph" w:customStyle="1" w:styleId="WW-Tekstpodstawowy2">
    <w:name w:val="WW-Tekst podstawowy 2"/>
    <w:basedOn w:val="Normalny"/>
    <w:rsid w:val="004C6536"/>
    <w:pPr>
      <w:suppressAutoHyphens/>
    </w:pPr>
    <w:rPr>
      <w:b/>
      <w:bCs/>
      <w:sz w:val="36"/>
      <w:lang w:eastAsia="ar-SA"/>
    </w:rPr>
  </w:style>
  <w:style w:type="paragraph" w:customStyle="1" w:styleId="WW-Zwykytekst">
    <w:name w:val="WW-Zwykły tekst"/>
    <w:basedOn w:val="Normalny"/>
    <w:rsid w:val="004C6536"/>
    <w:pPr>
      <w:suppressAutoHyphens/>
    </w:pPr>
    <w:rPr>
      <w:rFonts w:ascii="Courier New" w:hAnsi="Courier New" w:cs="Courier New"/>
      <w:sz w:val="20"/>
      <w:szCs w:val="20"/>
      <w:lang w:eastAsia="ar-SA"/>
    </w:rPr>
  </w:style>
  <w:style w:type="paragraph" w:customStyle="1" w:styleId="WW-Tekstpodstawowywcity2">
    <w:name w:val="WW-Tekst podstawowy wcięty 2"/>
    <w:basedOn w:val="Normalny"/>
    <w:rsid w:val="004C6536"/>
    <w:pPr>
      <w:suppressAutoHyphens/>
      <w:spacing w:after="120" w:line="480" w:lineRule="auto"/>
      <w:ind w:left="283"/>
    </w:pPr>
    <w:rPr>
      <w:sz w:val="20"/>
      <w:szCs w:val="20"/>
      <w:lang w:eastAsia="ar-SA"/>
    </w:rPr>
  </w:style>
  <w:style w:type="paragraph" w:customStyle="1" w:styleId="BodyText22">
    <w:name w:val="Body Text 22"/>
    <w:basedOn w:val="Normalny"/>
    <w:rsid w:val="004C6536"/>
    <w:pPr>
      <w:widowControl w:val="0"/>
      <w:snapToGrid w:val="0"/>
      <w:jc w:val="both"/>
    </w:pPr>
    <w:rPr>
      <w:szCs w:val="20"/>
    </w:rPr>
  </w:style>
  <w:style w:type="character" w:customStyle="1" w:styleId="WW8Num1z0">
    <w:name w:val="WW8Num1z0"/>
    <w:rsid w:val="004C6536"/>
    <w:rPr>
      <w:rFonts w:ascii="StarSymbol" w:hAnsi="StarSymbol"/>
    </w:rPr>
  </w:style>
  <w:style w:type="character" w:customStyle="1" w:styleId="WW8Num2z0">
    <w:name w:val="WW8Num2z0"/>
    <w:rsid w:val="004C6536"/>
    <w:rPr>
      <w:rFonts w:ascii="Symbol" w:hAnsi="Symbol" w:cs="Tahoma"/>
    </w:rPr>
  </w:style>
  <w:style w:type="character" w:customStyle="1" w:styleId="WW8Num3z0">
    <w:name w:val="WW8Num3z0"/>
    <w:rsid w:val="004C6536"/>
    <w:rPr>
      <w:rFonts w:ascii="Symbol" w:hAnsi="Symbol" w:cs="StarSymbol"/>
      <w:sz w:val="18"/>
      <w:szCs w:val="18"/>
    </w:rPr>
  </w:style>
  <w:style w:type="character" w:customStyle="1" w:styleId="WW8Num4z0">
    <w:name w:val="WW8Num4z0"/>
    <w:rsid w:val="004C6536"/>
    <w:rPr>
      <w:rFonts w:ascii="Symbol" w:hAnsi="Symbol" w:cs="StarSymbol"/>
      <w:sz w:val="18"/>
      <w:szCs w:val="18"/>
    </w:rPr>
  </w:style>
  <w:style w:type="character" w:customStyle="1" w:styleId="WW8Num5z0">
    <w:name w:val="WW8Num5z0"/>
    <w:rsid w:val="004C6536"/>
    <w:rPr>
      <w:rFonts w:ascii="Symbol" w:hAnsi="Symbol" w:cs="StarSymbol"/>
      <w:sz w:val="18"/>
      <w:szCs w:val="18"/>
    </w:rPr>
  </w:style>
  <w:style w:type="character" w:customStyle="1" w:styleId="WW8Num6z0">
    <w:name w:val="WW8Num6z0"/>
    <w:rsid w:val="004C6536"/>
    <w:rPr>
      <w:rFonts w:ascii="Symbol" w:hAnsi="Symbol" w:cs="StarSymbol"/>
      <w:sz w:val="18"/>
      <w:szCs w:val="18"/>
    </w:rPr>
  </w:style>
  <w:style w:type="character" w:customStyle="1" w:styleId="WW8Num7z0">
    <w:name w:val="WW8Num7z0"/>
    <w:uiPriority w:val="99"/>
    <w:rsid w:val="004C6536"/>
    <w:rPr>
      <w:rFonts w:ascii="Symbol" w:hAnsi="Symbol" w:cs="StarSymbol"/>
      <w:sz w:val="18"/>
      <w:szCs w:val="18"/>
    </w:rPr>
  </w:style>
  <w:style w:type="character" w:customStyle="1" w:styleId="WW8Num8z0">
    <w:name w:val="WW8Num8z0"/>
    <w:rsid w:val="004C6536"/>
    <w:rPr>
      <w:rFonts w:ascii="Symbol" w:hAnsi="Symbol" w:cs="StarSymbol"/>
      <w:sz w:val="18"/>
      <w:szCs w:val="18"/>
    </w:rPr>
  </w:style>
  <w:style w:type="character" w:customStyle="1" w:styleId="WW8Num9z0">
    <w:name w:val="WW8Num9z0"/>
    <w:rsid w:val="004C6536"/>
    <w:rPr>
      <w:rFonts w:ascii="Symbol" w:hAnsi="Symbol" w:cs="StarSymbol"/>
      <w:sz w:val="18"/>
      <w:szCs w:val="18"/>
    </w:rPr>
  </w:style>
  <w:style w:type="character" w:customStyle="1" w:styleId="WW8Num10z0">
    <w:name w:val="WW8Num10z0"/>
    <w:rsid w:val="004C6536"/>
    <w:rPr>
      <w:rFonts w:ascii="Symbol" w:hAnsi="Symbol" w:cs="StarSymbol"/>
      <w:sz w:val="18"/>
      <w:szCs w:val="18"/>
    </w:rPr>
  </w:style>
  <w:style w:type="character" w:customStyle="1" w:styleId="WW8Num11z0">
    <w:name w:val="WW8Num11z0"/>
    <w:rsid w:val="004C6536"/>
    <w:rPr>
      <w:rFonts w:ascii="Symbol" w:hAnsi="Symbol" w:cs="StarSymbol"/>
      <w:sz w:val="18"/>
      <w:szCs w:val="18"/>
    </w:rPr>
  </w:style>
  <w:style w:type="character" w:customStyle="1" w:styleId="WW8Num12z0">
    <w:name w:val="WW8Num12z0"/>
    <w:rsid w:val="004C6536"/>
    <w:rPr>
      <w:rFonts w:ascii="Symbol" w:hAnsi="Symbol" w:cs="StarSymbol"/>
      <w:sz w:val="18"/>
      <w:szCs w:val="18"/>
    </w:rPr>
  </w:style>
  <w:style w:type="character" w:customStyle="1" w:styleId="WW8Num13z0">
    <w:name w:val="WW8Num13z0"/>
    <w:rsid w:val="004C6536"/>
    <w:rPr>
      <w:rFonts w:ascii="Symbol" w:hAnsi="Symbol" w:cs="StarSymbol"/>
      <w:sz w:val="18"/>
      <w:szCs w:val="18"/>
    </w:rPr>
  </w:style>
  <w:style w:type="character" w:customStyle="1" w:styleId="WW8Num14z0">
    <w:name w:val="WW8Num14z0"/>
    <w:rsid w:val="004C6536"/>
    <w:rPr>
      <w:rFonts w:ascii="Symbol" w:hAnsi="Symbol" w:cs="StarSymbol"/>
      <w:sz w:val="18"/>
      <w:szCs w:val="18"/>
    </w:rPr>
  </w:style>
  <w:style w:type="character" w:customStyle="1" w:styleId="WW8Num15z0">
    <w:name w:val="WW8Num15z0"/>
    <w:rsid w:val="004C6536"/>
    <w:rPr>
      <w:rFonts w:ascii="Symbol" w:hAnsi="Symbol" w:cs="StarSymbol"/>
      <w:sz w:val="18"/>
      <w:szCs w:val="18"/>
    </w:rPr>
  </w:style>
  <w:style w:type="character" w:customStyle="1" w:styleId="WW8Num19z0">
    <w:name w:val="WW8Num19z0"/>
    <w:rsid w:val="004C6536"/>
    <w:rPr>
      <w:rFonts w:ascii="StarSymbol" w:hAnsi="StarSymbol" w:cs="StarSymbol"/>
      <w:sz w:val="18"/>
      <w:szCs w:val="18"/>
    </w:rPr>
  </w:style>
  <w:style w:type="character" w:customStyle="1" w:styleId="WW8Num22z0">
    <w:name w:val="WW8Num22z0"/>
    <w:rsid w:val="004C6536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4C6536"/>
  </w:style>
  <w:style w:type="character" w:customStyle="1" w:styleId="WW-WW8Num1z0">
    <w:name w:val="WW-WW8Num1z0"/>
    <w:rsid w:val="004C6536"/>
    <w:rPr>
      <w:rFonts w:ascii="StarSymbol" w:hAnsi="StarSymbol"/>
    </w:rPr>
  </w:style>
  <w:style w:type="character" w:customStyle="1" w:styleId="WW-WW8Num2z0">
    <w:name w:val="WW-WW8Num2z0"/>
    <w:rsid w:val="004C6536"/>
    <w:rPr>
      <w:rFonts w:ascii="Symbol" w:hAnsi="Symbol" w:cs="Tahoma"/>
    </w:rPr>
  </w:style>
  <w:style w:type="character" w:customStyle="1" w:styleId="WW-WW8Num3z0">
    <w:name w:val="WW-WW8Num3z0"/>
    <w:rsid w:val="004C6536"/>
    <w:rPr>
      <w:rFonts w:ascii="Symbol" w:hAnsi="Symbol" w:cs="StarSymbol"/>
      <w:sz w:val="18"/>
      <w:szCs w:val="18"/>
    </w:rPr>
  </w:style>
  <w:style w:type="character" w:customStyle="1" w:styleId="WW-WW8Num4z0">
    <w:name w:val="WW-WW8Num4z0"/>
    <w:rsid w:val="004C6536"/>
    <w:rPr>
      <w:rFonts w:ascii="Symbol" w:hAnsi="Symbol" w:cs="StarSymbol"/>
      <w:sz w:val="18"/>
      <w:szCs w:val="18"/>
    </w:rPr>
  </w:style>
  <w:style w:type="character" w:customStyle="1" w:styleId="WW-WW8Num5z0">
    <w:name w:val="WW-WW8Num5z0"/>
    <w:rsid w:val="004C6536"/>
    <w:rPr>
      <w:rFonts w:ascii="Symbol" w:hAnsi="Symbol" w:cs="StarSymbol"/>
      <w:sz w:val="18"/>
      <w:szCs w:val="18"/>
    </w:rPr>
  </w:style>
  <w:style w:type="character" w:customStyle="1" w:styleId="WW-WW8Num6z0">
    <w:name w:val="WW-WW8Num6z0"/>
    <w:rsid w:val="004C6536"/>
    <w:rPr>
      <w:rFonts w:ascii="Symbol" w:hAnsi="Symbol" w:cs="StarSymbol"/>
      <w:sz w:val="18"/>
      <w:szCs w:val="18"/>
    </w:rPr>
  </w:style>
  <w:style w:type="character" w:customStyle="1" w:styleId="WW-WW8Num7z0">
    <w:name w:val="WW-WW8Num7z0"/>
    <w:rsid w:val="004C6536"/>
    <w:rPr>
      <w:rFonts w:ascii="Symbol" w:hAnsi="Symbol" w:cs="StarSymbol"/>
      <w:sz w:val="18"/>
      <w:szCs w:val="18"/>
    </w:rPr>
  </w:style>
  <w:style w:type="character" w:customStyle="1" w:styleId="WW-WW8Num8z0">
    <w:name w:val="WW-WW8Num8z0"/>
    <w:rsid w:val="004C6536"/>
    <w:rPr>
      <w:rFonts w:ascii="Symbol" w:hAnsi="Symbol" w:cs="StarSymbol"/>
      <w:sz w:val="18"/>
      <w:szCs w:val="18"/>
    </w:rPr>
  </w:style>
  <w:style w:type="character" w:customStyle="1" w:styleId="WW-WW8Num9z0">
    <w:name w:val="WW-WW8Num9z0"/>
    <w:rsid w:val="004C6536"/>
    <w:rPr>
      <w:rFonts w:ascii="Symbol" w:hAnsi="Symbol" w:cs="StarSymbol"/>
      <w:sz w:val="18"/>
      <w:szCs w:val="18"/>
    </w:rPr>
  </w:style>
  <w:style w:type="character" w:customStyle="1" w:styleId="WW-WW8Num10z0">
    <w:name w:val="WW-WW8Num10z0"/>
    <w:rsid w:val="004C6536"/>
    <w:rPr>
      <w:rFonts w:ascii="Symbol" w:hAnsi="Symbol" w:cs="StarSymbol"/>
      <w:sz w:val="18"/>
      <w:szCs w:val="18"/>
    </w:rPr>
  </w:style>
  <w:style w:type="character" w:customStyle="1" w:styleId="WW-WW8Num11z0">
    <w:name w:val="WW-WW8Num11z0"/>
    <w:rsid w:val="004C6536"/>
    <w:rPr>
      <w:rFonts w:ascii="Symbol" w:hAnsi="Symbol" w:cs="StarSymbol"/>
      <w:sz w:val="18"/>
      <w:szCs w:val="18"/>
    </w:rPr>
  </w:style>
  <w:style w:type="character" w:customStyle="1" w:styleId="WW-WW8Num12z0">
    <w:name w:val="WW-WW8Num12z0"/>
    <w:rsid w:val="004C6536"/>
    <w:rPr>
      <w:rFonts w:ascii="Symbol" w:hAnsi="Symbol" w:cs="StarSymbol"/>
      <w:sz w:val="18"/>
      <w:szCs w:val="18"/>
    </w:rPr>
  </w:style>
  <w:style w:type="character" w:customStyle="1" w:styleId="WW-WW8Num13z0">
    <w:name w:val="WW-WW8Num13z0"/>
    <w:rsid w:val="004C6536"/>
    <w:rPr>
      <w:rFonts w:ascii="Symbol" w:hAnsi="Symbol" w:cs="StarSymbol"/>
      <w:sz w:val="18"/>
      <w:szCs w:val="18"/>
    </w:rPr>
  </w:style>
  <w:style w:type="character" w:customStyle="1" w:styleId="WW-WW8Num14z0">
    <w:name w:val="WW-WW8Num14z0"/>
    <w:rsid w:val="004C6536"/>
    <w:rPr>
      <w:rFonts w:ascii="Symbol" w:hAnsi="Symbol" w:cs="StarSymbol"/>
      <w:sz w:val="18"/>
      <w:szCs w:val="18"/>
    </w:rPr>
  </w:style>
  <w:style w:type="character" w:customStyle="1" w:styleId="WW-WW8Num15z0">
    <w:name w:val="WW-WW8Num15z0"/>
    <w:rsid w:val="004C6536"/>
    <w:rPr>
      <w:rFonts w:ascii="Symbol" w:hAnsi="Symbol" w:cs="StarSymbol"/>
      <w:sz w:val="18"/>
      <w:szCs w:val="18"/>
    </w:rPr>
  </w:style>
  <w:style w:type="character" w:customStyle="1" w:styleId="WW-WW8Num19z0">
    <w:name w:val="WW-WW8Num19z0"/>
    <w:rsid w:val="004C6536"/>
    <w:rPr>
      <w:rFonts w:ascii="StarSymbol" w:hAnsi="StarSymbol" w:cs="StarSymbol"/>
      <w:sz w:val="18"/>
      <w:szCs w:val="18"/>
    </w:rPr>
  </w:style>
  <w:style w:type="character" w:customStyle="1" w:styleId="WW-WW8Num22z0">
    <w:name w:val="WW-WW8Num22z0"/>
    <w:rsid w:val="004C6536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4C6536"/>
  </w:style>
  <w:style w:type="character" w:customStyle="1" w:styleId="WW-WW8Num1z01">
    <w:name w:val="WW-WW8Num1z01"/>
    <w:rsid w:val="004C6536"/>
    <w:rPr>
      <w:rFonts w:ascii="StarSymbol" w:hAnsi="StarSymbol"/>
    </w:rPr>
  </w:style>
  <w:style w:type="character" w:customStyle="1" w:styleId="WW-WW8Num2z01">
    <w:name w:val="WW-WW8Num2z01"/>
    <w:rsid w:val="004C6536"/>
    <w:rPr>
      <w:rFonts w:ascii="Symbol" w:hAnsi="Symbol" w:cs="Tahoma"/>
    </w:rPr>
  </w:style>
  <w:style w:type="character" w:customStyle="1" w:styleId="WW-WW8Num3z01">
    <w:name w:val="WW-WW8Num3z01"/>
    <w:rsid w:val="004C6536"/>
    <w:rPr>
      <w:rFonts w:ascii="Symbol" w:hAnsi="Symbol" w:cs="StarSymbol"/>
      <w:sz w:val="18"/>
      <w:szCs w:val="18"/>
    </w:rPr>
  </w:style>
  <w:style w:type="character" w:customStyle="1" w:styleId="WW-WW8Num4z01">
    <w:name w:val="WW-WW8Num4z01"/>
    <w:rsid w:val="004C6536"/>
    <w:rPr>
      <w:rFonts w:ascii="Symbol" w:hAnsi="Symbol" w:cs="StarSymbol"/>
      <w:sz w:val="18"/>
      <w:szCs w:val="18"/>
    </w:rPr>
  </w:style>
  <w:style w:type="character" w:customStyle="1" w:styleId="WW-WW8Num5z01">
    <w:name w:val="WW-WW8Num5z01"/>
    <w:rsid w:val="004C6536"/>
    <w:rPr>
      <w:rFonts w:ascii="Symbol" w:hAnsi="Symbol" w:cs="StarSymbol"/>
      <w:sz w:val="18"/>
      <w:szCs w:val="18"/>
    </w:rPr>
  </w:style>
  <w:style w:type="character" w:customStyle="1" w:styleId="WW-WW8Num6z01">
    <w:name w:val="WW-WW8Num6z01"/>
    <w:rsid w:val="004C6536"/>
    <w:rPr>
      <w:rFonts w:ascii="Symbol" w:hAnsi="Symbol" w:cs="StarSymbol"/>
      <w:sz w:val="18"/>
      <w:szCs w:val="18"/>
    </w:rPr>
  </w:style>
  <w:style w:type="character" w:customStyle="1" w:styleId="WW-WW8Num7z01">
    <w:name w:val="WW-WW8Num7z01"/>
    <w:rsid w:val="004C6536"/>
    <w:rPr>
      <w:rFonts w:ascii="Symbol" w:hAnsi="Symbol" w:cs="StarSymbol"/>
      <w:sz w:val="18"/>
      <w:szCs w:val="18"/>
    </w:rPr>
  </w:style>
  <w:style w:type="character" w:customStyle="1" w:styleId="WW-WW8Num8z01">
    <w:name w:val="WW-WW8Num8z01"/>
    <w:rsid w:val="004C6536"/>
    <w:rPr>
      <w:rFonts w:ascii="Symbol" w:hAnsi="Symbol" w:cs="StarSymbol"/>
      <w:sz w:val="18"/>
      <w:szCs w:val="18"/>
    </w:rPr>
  </w:style>
  <w:style w:type="character" w:customStyle="1" w:styleId="WW-WW8Num9z01">
    <w:name w:val="WW-WW8Num9z01"/>
    <w:rsid w:val="004C6536"/>
    <w:rPr>
      <w:rFonts w:ascii="Symbol" w:hAnsi="Symbol" w:cs="StarSymbol"/>
      <w:sz w:val="18"/>
      <w:szCs w:val="18"/>
    </w:rPr>
  </w:style>
  <w:style w:type="character" w:customStyle="1" w:styleId="WW-WW8Num10z01">
    <w:name w:val="WW-WW8Num10z01"/>
    <w:rsid w:val="004C6536"/>
    <w:rPr>
      <w:rFonts w:ascii="Symbol" w:hAnsi="Symbol" w:cs="StarSymbol"/>
      <w:sz w:val="18"/>
      <w:szCs w:val="18"/>
    </w:rPr>
  </w:style>
  <w:style w:type="character" w:customStyle="1" w:styleId="WW-WW8Num11z01">
    <w:name w:val="WW-WW8Num11z01"/>
    <w:rsid w:val="004C6536"/>
    <w:rPr>
      <w:rFonts w:ascii="Symbol" w:hAnsi="Symbol" w:cs="StarSymbol"/>
      <w:sz w:val="18"/>
      <w:szCs w:val="18"/>
    </w:rPr>
  </w:style>
  <w:style w:type="character" w:customStyle="1" w:styleId="WW-WW8Num12z01">
    <w:name w:val="WW-WW8Num12z01"/>
    <w:rsid w:val="004C6536"/>
    <w:rPr>
      <w:rFonts w:ascii="Symbol" w:hAnsi="Symbol" w:cs="StarSymbol"/>
      <w:sz w:val="18"/>
      <w:szCs w:val="18"/>
    </w:rPr>
  </w:style>
  <w:style w:type="character" w:customStyle="1" w:styleId="WW-WW8Num13z01">
    <w:name w:val="WW-WW8Num13z01"/>
    <w:rsid w:val="004C6536"/>
    <w:rPr>
      <w:rFonts w:ascii="Symbol" w:hAnsi="Symbol" w:cs="StarSymbol"/>
      <w:sz w:val="18"/>
      <w:szCs w:val="18"/>
    </w:rPr>
  </w:style>
  <w:style w:type="character" w:customStyle="1" w:styleId="WW-WW8Num14z01">
    <w:name w:val="WW-WW8Num14z01"/>
    <w:rsid w:val="004C6536"/>
    <w:rPr>
      <w:rFonts w:ascii="Symbol" w:hAnsi="Symbol" w:cs="StarSymbol"/>
      <w:sz w:val="18"/>
      <w:szCs w:val="18"/>
    </w:rPr>
  </w:style>
  <w:style w:type="character" w:customStyle="1" w:styleId="WW-WW8Num15z01">
    <w:name w:val="WW-WW8Num15z01"/>
    <w:rsid w:val="004C6536"/>
    <w:rPr>
      <w:rFonts w:ascii="Symbol" w:hAnsi="Symbol" w:cs="StarSymbol"/>
      <w:sz w:val="18"/>
      <w:szCs w:val="18"/>
    </w:rPr>
  </w:style>
  <w:style w:type="character" w:customStyle="1" w:styleId="WW-WW8Num19z01">
    <w:name w:val="WW-WW8Num19z01"/>
    <w:rsid w:val="004C6536"/>
    <w:rPr>
      <w:rFonts w:ascii="StarSymbol" w:hAnsi="StarSymbol" w:cs="StarSymbol"/>
      <w:sz w:val="18"/>
      <w:szCs w:val="18"/>
    </w:rPr>
  </w:style>
  <w:style w:type="character" w:customStyle="1" w:styleId="WW-WW8Num22z01">
    <w:name w:val="WW-WW8Num22z01"/>
    <w:rsid w:val="004C6536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4C6536"/>
  </w:style>
  <w:style w:type="character" w:customStyle="1" w:styleId="WW-WW8Num1z011">
    <w:name w:val="WW-WW8Num1z011"/>
    <w:rsid w:val="004C6536"/>
    <w:rPr>
      <w:rFonts w:ascii="StarSymbol" w:hAnsi="StarSymbol"/>
    </w:rPr>
  </w:style>
  <w:style w:type="character" w:customStyle="1" w:styleId="WW-WW8Num2z011">
    <w:name w:val="WW-WW8Num2z011"/>
    <w:rsid w:val="004C6536"/>
    <w:rPr>
      <w:rFonts w:ascii="Symbol" w:hAnsi="Symbol" w:cs="Tahoma"/>
    </w:rPr>
  </w:style>
  <w:style w:type="character" w:customStyle="1" w:styleId="WW-WW8Num3z011">
    <w:name w:val="WW-WW8Num3z011"/>
    <w:rsid w:val="004C6536"/>
    <w:rPr>
      <w:rFonts w:ascii="Symbol" w:hAnsi="Symbol" w:cs="StarSymbol"/>
      <w:sz w:val="18"/>
      <w:szCs w:val="18"/>
    </w:rPr>
  </w:style>
  <w:style w:type="character" w:customStyle="1" w:styleId="WW-WW8Num4z011">
    <w:name w:val="WW-WW8Num4z011"/>
    <w:rsid w:val="004C6536"/>
    <w:rPr>
      <w:rFonts w:ascii="Symbol" w:hAnsi="Symbol" w:cs="StarSymbol"/>
      <w:sz w:val="18"/>
      <w:szCs w:val="18"/>
    </w:rPr>
  </w:style>
  <w:style w:type="character" w:customStyle="1" w:styleId="WW-WW8Num5z011">
    <w:name w:val="WW-WW8Num5z011"/>
    <w:rsid w:val="004C6536"/>
    <w:rPr>
      <w:rFonts w:ascii="Symbol" w:hAnsi="Symbol" w:cs="StarSymbol"/>
      <w:sz w:val="18"/>
      <w:szCs w:val="18"/>
    </w:rPr>
  </w:style>
  <w:style w:type="character" w:customStyle="1" w:styleId="WW-WW8Num6z011">
    <w:name w:val="WW-WW8Num6z011"/>
    <w:rsid w:val="004C6536"/>
    <w:rPr>
      <w:rFonts w:ascii="Symbol" w:hAnsi="Symbol" w:cs="StarSymbol"/>
      <w:sz w:val="18"/>
      <w:szCs w:val="18"/>
    </w:rPr>
  </w:style>
  <w:style w:type="character" w:customStyle="1" w:styleId="WW-WW8Num7z011">
    <w:name w:val="WW-WW8Num7z011"/>
    <w:rsid w:val="004C6536"/>
    <w:rPr>
      <w:rFonts w:ascii="Symbol" w:hAnsi="Symbol" w:cs="StarSymbol"/>
      <w:sz w:val="18"/>
      <w:szCs w:val="18"/>
    </w:rPr>
  </w:style>
  <w:style w:type="character" w:customStyle="1" w:styleId="WW-WW8Num8z011">
    <w:name w:val="WW-WW8Num8z011"/>
    <w:rsid w:val="004C6536"/>
    <w:rPr>
      <w:rFonts w:ascii="Symbol" w:hAnsi="Symbol" w:cs="StarSymbol"/>
      <w:sz w:val="18"/>
      <w:szCs w:val="18"/>
    </w:rPr>
  </w:style>
  <w:style w:type="character" w:customStyle="1" w:styleId="WW-WW8Num9z011">
    <w:name w:val="WW-WW8Num9z011"/>
    <w:rsid w:val="004C6536"/>
    <w:rPr>
      <w:rFonts w:ascii="Symbol" w:hAnsi="Symbol" w:cs="StarSymbol"/>
      <w:sz w:val="18"/>
      <w:szCs w:val="18"/>
    </w:rPr>
  </w:style>
  <w:style w:type="character" w:customStyle="1" w:styleId="WW-WW8Num10z011">
    <w:name w:val="WW-WW8Num10z011"/>
    <w:rsid w:val="004C6536"/>
    <w:rPr>
      <w:rFonts w:ascii="Symbol" w:hAnsi="Symbol" w:cs="StarSymbol"/>
      <w:sz w:val="18"/>
      <w:szCs w:val="18"/>
    </w:rPr>
  </w:style>
  <w:style w:type="character" w:customStyle="1" w:styleId="WW-WW8Num11z011">
    <w:name w:val="WW-WW8Num11z011"/>
    <w:rsid w:val="004C6536"/>
    <w:rPr>
      <w:rFonts w:ascii="Symbol" w:hAnsi="Symbol" w:cs="StarSymbol"/>
      <w:sz w:val="18"/>
      <w:szCs w:val="18"/>
    </w:rPr>
  </w:style>
  <w:style w:type="character" w:customStyle="1" w:styleId="WW-WW8Num12z011">
    <w:name w:val="WW-WW8Num12z011"/>
    <w:rsid w:val="004C6536"/>
    <w:rPr>
      <w:rFonts w:ascii="Symbol" w:hAnsi="Symbol" w:cs="StarSymbol"/>
      <w:sz w:val="18"/>
      <w:szCs w:val="18"/>
    </w:rPr>
  </w:style>
  <w:style w:type="character" w:customStyle="1" w:styleId="WW-WW8Num13z011">
    <w:name w:val="WW-WW8Num13z011"/>
    <w:rsid w:val="004C6536"/>
    <w:rPr>
      <w:rFonts w:ascii="Symbol" w:hAnsi="Symbol" w:cs="StarSymbol"/>
      <w:sz w:val="18"/>
      <w:szCs w:val="18"/>
    </w:rPr>
  </w:style>
  <w:style w:type="character" w:customStyle="1" w:styleId="WW-WW8Num14z011">
    <w:name w:val="WW-WW8Num14z011"/>
    <w:rsid w:val="004C6536"/>
    <w:rPr>
      <w:rFonts w:ascii="Symbol" w:hAnsi="Symbol" w:cs="StarSymbol"/>
      <w:sz w:val="18"/>
      <w:szCs w:val="18"/>
    </w:rPr>
  </w:style>
  <w:style w:type="character" w:customStyle="1" w:styleId="WW-WW8Num15z011">
    <w:name w:val="WW-WW8Num15z011"/>
    <w:rsid w:val="004C6536"/>
    <w:rPr>
      <w:rFonts w:ascii="Symbol" w:hAnsi="Symbol" w:cs="StarSymbol"/>
      <w:sz w:val="18"/>
      <w:szCs w:val="18"/>
    </w:rPr>
  </w:style>
  <w:style w:type="character" w:customStyle="1" w:styleId="WW-WW8Num19z011">
    <w:name w:val="WW-WW8Num19z011"/>
    <w:rsid w:val="004C6536"/>
    <w:rPr>
      <w:rFonts w:ascii="StarSymbol" w:hAnsi="StarSymbol" w:cs="StarSymbol"/>
      <w:sz w:val="18"/>
      <w:szCs w:val="18"/>
    </w:rPr>
  </w:style>
  <w:style w:type="character" w:customStyle="1" w:styleId="WW-WW8Num22z011">
    <w:name w:val="WW-WW8Num22z011"/>
    <w:rsid w:val="004C6536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4C6536"/>
  </w:style>
  <w:style w:type="character" w:customStyle="1" w:styleId="WW-WW8Num1z0111">
    <w:name w:val="WW-WW8Num1z0111"/>
    <w:rsid w:val="004C6536"/>
    <w:rPr>
      <w:rFonts w:ascii="StarSymbol" w:hAnsi="StarSymbol"/>
    </w:rPr>
  </w:style>
  <w:style w:type="character" w:customStyle="1" w:styleId="WW-WW8Num2z0111">
    <w:name w:val="WW-WW8Num2z0111"/>
    <w:rsid w:val="004C6536"/>
    <w:rPr>
      <w:rFonts w:ascii="Symbol" w:hAnsi="Symbol" w:cs="Tahoma"/>
    </w:rPr>
  </w:style>
  <w:style w:type="character" w:customStyle="1" w:styleId="WW-WW8Num3z0111">
    <w:name w:val="WW-WW8Num3z0111"/>
    <w:rsid w:val="004C6536"/>
    <w:rPr>
      <w:rFonts w:ascii="Symbol" w:hAnsi="Symbol" w:cs="StarSymbol"/>
      <w:sz w:val="18"/>
      <w:szCs w:val="18"/>
    </w:rPr>
  </w:style>
  <w:style w:type="character" w:customStyle="1" w:styleId="WW-WW8Num4z0111">
    <w:name w:val="WW-WW8Num4z0111"/>
    <w:rsid w:val="004C6536"/>
    <w:rPr>
      <w:rFonts w:ascii="Symbol" w:hAnsi="Symbol" w:cs="StarSymbol"/>
      <w:sz w:val="18"/>
      <w:szCs w:val="18"/>
    </w:rPr>
  </w:style>
  <w:style w:type="character" w:customStyle="1" w:styleId="WW-WW8Num5z0111">
    <w:name w:val="WW-WW8Num5z0111"/>
    <w:rsid w:val="004C6536"/>
    <w:rPr>
      <w:rFonts w:ascii="Symbol" w:hAnsi="Symbol" w:cs="StarSymbol"/>
      <w:sz w:val="18"/>
      <w:szCs w:val="18"/>
    </w:rPr>
  </w:style>
  <w:style w:type="character" w:customStyle="1" w:styleId="WW-WW8Num6z0111">
    <w:name w:val="WW-WW8Num6z0111"/>
    <w:rsid w:val="004C6536"/>
    <w:rPr>
      <w:rFonts w:ascii="Symbol" w:hAnsi="Symbol" w:cs="StarSymbol"/>
      <w:sz w:val="18"/>
      <w:szCs w:val="18"/>
    </w:rPr>
  </w:style>
  <w:style w:type="character" w:customStyle="1" w:styleId="WW-WW8Num7z0111">
    <w:name w:val="WW-WW8Num7z0111"/>
    <w:rsid w:val="004C6536"/>
    <w:rPr>
      <w:rFonts w:ascii="Symbol" w:hAnsi="Symbol" w:cs="StarSymbol"/>
      <w:sz w:val="18"/>
      <w:szCs w:val="18"/>
    </w:rPr>
  </w:style>
  <w:style w:type="character" w:customStyle="1" w:styleId="WW-WW8Num8z0111">
    <w:name w:val="WW-WW8Num8z0111"/>
    <w:rsid w:val="004C6536"/>
    <w:rPr>
      <w:rFonts w:ascii="Symbol" w:hAnsi="Symbol" w:cs="StarSymbol"/>
      <w:sz w:val="18"/>
      <w:szCs w:val="18"/>
    </w:rPr>
  </w:style>
  <w:style w:type="character" w:customStyle="1" w:styleId="WW-WW8Num9z0111">
    <w:name w:val="WW-WW8Num9z0111"/>
    <w:rsid w:val="004C6536"/>
    <w:rPr>
      <w:rFonts w:ascii="Symbol" w:hAnsi="Symbol" w:cs="StarSymbol"/>
      <w:sz w:val="18"/>
      <w:szCs w:val="18"/>
    </w:rPr>
  </w:style>
  <w:style w:type="character" w:customStyle="1" w:styleId="WW-WW8Num10z0111">
    <w:name w:val="WW-WW8Num10z0111"/>
    <w:rsid w:val="004C6536"/>
    <w:rPr>
      <w:rFonts w:ascii="Symbol" w:hAnsi="Symbol" w:cs="StarSymbol"/>
      <w:sz w:val="18"/>
      <w:szCs w:val="18"/>
    </w:rPr>
  </w:style>
  <w:style w:type="character" w:customStyle="1" w:styleId="WW-WW8Num11z0111">
    <w:name w:val="WW-WW8Num11z0111"/>
    <w:rsid w:val="004C6536"/>
    <w:rPr>
      <w:rFonts w:ascii="Symbol" w:hAnsi="Symbol" w:cs="StarSymbol"/>
      <w:sz w:val="18"/>
      <w:szCs w:val="18"/>
    </w:rPr>
  </w:style>
  <w:style w:type="character" w:customStyle="1" w:styleId="WW-WW8Num12z0111">
    <w:name w:val="WW-WW8Num12z0111"/>
    <w:rsid w:val="004C6536"/>
    <w:rPr>
      <w:rFonts w:ascii="Symbol" w:hAnsi="Symbol" w:cs="StarSymbol"/>
      <w:sz w:val="18"/>
      <w:szCs w:val="18"/>
    </w:rPr>
  </w:style>
  <w:style w:type="character" w:customStyle="1" w:styleId="WW-WW8Num13z0111">
    <w:name w:val="WW-WW8Num13z0111"/>
    <w:rsid w:val="004C6536"/>
    <w:rPr>
      <w:rFonts w:ascii="Symbol" w:hAnsi="Symbol" w:cs="StarSymbol"/>
      <w:sz w:val="18"/>
      <w:szCs w:val="18"/>
    </w:rPr>
  </w:style>
  <w:style w:type="character" w:customStyle="1" w:styleId="WW-WW8Num14z0111">
    <w:name w:val="WW-WW8Num14z0111"/>
    <w:rsid w:val="004C6536"/>
    <w:rPr>
      <w:rFonts w:ascii="Symbol" w:hAnsi="Symbol" w:cs="StarSymbol"/>
      <w:sz w:val="18"/>
      <w:szCs w:val="18"/>
    </w:rPr>
  </w:style>
  <w:style w:type="character" w:customStyle="1" w:styleId="WW-WW8Num15z0111">
    <w:name w:val="WW-WW8Num15z0111"/>
    <w:rsid w:val="004C6536"/>
    <w:rPr>
      <w:rFonts w:ascii="Symbol" w:hAnsi="Symbol" w:cs="StarSymbol"/>
      <w:sz w:val="18"/>
      <w:szCs w:val="18"/>
    </w:rPr>
  </w:style>
  <w:style w:type="character" w:customStyle="1" w:styleId="WW-WW8Num19z0111">
    <w:name w:val="WW-WW8Num19z0111"/>
    <w:rsid w:val="004C6536"/>
    <w:rPr>
      <w:rFonts w:ascii="StarSymbol" w:hAnsi="StarSymbol" w:cs="StarSymbol"/>
      <w:sz w:val="18"/>
      <w:szCs w:val="18"/>
    </w:rPr>
  </w:style>
  <w:style w:type="character" w:customStyle="1" w:styleId="WW-WW8Num22z0111">
    <w:name w:val="WW-WW8Num22z0111"/>
    <w:rsid w:val="004C6536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4C6536"/>
  </w:style>
  <w:style w:type="character" w:customStyle="1" w:styleId="WW-WW8Num1z01111">
    <w:name w:val="WW-WW8Num1z01111"/>
    <w:rsid w:val="004C6536"/>
    <w:rPr>
      <w:rFonts w:ascii="StarSymbol" w:hAnsi="StarSymbol"/>
    </w:rPr>
  </w:style>
  <w:style w:type="character" w:customStyle="1" w:styleId="WW-WW8Num2z01111">
    <w:name w:val="WW-WW8Num2z01111"/>
    <w:rsid w:val="004C6536"/>
    <w:rPr>
      <w:rFonts w:ascii="Symbol" w:hAnsi="Symbol" w:cs="Tahoma"/>
    </w:rPr>
  </w:style>
  <w:style w:type="character" w:customStyle="1" w:styleId="WW-WW8Num3z01111">
    <w:name w:val="WW-WW8Num3z01111"/>
    <w:rsid w:val="004C6536"/>
    <w:rPr>
      <w:rFonts w:ascii="Symbol" w:hAnsi="Symbol" w:cs="StarSymbol"/>
      <w:sz w:val="18"/>
      <w:szCs w:val="18"/>
    </w:rPr>
  </w:style>
  <w:style w:type="character" w:customStyle="1" w:styleId="WW-WW8Num4z01111">
    <w:name w:val="WW-WW8Num4z01111"/>
    <w:rsid w:val="004C6536"/>
    <w:rPr>
      <w:rFonts w:ascii="Symbol" w:hAnsi="Symbol" w:cs="StarSymbol"/>
      <w:sz w:val="18"/>
      <w:szCs w:val="18"/>
    </w:rPr>
  </w:style>
  <w:style w:type="character" w:customStyle="1" w:styleId="WW-WW8Num5z01111">
    <w:name w:val="WW-WW8Num5z01111"/>
    <w:rsid w:val="004C6536"/>
    <w:rPr>
      <w:rFonts w:ascii="Symbol" w:hAnsi="Symbol" w:cs="StarSymbol"/>
      <w:sz w:val="18"/>
      <w:szCs w:val="18"/>
    </w:rPr>
  </w:style>
  <w:style w:type="character" w:customStyle="1" w:styleId="WW-WW8Num6z01111">
    <w:name w:val="WW-WW8Num6z01111"/>
    <w:rsid w:val="004C6536"/>
    <w:rPr>
      <w:rFonts w:ascii="Symbol" w:hAnsi="Symbol" w:cs="StarSymbol"/>
      <w:sz w:val="18"/>
      <w:szCs w:val="18"/>
    </w:rPr>
  </w:style>
  <w:style w:type="character" w:customStyle="1" w:styleId="WW-WW8Num7z01111">
    <w:name w:val="WW-WW8Num7z01111"/>
    <w:rsid w:val="004C6536"/>
    <w:rPr>
      <w:rFonts w:ascii="Symbol" w:hAnsi="Symbol" w:cs="StarSymbol"/>
      <w:sz w:val="18"/>
      <w:szCs w:val="18"/>
    </w:rPr>
  </w:style>
  <w:style w:type="character" w:customStyle="1" w:styleId="WW-WW8Num8z01111">
    <w:name w:val="WW-WW8Num8z01111"/>
    <w:rsid w:val="004C6536"/>
    <w:rPr>
      <w:rFonts w:ascii="Symbol" w:hAnsi="Symbol" w:cs="StarSymbol"/>
      <w:sz w:val="18"/>
      <w:szCs w:val="18"/>
    </w:rPr>
  </w:style>
  <w:style w:type="character" w:customStyle="1" w:styleId="WW-WW8Num9z01111">
    <w:name w:val="WW-WW8Num9z01111"/>
    <w:rsid w:val="004C6536"/>
    <w:rPr>
      <w:rFonts w:ascii="Symbol" w:hAnsi="Symbol" w:cs="StarSymbol"/>
      <w:sz w:val="18"/>
      <w:szCs w:val="18"/>
    </w:rPr>
  </w:style>
  <w:style w:type="character" w:customStyle="1" w:styleId="WW-WW8Num10z01111">
    <w:name w:val="WW-WW8Num10z01111"/>
    <w:rsid w:val="004C6536"/>
    <w:rPr>
      <w:rFonts w:ascii="Symbol" w:hAnsi="Symbol" w:cs="StarSymbol"/>
      <w:sz w:val="18"/>
      <w:szCs w:val="18"/>
    </w:rPr>
  </w:style>
  <w:style w:type="character" w:customStyle="1" w:styleId="WW-WW8Num11z01111">
    <w:name w:val="WW-WW8Num11z01111"/>
    <w:rsid w:val="004C6536"/>
    <w:rPr>
      <w:rFonts w:ascii="Symbol" w:hAnsi="Symbol" w:cs="StarSymbol"/>
      <w:sz w:val="18"/>
      <w:szCs w:val="18"/>
    </w:rPr>
  </w:style>
  <w:style w:type="character" w:customStyle="1" w:styleId="WW-WW8Num12z01111">
    <w:name w:val="WW-WW8Num12z01111"/>
    <w:rsid w:val="004C6536"/>
    <w:rPr>
      <w:rFonts w:ascii="Symbol" w:hAnsi="Symbol" w:cs="StarSymbol"/>
      <w:sz w:val="18"/>
      <w:szCs w:val="18"/>
    </w:rPr>
  </w:style>
  <w:style w:type="character" w:customStyle="1" w:styleId="WW-WW8Num13z01111">
    <w:name w:val="WW-WW8Num13z01111"/>
    <w:rsid w:val="004C6536"/>
    <w:rPr>
      <w:rFonts w:ascii="Symbol" w:hAnsi="Symbol" w:cs="StarSymbol"/>
      <w:sz w:val="18"/>
      <w:szCs w:val="18"/>
    </w:rPr>
  </w:style>
  <w:style w:type="character" w:customStyle="1" w:styleId="WW-WW8Num14z01111">
    <w:name w:val="WW-WW8Num14z01111"/>
    <w:rsid w:val="004C6536"/>
    <w:rPr>
      <w:rFonts w:ascii="Symbol" w:hAnsi="Symbol" w:cs="StarSymbol"/>
      <w:sz w:val="18"/>
      <w:szCs w:val="18"/>
    </w:rPr>
  </w:style>
  <w:style w:type="character" w:customStyle="1" w:styleId="WW-WW8Num15z01111">
    <w:name w:val="WW-WW8Num15z01111"/>
    <w:rsid w:val="004C6536"/>
    <w:rPr>
      <w:rFonts w:ascii="Symbol" w:hAnsi="Symbol" w:cs="StarSymbol"/>
      <w:sz w:val="18"/>
      <w:szCs w:val="18"/>
    </w:rPr>
  </w:style>
  <w:style w:type="character" w:customStyle="1" w:styleId="WW-WW8Num19z01111">
    <w:name w:val="WW-WW8Num19z01111"/>
    <w:rsid w:val="004C6536"/>
    <w:rPr>
      <w:rFonts w:ascii="StarSymbol" w:hAnsi="StarSymbol" w:cs="StarSymbol"/>
      <w:sz w:val="18"/>
      <w:szCs w:val="18"/>
    </w:rPr>
  </w:style>
  <w:style w:type="character" w:customStyle="1" w:styleId="WW-WW8Num22z01111">
    <w:name w:val="WW-WW8Num22z01111"/>
    <w:rsid w:val="004C6536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4C6536"/>
  </w:style>
  <w:style w:type="character" w:customStyle="1" w:styleId="WW-WW8Num3z011111">
    <w:name w:val="WW-WW8Num3z011111"/>
    <w:rsid w:val="004C6536"/>
    <w:rPr>
      <w:rFonts w:ascii="StarSymbol" w:hAnsi="StarSymbol"/>
    </w:rPr>
  </w:style>
  <w:style w:type="character" w:customStyle="1" w:styleId="WW-WW8Num4z011111">
    <w:name w:val="WW-WW8Num4z011111"/>
    <w:rsid w:val="004C6536"/>
    <w:rPr>
      <w:rFonts w:ascii="Symbol" w:hAnsi="Symbol" w:cs="Tahoma"/>
    </w:rPr>
  </w:style>
  <w:style w:type="character" w:customStyle="1" w:styleId="WW-WW8Num5z011111">
    <w:name w:val="WW-WW8Num5z011111"/>
    <w:rsid w:val="004C6536"/>
    <w:rPr>
      <w:rFonts w:ascii="Symbol" w:hAnsi="Symbol" w:cs="StarSymbol"/>
      <w:sz w:val="18"/>
      <w:szCs w:val="18"/>
    </w:rPr>
  </w:style>
  <w:style w:type="character" w:customStyle="1" w:styleId="WW-WW8Num6z011111">
    <w:name w:val="WW-WW8Num6z011111"/>
    <w:rsid w:val="004C6536"/>
    <w:rPr>
      <w:rFonts w:ascii="Symbol" w:hAnsi="Symbol" w:cs="StarSymbol"/>
      <w:sz w:val="18"/>
      <w:szCs w:val="18"/>
    </w:rPr>
  </w:style>
  <w:style w:type="character" w:customStyle="1" w:styleId="WW-WW8Num7z011111">
    <w:name w:val="WW-WW8Num7z011111"/>
    <w:rsid w:val="004C6536"/>
    <w:rPr>
      <w:rFonts w:ascii="Symbol" w:hAnsi="Symbol" w:cs="StarSymbol"/>
      <w:sz w:val="18"/>
      <w:szCs w:val="18"/>
    </w:rPr>
  </w:style>
  <w:style w:type="character" w:customStyle="1" w:styleId="WW-WW8Num8z011111">
    <w:name w:val="WW-WW8Num8z011111"/>
    <w:rsid w:val="004C6536"/>
    <w:rPr>
      <w:rFonts w:ascii="Symbol" w:hAnsi="Symbol" w:cs="StarSymbol"/>
      <w:sz w:val="18"/>
      <w:szCs w:val="18"/>
    </w:rPr>
  </w:style>
  <w:style w:type="character" w:customStyle="1" w:styleId="WW-WW8Num9z011111">
    <w:name w:val="WW-WW8Num9z011111"/>
    <w:rsid w:val="004C6536"/>
    <w:rPr>
      <w:rFonts w:ascii="Symbol" w:hAnsi="Symbol" w:cs="StarSymbol"/>
      <w:sz w:val="18"/>
      <w:szCs w:val="18"/>
    </w:rPr>
  </w:style>
  <w:style w:type="character" w:customStyle="1" w:styleId="WW-WW8Num10z011111">
    <w:name w:val="WW-WW8Num10z011111"/>
    <w:rsid w:val="004C6536"/>
    <w:rPr>
      <w:rFonts w:ascii="Symbol" w:hAnsi="Symbol" w:cs="StarSymbol"/>
      <w:sz w:val="18"/>
      <w:szCs w:val="18"/>
    </w:rPr>
  </w:style>
  <w:style w:type="character" w:customStyle="1" w:styleId="WW-WW8Num11z011111">
    <w:name w:val="WW-WW8Num11z011111"/>
    <w:rsid w:val="004C6536"/>
    <w:rPr>
      <w:rFonts w:ascii="Symbol" w:hAnsi="Symbol" w:cs="StarSymbol"/>
      <w:sz w:val="18"/>
      <w:szCs w:val="18"/>
    </w:rPr>
  </w:style>
  <w:style w:type="character" w:customStyle="1" w:styleId="WW-WW8Num12z011111">
    <w:name w:val="WW-WW8Num12z011111"/>
    <w:rsid w:val="004C6536"/>
    <w:rPr>
      <w:rFonts w:ascii="Symbol" w:hAnsi="Symbol" w:cs="StarSymbol"/>
      <w:sz w:val="18"/>
      <w:szCs w:val="18"/>
    </w:rPr>
  </w:style>
  <w:style w:type="character" w:customStyle="1" w:styleId="WW-WW8Num13z011111">
    <w:name w:val="WW-WW8Num13z011111"/>
    <w:rsid w:val="004C6536"/>
    <w:rPr>
      <w:rFonts w:ascii="Symbol" w:hAnsi="Symbol" w:cs="StarSymbol"/>
      <w:sz w:val="18"/>
      <w:szCs w:val="18"/>
    </w:rPr>
  </w:style>
  <w:style w:type="character" w:customStyle="1" w:styleId="WW-WW8Num14z011111">
    <w:name w:val="WW-WW8Num14z011111"/>
    <w:rsid w:val="004C6536"/>
    <w:rPr>
      <w:rFonts w:ascii="Symbol" w:hAnsi="Symbol" w:cs="StarSymbol"/>
      <w:sz w:val="18"/>
      <w:szCs w:val="18"/>
    </w:rPr>
  </w:style>
  <w:style w:type="character" w:customStyle="1" w:styleId="WW-WW8Num15z011111">
    <w:name w:val="WW-WW8Num15z011111"/>
    <w:rsid w:val="004C6536"/>
    <w:rPr>
      <w:rFonts w:ascii="Symbol" w:hAnsi="Symbol" w:cs="StarSymbol"/>
      <w:sz w:val="18"/>
      <w:szCs w:val="18"/>
    </w:rPr>
  </w:style>
  <w:style w:type="character" w:customStyle="1" w:styleId="WW8Num16z0">
    <w:name w:val="WW8Num16z0"/>
    <w:rsid w:val="004C6536"/>
    <w:rPr>
      <w:rFonts w:ascii="Symbol" w:hAnsi="Symbol" w:cs="StarSymbol"/>
      <w:sz w:val="18"/>
      <w:szCs w:val="18"/>
    </w:rPr>
  </w:style>
  <w:style w:type="character" w:customStyle="1" w:styleId="WW8Num17z0">
    <w:name w:val="WW8Num17z0"/>
    <w:rsid w:val="004C6536"/>
    <w:rPr>
      <w:rFonts w:ascii="Symbol" w:hAnsi="Symbol" w:cs="StarSymbol"/>
      <w:sz w:val="18"/>
      <w:szCs w:val="18"/>
    </w:rPr>
  </w:style>
  <w:style w:type="character" w:customStyle="1" w:styleId="WW-WW8Num22z011111">
    <w:name w:val="WW-WW8Num22z011111"/>
    <w:rsid w:val="004C6536"/>
    <w:rPr>
      <w:rFonts w:ascii="StarSymbol" w:hAnsi="StarSymbol" w:cs="StarSymbol"/>
      <w:sz w:val="18"/>
      <w:szCs w:val="18"/>
    </w:rPr>
  </w:style>
  <w:style w:type="character" w:customStyle="1" w:styleId="WW8Num25z0">
    <w:name w:val="WW8Num25z0"/>
    <w:rsid w:val="004C6536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4C6536"/>
  </w:style>
  <w:style w:type="character" w:customStyle="1" w:styleId="WW-WW8Num2z011111">
    <w:name w:val="WW-WW8Num2z011111"/>
    <w:rsid w:val="004C6536"/>
    <w:rPr>
      <w:rFonts w:ascii="Symbol" w:hAnsi="Symbol"/>
    </w:rPr>
  </w:style>
  <w:style w:type="character" w:customStyle="1" w:styleId="WW8Num2z1">
    <w:name w:val="WW8Num2z1"/>
    <w:rsid w:val="004C6536"/>
    <w:rPr>
      <w:rFonts w:ascii="Courier New" w:hAnsi="Courier New" w:cs="Courier New"/>
    </w:rPr>
  </w:style>
  <w:style w:type="character" w:customStyle="1" w:styleId="WW8Num2z2">
    <w:name w:val="WW8Num2z2"/>
    <w:rsid w:val="004C6536"/>
    <w:rPr>
      <w:rFonts w:ascii="Wingdings" w:hAnsi="Wingdings"/>
    </w:rPr>
  </w:style>
  <w:style w:type="character" w:customStyle="1" w:styleId="WW-WW8Num6z0111111">
    <w:name w:val="WW-WW8Num6z0111111"/>
    <w:rsid w:val="004C6536"/>
    <w:rPr>
      <w:rFonts w:ascii="Symbol" w:hAnsi="Symbol"/>
    </w:rPr>
  </w:style>
  <w:style w:type="character" w:customStyle="1" w:styleId="WW8Num6z2">
    <w:name w:val="WW8Num6z2"/>
    <w:rsid w:val="004C6536"/>
    <w:rPr>
      <w:rFonts w:ascii="Wingdings" w:hAnsi="Wingdings"/>
    </w:rPr>
  </w:style>
  <w:style w:type="character" w:customStyle="1" w:styleId="WW8Num6z4">
    <w:name w:val="WW8Num6z4"/>
    <w:rsid w:val="004C6536"/>
    <w:rPr>
      <w:rFonts w:ascii="Courier New" w:hAnsi="Courier New" w:cs="Courier New"/>
    </w:rPr>
  </w:style>
  <w:style w:type="character" w:customStyle="1" w:styleId="WW-WW8Num8z0111111">
    <w:name w:val="WW-WW8Num8z0111111"/>
    <w:rsid w:val="004C6536"/>
    <w:rPr>
      <w:rFonts w:ascii="Symbol" w:hAnsi="Symbol"/>
    </w:rPr>
  </w:style>
  <w:style w:type="character" w:customStyle="1" w:styleId="WW8Num8z1">
    <w:name w:val="WW8Num8z1"/>
    <w:rsid w:val="004C6536"/>
    <w:rPr>
      <w:rFonts w:ascii="Courier New" w:hAnsi="Courier New" w:cs="Courier New"/>
    </w:rPr>
  </w:style>
  <w:style w:type="character" w:customStyle="1" w:styleId="WW8Num8z2">
    <w:name w:val="WW8Num8z2"/>
    <w:rsid w:val="004C6536"/>
    <w:rPr>
      <w:rFonts w:ascii="Wingdings" w:hAnsi="Wingdings"/>
    </w:rPr>
  </w:style>
  <w:style w:type="character" w:customStyle="1" w:styleId="WW-WW8Num10z0111111">
    <w:name w:val="WW-WW8Num10z0111111"/>
    <w:rsid w:val="004C6536"/>
    <w:rPr>
      <w:rFonts w:ascii="Symbol" w:eastAsia="Times New Roman" w:hAnsi="Symbol" w:cs="Tahoma"/>
    </w:rPr>
  </w:style>
  <w:style w:type="character" w:customStyle="1" w:styleId="WW-WW8Num12z0111111">
    <w:name w:val="WW-WW8Num12z0111111"/>
    <w:rsid w:val="004C6536"/>
    <w:rPr>
      <w:rFonts w:ascii="Arial" w:hAnsi="Arial"/>
      <w:b w:val="0"/>
      <w:i w:val="0"/>
    </w:rPr>
  </w:style>
  <w:style w:type="character" w:customStyle="1" w:styleId="WW-WW8Num14z0111111">
    <w:name w:val="WW-WW8Num14z0111111"/>
    <w:rsid w:val="004C6536"/>
    <w:rPr>
      <w:rFonts w:ascii="Arial" w:hAnsi="Arial"/>
      <w:b w:val="0"/>
      <w:i w:val="0"/>
      <w:color w:val="auto"/>
    </w:rPr>
  </w:style>
  <w:style w:type="character" w:customStyle="1" w:styleId="WW-WW8Num16z0">
    <w:name w:val="WW-WW8Num16z0"/>
    <w:rsid w:val="004C6536"/>
    <w:rPr>
      <w:rFonts w:ascii="Symbol" w:hAnsi="Symbol"/>
    </w:rPr>
  </w:style>
  <w:style w:type="character" w:customStyle="1" w:styleId="WW8Num16z1">
    <w:name w:val="WW8Num16z1"/>
    <w:rsid w:val="004C6536"/>
    <w:rPr>
      <w:rFonts w:ascii="Courier New" w:hAnsi="Courier New" w:cs="Courier New"/>
    </w:rPr>
  </w:style>
  <w:style w:type="character" w:customStyle="1" w:styleId="WW8Num16z2">
    <w:name w:val="WW8Num16z2"/>
    <w:rsid w:val="004C6536"/>
    <w:rPr>
      <w:rFonts w:ascii="Wingdings" w:hAnsi="Wingdings"/>
    </w:rPr>
  </w:style>
  <w:style w:type="character" w:customStyle="1" w:styleId="WW-WW8Num17z0">
    <w:name w:val="WW-WW8Num17z0"/>
    <w:rsid w:val="004C6536"/>
    <w:rPr>
      <w:rFonts w:ascii="Arial" w:hAnsi="Arial"/>
      <w:b w:val="0"/>
      <w:i w:val="0"/>
      <w:sz w:val="22"/>
    </w:rPr>
  </w:style>
  <w:style w:type="character" w:customStyle="1" w:styleId="WW8Num18z0">
    <w:name w:val="WW8Num18z0"/>
    <w:rsid w:val="004C6536"/>
    <w:rPr>
      <w:b/>
    </w:rPr>
  </w:style>
  <w:style w:type="character" w:customStyle="1" w:styleId="WW-WW8Num22z0111111">
    <w:name w:val="WW-WW8Num22z0111111"/>
    <w:rsid w:val="004C6536"/>
    <w:rPr>
      <w:rFonts w:ascii="Symbol" w:hAnsi="Symbol"/>
    </w:rPr>
  </w:style>
  <w:style w:type="character" w:customStyle="1" w:styleId="WW8Num22z1">
    <w:name w:val="WW8Num22z1"/>
    <w:rsid w:val="004C6536"/>
    <w:rPr>
      <w:rFonts w:ascii="Courier New" w:hAnsi="Courier New"/>
    </w:rPr>
  </w:style>
  <w:style w:type="character" w:customStyle="1" w:styleId="WW8Num22z2">
    <w:name w:val="WW8Num22z2"/>
    <w:rsid w:val="004C6536"/>
    <w:rPr>
      <w:rFonts w:ascii="Wingdings" w:hAnsi="Wingdings"/>
    </w:rPr>
  </w:style>
  <w:style w:type="character" w:customStyle="1" w:styleId="WW8Num23z0">
    <w:name w:val="WW8Num23z0"/>
    <w:rsid w:val="004C6536"/>
    <w:rPr>
      <w:rFonts w:ascii="Wingdings" w:hAnsi="Wingdings"/>
    </w:rPr>
  </w:style>
  <w:style w:type="character" w:customStyle="1" w:styleId="WW8Num23z1">
    <w:name w:val="WW8Num23z1"/>
    <w:rsid w:val="004C6536"/>
    <w:rPr>
      <w:rFonts w:ascii="Courier New" w:hAnsi="Courier New"/>
    </w:rPr>
  </w:style>
  <w:style w:type="character" w:customStyle="1" w:styleId="WW8Num23z3">
    <w:name w:val="WW8Num23z3"/>
    <w:rsid w:val="004C6536"/>
    <w:rPr>
      <w:rFonts w:ascii="Symbol" w:hAnsi="Symbol"/>
    </w:rPr>
  </w:style>
  <w:style w:type="character" w:customStyle="1" w:styleId="WW8Num26z0">
    <w:name w:val="WW8Num26z0"/>
    <w:rsid w:val="004C6536"/>
    <w:rPr>
      <w:b w:val="0"/>
    </w:rPr>
  </w:style>
  <w:style w:type="character" w:customStyle="1" w:styleId="WW8Num28z0">
    <w:name w:val="WW8Num28z0"/>
    <w:rsid w:val="004C6536"/>
    <w:rPr>
      <w:rFonts w:ascii="Symbol" w:hAnsi="Symbol"/>
    </w:rPr>
  </w:style>
  <w:style w:type="character" w:customStyle="1" w:styleId="WW8Num28z1">
    <w:name w:val="WW8Num28z1"/>
    <w:rsid w:val="004C6536"/>
    <w:rPr>
      <w:rFonts w:ascii="Courier New" w:hAnsi="Courier New" w:cs="Courier New"/>
    </w:rPr>
  </w:style>
  <w:style w:type="character" w:customStyle="1" w:styleId="WW8Num28z2">
    <w:name w:val="WW8Num28z2"/>
    <w:rsid w:val="004C6536"/>
    <w:rPr>
      <w:rFonts w:ascii="Wingdings" w:hAnsi="Wingdings"/>
    </w:rPr>
  </w:style>
  <w:style w:type="character" w:customStyle="1" w:styleId="WW8Num29z0">
    <w:name w:val="WW8Num29z0"/>
    <w:rsid w:val="004C6536"/>
    <w:rPr>
      <w:rFonts w:ascii="Arial" w:hAnsi="Arial"/>
      <w:b w:val="0"/>
      <w:i w:val="0"/>
    </w:rPr>
  </w:style>
  <w:style w:type="character" w:customStyle="1" w:styleId="WW8Num29z1">
    <w:name w:val="WW8Num29z1"/>
    <w:rsid w:val="004C6536"/>
    <w:rPr>
      <w:b w:val="0"/>
      <w:i w:val="0"/>
    </w:rPr>
  </w:style>
  <w:style w:type="character" w:customStyle="1" w:styleId="WW8Num30z0">
    <w:name w:val="WW8Num30z0"/>
    <w:rsid w:val="004C6536"/>
    <w:rPr>
      <w:rFonts w:ascii="Arial" w:hAnsi="Arial"/>
      <w:b/>
      <w:i w:val="0"/>
      <w:sz w:val="24"/>
    </w:rPr>
  </w:style>
  <w:style w:type="character" w:customStyle="1" w:styleId="WW8Num31z0">
    <w:name w:val="WW8Num31z0"/>
    <w:rsid w:val="004C6536"/>
    <w:rPr>
      <w:i w:val="0"/>
    </w:rPr>
  </w:style>
  <w:style w:type="character" w:customStyle="1" w:styleId="WW8Num34z0">
    <w:name w:val="WW8Num34z0"/>
    <w:rsid w:val="004C6536"/>
    <w:rPr>
      <w:rFonts w:ascii="Symbol" w:hAnsi="Symbol"/>
    </w:rPr>
  </w:style>
  <w:style w:type="character" w:customStyle="1" w:styleId="WW8Num34z1">
    <w:name w:val="WW8Num34z1"/>
    <w:rsid w:val="004C6536"/>
    <w:rPr>
      <w:rFonts w:ascii="Wingdings" w:hAnsi="Wingdings"/>
    </w:rPr>
  </w:style>
  <w:style w:type="character" w:customStyle="1" w:styleId="WW8Num34z4">
    <w:name w:val="WW8Num34z4"/>
    <w:rsid w:val="004C6536"/>
    <w:rPr>
      <w:rFonts w:ascii="Courier New" w:hAnsi="Courier New" w:cs="Courier New"/>
    </w:rPr>
  </w:style>
  <w:style w:type="character" w:customStyle="1" w:styleId="WW8Num35z0">
    <w:name w:val="WW8Num35z0"/>
    <w:rsid w:val="004C6536"/>
    <w:rPr>
      <w:b w:val="0"/>
    </w:rPr>
  </w:style>
  <w:style w:type="character" w:customStyle="1" w:styleId="WW8Num36z0">
    <w:name w:val="WW8Num36z0"/>
    <w:rsid w:val="004C6536"/>
    <w:rPr>
      <w:rFonts w:ascii="Arial" w:hAnsi="Arial"/>
      <w:b w:val="0"/>
      <w:i w:val="0"/>
      <w:sz w:val="22"/>
    </w:rPr>
  </w:style>
  <w:style w:type="character" w:customStyle="1" w:styleId="WW8Num37z0">
    <w:name w:val="WW8Num37z0"/>
    <w:rsid w:val="004C6536"/>
    <w:rPr>
      <w:rFonts w:ascii="Symbol" w:hAnsi="Symbol"/>
    </w:rPr>
  </w:style>
  <w:style w:type="character" w:customStyle="1" w:styleId="WW8Num37z1">
    <w:name w:val="WW8Num37z1"/>
    <w:rsid w:val="004C6536"/>
    <w:rPr>
      <w:rFonts w:ascii="Courier New" w:hAnsi="Courier New" w:cs="Courier New"/>
    </w:rPr>
  </w:style>
  <w:style w:type="character" w:customStyle="1" w:styleId="WW8Num37z2">
    <w:name w:val="WW8Num37z2"/>
    <w:rsid w:val="004C6536"/>
    <w:rPr>
      <w:rFonts w:ascii="Wingdings" w:hAnsi="Wingdings"/>
    </w:rPr>
  </w:style>
  <w:style w:type="character" w:customStyle="1" w:styleId="WW8Num38z0">
    <w:name w:val="WW8Num38z0"/>
    <w:rsid w:val="004C6536"/>
    <w:rPr>
      <w:rFonts w:ascii="Symbol" w:hAnsi="Symbol"/>
    </w:rPr>
  </w:style>
  <w:style w:type="character" w:customStyle="1" w:styleId="WW8Num38z1">
    <w:name w:val="WW8Num38z1"/>
    <w:rsid w:val="004C6536"/>
    <w:rPr>
      <w:rFonts w:ascii="Courier New" w:hAnsi="Courier New" w:cs="Courier New"/>
    </w:rPr>
  </w:style>
  <w:style w:type="character" w:customStyle="1" w:styleId="WW8Num38z2">
    <w:name w:val="WW8Num38z2"/>
    <w:rsid w:val="004C6536"/>
    <w:rPr>
      <w:rFonts w:ascii="Wingdings" w:hAnsi="Wingdings"/>
    </w:rPr>
  </w:style>
  <w:style w:type="character" w:customStyle="1" w:styleId="WW8Num41z0">
    <w:name w:val="WW8Num41z0"/>
    <w:rsid w:val="004C6536"/>
    <w:rPr>
      <w:rFonts w:ascii="Arial" w:hAnsi="Arial"/>
      <w:b w:val="0"/>
      <w:i w:val="0"/>
    </w:rPr>
  </w:style>
  <w:style w:type="character" w:customStyle="1" w:styleId="WW8Num41z1">
    <w:name w:val="WW8Num41z1"/>
    <w:rsid w:val="004C6536"/>
    <w:rPr>
      <w:b w:val="0"/>
      <w:i w:val="0"/>
    </w:rPr>
  </w:style>
  <w:style w:type="character" w:customStyle="1" w:styleId="WW8Num42z0">
    <w:name w:val="WW8Num42z0"/>
    <w:rsid w:val="004C6536"/>
    <w:rPr>
      <w:rFonts w:ascii="Times New Roman" w:eastAsia="Times New Roman" w:hAnsi="Times New Roman" w:cs="Times New Roman"/>
    </w:rPr>
  </w:style>
  <w:style w:type="character" w:customStyle="1" w:styleId="WW8Num43z0">
    <w:name w:val="WW8Num43z0"/>
    <w:rsid w:val="004C6536"/>
    <w:rPr>
      <w:rFonts w:ascii="Symbol" w:hAnsi="Symbol"/>
      <w:b w:val="0"/>
      <w:i w:val="0"/>
    </w:rPr>
  </w:style>
  <w:style w:type="character" w:customStyle="1" w:styleId="WW8Num45z0">
    <w:name w:val="WW8Num45z0"/>
    <w:rsid w:val="004C6536"/>
    <w:rPr>
      <w:rFonts w:ascii="Arial" w:hAnsi="Arial"/>
      <w:b w:val="0"/>
      <w:i w:val="0"/>
      <w:sz w:val="22"/>
    </w:rPr>
  </w:style>
  <w:style w:type="character" w:customStyle="1" w:styleId="WW8Num46z0">
    <w:name w:val="WW8Num46z0"/>
    <w:rsid w:val="004C6536"/>
    <w:rPr>
      <w:b w:val="0"/>
    </w:rPr>
  </w:style>
  <w:style w:type="character" w:customStyle="1" w:styleId="WW8Num48z0">
    <w:name w:val="WW8Num48z0"/>
    <w:rsid w:val="004C6536"/>
    <w:rPr>
      <w:rFonts w:ascii="Symbol" w:hAnsi="Symbol"/>
    </w:rPr>
  </w:style>
  <w:style w:type="character" w:customStyle="1" w:styleId="WW8Num48z1">
    <w:name w:val="WW8Num48z1"/>
    <w:rsid w:val="004C6536"/>
    <w:rPr>
      <w:rFonts w:ascii="Courier New" w:hAnsi="Courier New" w:cs="Courier New"/>
    </w:rPr>
  </w:style>
  <w:style w:type="character" w:customStyle="1" w:styleId="WW8Num48z2">
    <w:name w:val="WW8Num48z2"/>
    <w:rsid w:val="004C6536"/>
    <w:rPr>
      <w:rFonts w:ascii="Wingdings" w:hAnsi="Wingdings"/>
    </w:rPr>
  </w:style>
  <w:style w:type="character" w:customStyle="1" w:styleId="WW8Num54z0">
    <w:name w:val="WW8Num54z0"/>
    <w:rsid w:val="004C6536"/>
    <w:rPr>
      <w:rFonts w:ascii="Wingdings" w:hAnsi="Wingdings"/>
    </w:rPr>
  </w:style>
  <w:style w:type="character" w:customStyle="1" w:styleId="WW8Num54z1">
    <w:name w:val="WW8Num54z1"/>
    <w:rsid w:val="004C6536"/>
    <w:rPr>
      <w:rFonts w:ascii="Courier New" w:hAnsi="Courier New"/>
    </w:rPr>
  </w:style>
  <w:style w:type="character" w:customStyle="1" w:styleId="WW8Num54z3">
    <w:name w:val="WW8Num54z3"/>
    <w:rsid w:val="004C6536"/>
    <w:rPr>
      <w:rFonts w:ascii="Symbol" w:hAnsi="Symbol"/>
    </w:rPr>
  </w:style>
  <w:style w:type="character" w:customStyle="1" w:styleId="WW8Num55z0">
    <w:name w:val="WW8Num55z0"/>
    <w:rsid w:val="004C6536"/>
    <w:rPr>
      <w:rFonts w:ascii="Symbol" w:hAnsi="Symbol"/>
    </w:rPr>
  </w:style>
  <w:style w:type="character" w:customStyle="1" w:styleId="WW8Num55z1">
    <w:name w:val="WW8Num55z1"/>
    <w:rsid w:val="004C6536"/>
    <w:rPr>
      <w:rFonts w:ascii="Courier New" w:hAnsi="Courier New" w:cs="Courier New"/>
    </w:rPr>
  </w:style>
  <w:style w:type="character" w:customStyle="1" w:styleId="WW8Num55z2">
    <w:name w:val="WW8Num55z2"/>
    <w:rsid w:val="004C6536"/>
    <w:rPr>
      <w:rFonts w:ascii="Wingdings" w:hAnsi="Wingdings"/>
    </w:rPr>
  </w:style>
  <w:style w:type="character" w:customStyle="1" w:styleId="WW8Num56z0">
    <w:name w:val="WW8Num56z0"/>
    <w:rsid w:val="004C6536"/>
    <w:rPr>
      <w:rFonts w:ascii="Arial" w:hAnsi="Arial"/>
      <w:b w:val="0"/>
      <w:i w:val="0"/>
    </w:rPr>
  </w:style>
  <w:style w:type="character" w:customStyle="1" w:styleId="WW8Num58z0">
    <w:name w:val="WW8Num58z0"/>
    <w:rsid w:val="004C6536"/>
    <w:rPr>
      <w:rFonts w:ascii="Arial" w:hAnsi="Arial"/>
      <w:b w:val="0"/>
      <w:i w:val="0"/>
    </w:rPr>
  </w:style>
  <w:style w:type="character" w:customStyle="1" w:styleId="WW8Num58z1">
    <w:name w:val="WW8Num58z1"/>
    <w:rsid w:val="004C6536"/>
    <w:rPr>
      <w:rFonts w:ascii="Symbol" w:hAnsi="Symbol"/>
      <w:b w:val="0"/>
      <w:i w:val="0"/>
    </w:rPr>
  </w:style>
  <w:style w:type="character" w:customStyle="1" w:styleId="WW-Domylnaczcionkaakapitu">
    <w:name w:val="WW-Domyślna czcionka akapitu"/>
    <w:rsid w:val="004C6536"/>
  </w:style>
  <w:style w:type="character" w:customStyle="1" w:styleId="Symbolewypunktowania">
    <w:name w:val="Symbole wypunktowania"/>
    <w:rsid w:val="004C6536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4C6536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4C6536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4C6536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4C6536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4C6536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4C6536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4C6536"/>
    <w:rPr>
      <w:rFonts w:ascii="StarSymbol" w:eastAsia="StarSymbol" w:hAnsi="StarSymbol" w:cs="StarSymbol"/>
      <w:sz w:val="18"/>
      <w:szCs w:val="18"/>
    </w:rPr>
  </w:style>
  <w:style w:type="character" w:customStyle="1" w:styleId="Znakinumeracji">
    <w:name w:val="Znaki numeracji"/>
    <w:rsid w:val="004C6536"/>
  </w:style>
  <w:style w:type="character" w:customStyle="1" w:styleId="WW-Znakinumeracji">
    <w:name w:val="WW-Znaki numeracji"/>
    <w:rsid w:val="004C6536"/>
  </w:style>
  <w:style w:type="character" w:customStyle="1" w:styleId="WW-Znakinumeracji1">
    <w:name w:val="WW-Znaki numeracji1"/>
    <w:rsid w:val="004C6536"/>
  </w:style>
  <w:style w:type="character" w:customStyle="1" w:styleId="WW-Znakinumeracji11">
    <w:name w:val="WW-Znaki numeracji11"/>
    <w:rsid w:val="004C6536"/>
  </w:style>
  <w:style w:type="character" w:customStyle="1" w:styleId="WW-Znakinumeracji111">
    <w:name w:val="WW-Znaki numeracji111"/>
    <w:rsid w:val="004C6536"/>
  </w:style>
  <w:style w:type="character" w:customStyle="1" w:styleId="WW-Znakinumeracji1111">
    <w:name w:val="WW-Znaki numeracji1111"/>
    <w:rsid w:val="004C6536"/>
  </w:style>
  <w:style w:type="character" w:customStyle="1" w:styleId="WW-Znakinumeracji11111">
    <w:name w:val="WW-Znaki numeracji11111"/>
    <w:rsid w:val="004C6536"/>
  </w:style>
  <w:style w:type="character" w:customStyle="1" w:styleId="WW-Znakinumeracji111111">
    <w:name w:val="WW-Znaki numeracji111111"/>
    <w:rsid w:val="004C6536"/>
  </w:style>
  <w:style w:type="paragraph" w:customStyle="1" w:styleId="Podpis1">
    <w:name w:val="Podpis1"/>
    <w:basedOn w:val="Normalny"/>
    <w:rsid w:val="004C6536"/>
    <w:pPr>
      <w:suppressLineNumbers/>
      <w:suppressAutoHyphens/>
      <w:spacing w:before="120" w:after="120"/>
    </w:pPr>
    <w:rPr>
      <w:rFonts w:cs="Tahoma"/>
      <w:i/>
      <w:iCs/>
      <w:sz w:val="20"/>
      <w:szCs w:val="20"/>
      <w:lang w:eastAsia="ar-SA"/>
    </w:rPr>
  </w:style>
  <w:style w:type="paragraph" w:customStyle="1" w:styleId="Indeks">
    <w:name w:val="Indeks"/>
    <w:basedOn w:val="Normalny"/>
    <w:rsid w:val="004C6536"/>
    <w:pPr>
      <w:suppressLineNumbers/>
      <w:suppressAutoHyphens/>
    </w:pPr>
    <w:rPr>
      <w:rFonts w:cs="Tahoma"/>
      <w:lang w:eastAsia="ar-SA"/>
    </w:rPr>
  </w:style>
  <w:style w:type="paragraph" w:customStyle="1" w:styleId="Nagwek10">
    <w:name w:val="Nagłówek1"/>
    <w:basedOn w:val="Normalny"/>
    <w:next w:val="Tekstpodstawowy"/>
    <w:rsid w:val="004C6536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">
    <w:name w:val="WW-Podpis"/>
    <w:basedOn w:val="Normalny"/>
    <w:rsid w:val="004C6536"/>
    <w:pPr>
      <w:suppressLineNumbers/>
      <w:suppressAutoHyphens/>
      <w:spacing w:before="120" w:after="120"/>
    </w:pPr>
    <w:rPr>
      <w:rFonts w:cs="Tahoma"/>
      <w:i/>
      <w:iCs/>
      <w:sz w:val="20"/>
      <w:szCs w:val="20"/>
      <w:lang w:eastAsia="ar-SA"/>
    </w:rPr>
  </w:style>
  <w:style w:type="paragraph" w:customStyle="1" w:styleId="WW-Indeks">
    <w:name w:val="WW-Indeks"/>
    <w:basedOn w:val="Normalny"/>
    <w:rsid w:val="004C6536"/>
    <w:pPr>
      <w:suppressLineNumbers/>
      <w:suppressAutoHyphens/>
    </w:pPr>
    <w:rPr>
      <w:rFonts w:cs="Tahoma"/>
      <w:lang w:eastAsia="ar-SA"/>
    </w:rPr>
  </w:style>
  <w:style w:type="paragraph" w:customStyle="1" w:styleId="WW-Nagwek">
    <w:name w:val="WW-Nagłówek"/>
    <w:basedOn w:val="Normalny"/>
    <w:next w:val="Tekstpodstawowy"/>
    <w:rsid w:val="004C6536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">
    <w:name w:val="WW-Podpis1"/>
    <w:basedOn w:val="Normalny"/>
    <w:rsid w:val="004C6536"/>
    <w:pPr>
      <w:suppressLineNumbers/>
      <w:suppressAutoHyphens/>
      <w:spacing w:before="120" w:after="120"/>
    </w:pPr>
    <w:rPr>
      <w:rFonts w:cs="Tahoma"/>
      <w:i/>
      <w:iCs/>
      <w:sz w:val="20"/>
      <w:szCs w:val="20"/>
      <w:lang w:eastAsia="ar-SA"/>
    </w:rPr>
  </w:style>
  <w:style w:type="paragraph" w:customStyle="1" w:styleId="WW-Indeks1">
    <w:name w:val="WW-Indeks1"/>
    <w:basedOn w:val="Normalny"/>
    <w:rsid w:val="004C6536"/>
    <w:pPr>
      <w:suppressLineNumbers/>
      <w:suppressAutoHyphens/>
    </w:pPr>
    <w:rPr>
      <w:rFonts w:cs="Tahoma"/>
      <w:lang w:eastAsia="ar-SA"/>
    </w:rPr>
  </w:style>
  <w:style w:type="paragraph" w:customStyle="1" w:styleId="WW-Nagwek1">
    <w:name w:val="WW-Nagłówek1"/>
    <w:basedOn w:val="Normalny"/>
    <w:next w:val="Tekstpodstawowy"/>
    <w:rsid w:val="004C6536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">
    <w:name w:val="WW-Podpis11"/>
    <w:basedOn w:val="Normalny"/>
    <w:rsid w:val="004C6536"/>
    <w:pPr>
      <w:suppressLineNumbers/>
      <w:suppressAutoHyphens/>
      <w:spacing w:before="120" w:after="120"/>
    </w:pPr>
    <w:rPr>
      <w:rFonts w:cs="Tahoma"/>
      <w:i/>
      <w:iCs/>
      <w:sz w:val="20"/>
      <w:szCs w:val="20"/>
      <w:lang w:eastAsia="ar-SA"/>
    </w:rPr>
  </w:style>
  <w:style w:type="paragraph" w:customStyle="1" w:styleId="WW-Indeks11">
    <w:name w:val="WW-Indeks11"/>
    <w:basedOn w:val="Normalny"/>
    <w:rsid w:val="004C6536"/>
    <w:pPr>
      <w:suppressLineNumbers/>
      <w:suppressAutoHyphens/>
    </w:pPr>
    <w:rPr>
      <w:rFonts w:cs="Tahoma"/>
      <w:lang w:eastAsia="ar-SA"/>
    </w:rPr>
  </w:style>
  <w:style w:type="paragraph" w:customStyle="1" w:styleId="WW-Nagwek11">
    <w:name w:val="WW-Nagłówek11"/>
    <w:basedOn w:val="Normalny"/>
    <w:next w:val="Tekstpodstawowy"/>
    <w:rsid w:val="004C6536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">
    <w:name w:val="WW-Podpis111"/>
    <w:basedOn w:val="Normalny"/>
    <w:rsid w:val="004C6536"/>
    <w:pPr>
      <w:suppressLineNumbers/>
      <w:suppressAutoHyphens/>
      <w:spacing w:before="120" w:after="120"/>
    </w:pPr>
    <w:rPr>
      <w:rFonts w:cs="Tahoma"/>
      <w:i/>
      <w:iCs/>
      <w:sz w:val="20"/>
      <w:szCs w:val="20"/>
      <w:lang w:eastAsia="ar-SA"/>
    </w:rPr>
  </w:style>
  <w:style w:type="paragraph" w:customStyle="1" w:styleId="WW-Indeks111">
    <w:name w:val="WW-Indeks111"/>
    <w:basedOn w:val="Normalny"/>
    <w:rsid w:val="004C6536"/>
    <w:pPr>
      <w:suppressLineNumbers/>
      <w:suppressAutoHyphens/>
    </w:pPr>
    <w:rPr>
      <w:rFonts w:cs="Tahoma"/>
      <w:lang w:eastAsia="ar-SA"/>
    </w:rPr>
  </w:style>
  <w:style w:type="paragraph" w:customStyle="1" w:styleId="WW-Nagwek111">
    <w:name w:val="WW-Nagłówek111"/>
    <w:basedOn w:val="Normalny"/>
    <w:next w:val="Tekstpodstawowy"/>
    <w:rsid w:val="004C6536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">
    <w:name w:val="WW-Podpis1111"/>
    <w:basedOn w:val="Normalny"/>
    <w:rsid w:val="004C6536"/>
    <w:pPr>
      <w:suppressLineNumbers/>
      <w:suppressAutoHyphens/>
      <w:spacing w:before="120" w:after="120"/>
    </w:pPr>
    <w:rPr>
      <w:rFonts w:cs="Tahoma"/>
      <w:i/>
      <w:iCs/>
      <w:sz w:val="20"/>
      <w:szCs w:val="20"/>
      <w:lang w:eastAsia="ar-SA"/>
    </w:rPr>
  </w:style>
  <w:style w:type="paragraph" w:customStyle="1" w:styleId="WW-Indeks1111">
    <w:name w:val="WW-Indeks1111"/>
    <w:basedOn w:val="Normalny"/>
    <w:rsid w:val="004C6536"/>
    <w:pPr>
      <w:suppressLineNumbers/>
      <w:suppressAutoHyphens/>
    </w:pPr>
    <w:rPr>
      <w:rFonts w:cs="Tahoma"/>
      <w:lang w:eastAsia="ar-SA"/>
    </w:rPr>
  </w:style>
  <w:style w:type="paragraph" w:customStyle="1" w:styleId="WW-Nagwek1111">
    <w:name w:val="WW-Nagłówek1111"/>
    <w:basedOn w:val="Normalny"/>
    <w:next w:val="Tekstpodstawowy"/>
    <w:rsid w:val="004C6536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">
    <w:name w:val="WW-Podpis11111"/>
    <w:basedOn w:val="Normalny"/>
    <w:rsid w:val="004C6536"/>
    <w:pPr>
      <w:suppressLineNumbers/>
      <w:suppressAutoHyphens/>
      <w:spacing w:before="120" w:after="120"/>
    </w:pPr>
    <w:rPr>
      <w:rFonts w:cs="Tahoma"/>
      <w:i/>
      <w:iCs/>
      <w:sz w:val="20"/>
      <w:szCs w:val="20"/>
      <w:lang w:eastAsia="ar-SA"/>
    </w:rPr>
  </w:style>
  <w:style w:type="paragraph" w:customStyle="1" w:styleId="WW-Indeks11111">
    <w:name w:val="WW-Indeks11111"/>
    <w:basedOn w:val="Normalny"/>
    <w:rsid w:val="004C6536"/>
    <w:pPr>
      <w:suppressLineNumbers/>
      <w:suppressAutoHyphens/>
    </w:pPr>
    <w:rPr>
      <w:rFonts w:cs="Tahoma"/>
      <w:lang w:eastAsia="ar-SA"/>
    </w:rPr>
  </w:style>
  <w:style w:type="paragraph" w:customStyle="1" w:styleId="WW-Nagwek11111">
    <w:name w:val="WW-Nagłówek11111"/>
    <w:basedOn w:val="Normalny"/>
    <w:next w:val="Tekstpodstawowy"/>
    <w:rsid w:val="004C6536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">
    <w:name w:val="WW-Podpis111111"/>
    <w:basedOn w:val="Normalny"/>
    <w:rsid w:val="004C6536"/>
    <w:pPr>
      <w:suppressLineNumbers/>
      <w:suppressAutoHyphens/>
      <w:spacing w:before="120" w:after="120"/>
    </w:pPr>
    <w:rPr>
      <w:rFonts w:cs="Tahoma"/>
      <w:i/>
      <w:iCs/>
      <w:sz w:val="20"/>
      <w:szCs w:val="20"/>
      <w:lang w:eastAsia="ar-SA"/>
    </w:rPr>
  </w:style>
  <w:style w:type="paragraph" w:customStyle="1" w:styleId="WW-Indeks111111">
    <w:name w:val="WW-Indeks111111"/>
    <w:basedOn w:val="Normalny"/>
    <w:rsid w:val="004C6536"/>
    <w:pPr>
      <w:suppressLineNumbers/>
      <w:suppressAutoHyphens/>
    </w:pPr>
    <w:rPr>
      <w:rFonts w:cs="Tahoma"/>
      <w:lang w:eastAsia="ar-SA"/>
    </w:rPr>
  </w:style>
  <w:style w:type="paragraph" w:customStyle="1" w:styleId="WW-Nagwek111111">
    <w:name w:val="WW-Nagłówek111111"/>
    <w:basedOn w:val="Normalny"/>
    <w:next w:val="Tekstpodstawowy"/>
    <w:rsid w:val="004C6536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Zawartotabeli">
    <w:name w:val="Zawartość tabeli"/>
    <w:basedOn w:val="Tekstpodstawowy"/>
    <w:rsid w:val="004C6536"/>
    <w:pPr>
      <w:suppressLineNumbers/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tabeli">
    <w:name w:val="WW-Zawartość tabeli"/>
    <w:basedOn w:val="Tekstpodstawowy"/>
    <w:rsid w:val="004C6536"/>
    <w:pPr>
      <w:suppressLineNumbers/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tabeli1">
    <w:name w:val="WW-Zawartość tabeli1"/>
    <w:basedOn w:val="Tekstpodstawowy"/>
    <w:rsid w:val="004C6536"/>
    <w:pPr>
      <w:suppressLineNumbers/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tabeli11">
    <w:name w:val="WW-Zawartość tabeli11"/>
    <w:basedOn w:val="Tekstpodstawowy"/>
    <w:rsid w:val="004C6536"/>
    <w:pPr>
      <w:suppressLineNumbers/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tabeli111">
    <w:name w:val="WW-Zawartość tabeli111"/>
    <w:basedOn w:val="Tekstpodstawowy"/>
    <w:rsid w:val="004C6536"/>
    <w:pPr>
      <w:suppressLineNumbers/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tabeli1111">
    <w:name w:val="WW-Zawartość tabeli1111"/>
    <w:basedOn w:val="Tekstpodstawowy"/>
    <w:rsid w:val="004C6536"/>
    <w:pPr>
      <w:suppressLineNumbers/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tabeli11111">
    <w:name w:val="WW-Zawartość tabeli11111"/>
    <w:basedOn w:val="Tekstpodstawowy"/>
    <w:rsid w:val="004C6536"/>
    <w:pPr>
      <w:suppressLineNumbers/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tabeli111111">
    <w:name w:val="WW-Zawartość tabeli111111"/>
    <w:basedOn w:val="Tekstpodstawowy"/>
    <w:rsid w:val="004C6536"/>
    <w:pPr>
      <w:suppressLineNumbers/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Nagwektabeli">
    <w:name w:val="Nagłówek tabeli"/>
    <w:basedOn w:val="Zawartotabeli"/>
    <w:rsid w:val="004C6536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4C6536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4C6536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4C6536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4C6536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4C6536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4C6536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4C6536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4C6536"/>
    <w:pPr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ramki">
    <w:name w:val="WW-Zawartość ramki"/>
    <w:basedOn w:val="Tekstpodstawowy"/>
    <w:rsid w:val="004C6536"/>
    <w:pPr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ramki1">
    <w:name w:val="WW-Zawartość ramki1"/>
    <w:basedOn w:val="Tekstpodstawowy"/>
    <w:rsid w:val="004C6536"/>
    <w:pPr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ramki11">
    <w:name w:val="WW-Zawartość ramki11"/>
    <w:basedOn w:val="Tekstpodstawowy"/>
    <w:rsid w:val="004C6536"/>
    <w:pPr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ramki111">
    <w:name w:val="WW-Zawartość ramki111"/>
    <w:basedOn w:val="Tekstpodstawowy"/>
    <w:rsid w:val="004C6536"/>
    <w:pPr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ramki1111">
    <w:name w:val="WW-Zawartość ramki1111"/>
    <w:basedOn w:val="Tekstpodstawowy"/>
    <w:rsid w:val="004C6536"/>
    <w:pPr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ramki11111">
    <w:name w:val="WW-Zawartość ramki11111"/>
    <w:basedOn w:val="Tekstpodstawowy"/>
    <w:rsid w:val="004C6536"/>
    <w:pPr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paragraph" w:customStyle="1" w:styleId="WW-Zawartoramki111111">
    <w:name w:val="WW-Zawartość ramki111111"/>
    <w:basedOn w:val="Tekstpodstawowy"/>
    <w:rsid w:val="004C6536"/>
    <w:pPr>
      <w:suppressAutoHyphens/>
    </w:pPr>
    <w:rPr>
      <w:rFonts w:ascii="Times New Roman" w:hAnsi="Times New Roman" w:cs="Times New Roman"/>
      <w:bCs w:val="0"/>
      <w:sz w:val="20"/>
      <w:lang w:val="x-none" w:eastAsia="ar-SA"/>
    </w:rPr>
  </w:style>
  <w:style w:type="table" w:styleId="Tabela-Siatka">
    <w:name w:val="Table Grid"/>
    <w:basedOn w:val="Standardowy"/>
    <w:uiPriority w:val="59"/>
    <w:rsid w:val="004C65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Text21">
    <w:name w:val="Body Text 21"/>
    <w:basedOn w:val="Normalny"/>
    <w:rsid w:val="004C6536"/>
    <w:pPr>
      <w:tabs>
        <w:tab w:val="left" w:pos="708"/>
      </w:tabs>
      <w:suppressAutoHyphens/>
      <w:jc w:val="both"/>
    </w:pPr>
    <w:rPr>
      <w:rFonts w:cs="Calibri"/>
      <w:lang w:eastAsia="ar-SA"/>
    </w:rPr>
  </w:style>
  <w:style w:type="character" w:styleId="Odwoanieprzypisudolnego">
    <w:name w:val="footnote reference"/>
    <w:uiPriority w:val="99"/>
    <w:unhideWhenUsed/>
    <w:rsid w:val="004C6536"/>
    <w:rPr>
      <w:vertAlign w:val="superscript"/>
    </w:rPr>
  </w:style>
  <w:style w:type="character" w:styleId="Pogrubienie">
    <w:name w:val="Strong"/>
    <w:qFormat/>
    <w:rsid w:val="004C6536"/>
    <w:rPr>
      <w:b/>
      <w:bCs/>
    </w:rPr>
  </w:style>
  <w:style w:type="paragraph" w:customStyle="1" w:styleId="Standard">
    <w:name w:val="Standard"/>
    <w:rsid w:val="004C6536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ar-SA"/>
    </w:rPr>
  </w:style>
  <w:style w:type="paragraph" w:customStyle="1" w:styleId="s2">
    <w:name w:val="s2"/>
    <w:basedOn w:val="Standard"/>
    <w:rsid w:val="004C6536"/>
    <w:pPr>
      <w:suppressAutoHyphens w:val="0"/>
      <w:spacing w:before="100" w:after="100"/>
    </w:pPr>
    <w:rPr>
      <w:lang w:val="en-GB" w:eastAsia="zh-TW"/>
    </w:rPr>
  </w:style>
  <w:style w:type="character" w:customStyle="1" w:styleId="s3">
    <w:name w:val="s3"/>
    <w:basedOn w:val="Domylnaczcionkaakapitu"/>
    <w:rsid w:val="004C6536"/>
  </w:style>
  <w:style w:type="character" w:customStyle="1" w:styleId="s5">
    <w:name w:val="s5"/>
    <w:basedOn w:val="Domylnaczcionkaakapitu"/>
    <w:rsid w:val="004C6536"/>
  </w:style>
  <w:style w:type="character" w:customStyle="1" w:styleId="s6">
    <w:name w:val="s6"/>
    <w:basedOn w:val="Domylnaczcionkaakapitu"/>
    <w:rsid w:val="004C6536"/>
  </w:style>
  <w:style w:type="character" w:customStyle="1" w:styleId="s7">
    <w:name w:val="s7"/>
    <w:basedOn w:val="Domylnaczcionkaakapitu"/>
    <w:rsid w:val="004C6536"/>
  </w:style>
  <w:style w:type="paragraph" w:customStyle="1" w:styleId="NormalBold">
    <w:name w:val="NormalBold"/>
    <w:basedOn w:val="Normalny"/>
    <w:link w:val="NormalBoldChar"/>
    <w:rsid w:val="004C6536"/>
    <w:pPr>
      <w:widowControl w:val="0"/>
    </w:pPr>
    <w:rPr>
      <w:b/>
      <w:szCs w:val="20"/>
      <w:lang w:val="x-none" w:eastAsia="en-GB"/>
    </w:rPr>
  </w:style>
  <w:style w:type="character" w:customStyle="1" w:styleId="NormalBoldChar">
    <w:name w:val="NormalBold Char"/>
    <w:link w:val="NormalBold"/>
    <w:locked/>
    <w:rsid w:val="004C6536"/>
    <w:rPr>
      <w:rFonts w:ascii="Times New Roman" w:eastAsia="Times New Roman" w:hAnsi="Times New Roman" w:cs="Times New Roman"/>
      <w:b/>
      <w:sz w:val="24"/>
      <w:szCs w:val="20"/>
      <w:lang w:val="x-none" w:eastAsia="en-GB"/>
    </w:rPr>
  </w:style>
  <w:style w:type="character" w:customStyle="1" w:styleId="DeltaViewInsertion">
    <w:name w:val="DeltaView Insertion"/>
    <w:rsid w:val="004C6536"/>
    <w:rPr>
      <w:b/>
      <w:i/>
      <w:spacing w:val="0"/>
    </w:rPr>
  </w:style>
  <w:style w:type="paragraph" w:customStyle="1" w:styleId="Text1">
    <w:name w:val="Text 1"/>
    <w:basedOn w:val="Normalny"/>
    <w:rsid w:val="004C6536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4C6536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4C6536"/>
    <w:pPr>
      <w:numPr>
        <w:numId w:val="26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4C6536"/>
    <w:pPr>
      <w:numPr>
        <w:numId w:val="27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qFormat/>
    <w:rsid w:val="004C6536"/>
    <w:pPr>
      <w:numPr>
        <w:numId w:val="2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qFormat/>
    <w:rsid w:val="004C6536"/>
    <w:pPr>
      <w:numPr>
        <w:ilvl w:val="1"/>
        <w:numId w:val="2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qFormat/>
    <w:rsid w:val="004C6536"/>
    <w:pPr>
      <w:numPr>
        <w:ilvl w:val="2"/>
        <w:numId w:val="2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qFormat/>
    <w:rsid w:val="004C6536"/>
    <w:pPr>
      <w:numPr>
        <w:ilvl w:val="3"/>
        <w:numId w:val="2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4C6536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4C6536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4C6536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st">
    <w:name w:val="st"/>
    <w:rsid w:val="004C6536"/>
  </w:style>
  <w:style w:type="character" w:styleId="Uwydatnienie">
    <w:name w:val="Emphasis"/>
    <w:rsid w:val="004C6536"/>
    <w:rPr>
      <w:i/>
      <w:iCs/>
    </w:rPr>
  </w:style>
  <w:style w:type="character" w:customStyle="1" w:styleId="hiddengrammarerror">
    <w:name w:val="hiddengrammarerror"/>
    <w:rsid w:val="004C6536"/>
  </w:style>
  <w:style w:type="numbering" w:customStyle="1" w:styleId="Bezlisty11">
    <w:name w:val="Bez listy11"/>
    <w:next w:val="Bezlisty"/>
    <w:uiPriority w:val="99"/>
    <w:semiHidden/>
    <w:unhideWhenUsed/>
    <w:rsid w:val="004C6536"/>
  </w:style>
  <w:style w:type="table" w:customStyle="1" w:styleId="Tabela-Siatka1">
    <w:name w:val="Tabela - Siatka1"/>
    <w:basedOn w:val="Standardowy"/>
    <w:next w:val="Tabela-Siatka"/>
    <w:uiPriority w:val="59"/>
    <w:rsid w:val="004C65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rsid w:val="004C6536"/>
    <w:pPr>
      <w:suppressAutoHyphens/>
    </w:pPr>
    <w:rPr>
      <w:sz w:val="20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4C6536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uiPriority w:val="99"/>
    <w:rsid w:val="004C6536"/>
    <w:rPr>
      <w:vertAlign w:val="superscript"/>
    </w:rPr>
  </w:style>
  <w:style w:type="character" w:customStyle="1" w:styleId="WW-WW8Num16z01">
    <w:name w:val="WW-WW8Num16z01"/>
    <w:rsid w:val="004C6536"/>
    <w:rPr>
      <w:rFonts w:ascii="Arial" w:hAnsi="Arial"/>
      <w:b w:val="0"/>
      <w:i w:val="0"/>
      <w:color w:val="000000"/>
      <w:sz w:val="22"/>
      <w:u w:val="none"/>
    </w:rPr>
  </w:style>
  <w:style w:type="character" w:customStyle="1" w:styleId="WW-WW8Num17z01">
    <w:name w:val="WW-WW8Num17z01"/>
    <w:rsid w:val="004C6536"/>
    <w:rPr>
      <w:rFonts w:ascii="StarSymbol" w:hAnsi="StarSymbol"/>
    </w:rPr>
  </w:style>
  <w:style w:type="character" w:customStyle="1" w:styleId="WW8Num15z1">
    <w:name w:val="WW8Num15z1"/>
    <w:rsid w:val="004C6536"/>
    <w:rPr>
      <w:rFonts w:ascii="Courier New" w:hAnsi="Courier New"/>
    </w:rPr>
  </w:style>
  <w:style w:type="character" w:customStyle="1" w:styleId="WW8Num15z2">
    <w:name w:val="WW8Num15z2"/>
    <w:rsid w:val="004C6536"/>
    <w:rPr>
      <w:rFonts w:ascii="Wingdings" w:hAnsi="Wingdings"/>
    </w:rPr>
  </w:style>
  <w:style w:type="character" w:customStyle="1" w:styleId="WW8Num15z3">
    <w:name w:val="WW8Num15z3"/>
    <w:rsid w:val="004C6536"/>
    <w:rPr>
      <w:rFonts w:ascii="Symbol" w:hAnsi="Symbol"/>
    </w:rPr>
  </w:style>
  <w:style w:type="character" w:customStyle="1" w:styleId="WW-WW8Num16z011">
    <w:name w:val="WW-WW8Num16z011"/>
    <w:rsid w:val="004C6536"/>
    <w:rPr>
      <w:b/>
    </w:rPr>
  </w:style>
  <w:style w:type="character" w:customStyle="1" w:styleId="WW8Num17z1">
    <w:name w:val="WW8Num17z1"/>
    <w:rsid w:val="004C6536"/>
    <w:rPr>
      <w:rFonts w:ascii="Courier New" w:hAnsi="Courier New" w:cs="Courier New"/>
    </w:rPr>
  </w:style>
  <w:style w:type="character" w:customStyle="1" w:styleId="WW8Num17z2">
    <w:name w:val="WW8Num17z2"/>
    <w:rsid w:val="004C6536"/>
    <w:rPr>
      <w:rFonts w:ascii="Wingdings" w:hAnsi="Wingdings"/>
    </w:rPr>
  </w:style>
  <w:style w:type="character" w:customStyle="1" w:styleId="WW8Num17z3">
    <w:name w:val="WW8Num17z3"/>
    <w:rsid w:val="004C6536"/>
    <w:rPr>
      <w:rFonts w:ascii="Symbol" w:hAnsi="Symbol"/>
    </w:rPr>
  </w:style>
  <w:style w:type="character" w:customStyle="1" w:styleId="WW8Num21z0">
    <w:name w:val="WW8Num21z0"/>
    <w:rsid w:val="004C6536"/>
    <w:rPr>
      <w:rFonts w:ascii="Wingdings" w:hAnsi="Wingdings"/>
    </w:rPr>
  </w:style>
  <w:style w:type="character" w:customStyle="1" w:styleId="WW8Num21z1">
    <w:name w:val="WW8Num21z1"/>
    <w:rsid w:val="004C6536"/>
    <w:rPr>
      <w:rFonts w:ascii="Courier New" w:hAnsi="Courier New"/>
    </w:rPr>
  </w:style>
  <w:style w:type="character" w:customStyle="1" w:styleId="WW8Num21z3">
    <w:name w:val="WW8Num21z3"/>
    <w:rsid w:val="004C6536"/>
    <w:rPr>
      <w:rFonts w:ascii="Symbol" w:hAnsi="Symbol"/>
    </w:rPr>
  </w:style>
  <w:style w:type="character" w:customStyle="1" w:styleId="WW8Num22z4">
    <w:name w:val="WW8Num22z4"/>
    <w:rsid w:val="004C6536"/>
    <w:rPr>
      <w:rFonts w:ascii="Courier New" w:hAnsi="Courier New" w:cs="Courier New"/>
    </w:rPr>
  </w:style>
  <w:style w:type="character" w:customStyle="1" w:styleId="WW8Num24z0">
    <w:name w:val="WW8Num24z0"/>
    <w:rsid w:val="004C6536"/>
    <w:rPr>
      <w:b/>
    </w:rPr>
  </w:style>
  <w:style w:type="character" w:customStyle="1" w:styleId="WW8Num30z1">
    <w:name w:val="WW8Num30z1"/>
    <w:rsid w:val="004C6536"/>
    <w:rPr>
      <w:rFonts w:ascii="Courier New" w:hAnsi="Courier New" w:cs="Courier New"/>
    </w:rPr>
  </w:style>
  <w:style w:type="character" w:customStyle="1" w:styleId="WW8Num30z2">
    <w:name w:val="WW8Num30z2"/>
    <w:rsid w:val="004C6536"/>
    <w:rPr>
      <w:rFonts w:ascii="Wingdings" w:hAnsi="Wingdings"/>
    </w:rPr>
  </w:style>
  <w:style w:type="character" w:customStyle="1" w:styleId="WW8Num32z0">
    <w:name w:val="WW8Num32z0"/>
    <w:rsid w:val="004C6536"/>
    <w:rPr>
      <w:b/>
    </w:rPr>
  </w:style>
  <w:style w:type="character" w:customStyle="1" w:styleId="WW8Num33z0">
    <w:name w:val="WW8Num33z0"/>
    <w:rsid w:val="004C6536"/>
    <w:rPr>
      <w:b/>
    </w:rPr>
  </w:style>
  <w:style w:type="character" w:customStyle="1" w:styleId="WW8Num39z0">
    <w:name w:val="WW8Num39z0"/>
    <w:rsid w:val="004C6536"/>
    <w:rPr>
      <w:b/>
    </w:rPr>
  </w:style>
  <w:style w:type="character" w:customStyle="1" w:styleId="WW8Num40z0">
    <w:name w:val="WW8Num40z0"/>
    <w:rsid w:val="004C6536"/>
    <w:rPr>
      <w:b/>
    </w:rPr>
  </w:style>
  <w:style w:type="character" w:customStyle="1" w:styleId="WW8Num44z0">
    <w:name w:val="WW8Num44z0"/>
    <w:rsid w:val="004C6536"/>
    <w:rPr>
      <w:b/>
    </w:rPr>
  </w:style>
  <w:style w:type="character" w:customStyle="1" w:styleId="WW8Num47z0">
    <w:name w:val="WW8Num47z0"/>
    <w:rsid w:val="004C6536"/>
    <w:rPr>
      <w:b/>
    </w:rPr>
  </w:style>
  <w:style w:type="character" w:customStyle="1" w:styleId="WW8Num48z3">
    <w:name w:val="WW8Num48z3"/>
    <w:rsid w:val="004C6536"/>
    <w:rPr>
      <w:rFonts w:ascii="Symbol" w:hAnsi="Symbol"/>
    </w:rPr>
  </w:style>
  <w:style w:type="character" w:customStyle="1" w:styleId="WW8Num53z0">
    <w:name w:val="WW8Num53z0"/>
    <w:rsid w:val="004C6536"/>
    <w:rPr>
      <w:rFonts w:ascii="Arial" w:hAnsi="Arial"/>
      <w:b w:val="0"/>
      <w:i w:val="0"/>
      <w:color w:val="auto"/>
    </w:rPr>
  </w:style>
  <w:style w:type="character" w:customStyle="1" w:styleId="WW8Num57z0">
    <w:name w:val="WW8Num57z0"/>
    <w:rsid w:val="004C6536"/>
    <w:rPr>
      <w:rFonts w:ascii="Arial" w:hAnsi="Arial"/>
      <w:b/>
      <w:i w:val="0"/>
      <w:sz w:val="24"/>
      <w:u w:val="none"/>
    </w:rPr>
  </w:style>
  <w:style w:type="character" w:customStyle="1" w:styleId="WW8Num59z0">
    <w:name w:val="WW8Num59z0"/>
    <w:rsid w:val="004C6536"/>
    <w:rPr>
      <w:rFonts w:ascii="Arial" w:hAnsi="Arial"/>
      <w:b w:val="0"/>
      <w:i w:val="0"/>
      <w:sz w:val="24"/>
      <w:u w:val="none"/>
    </w:rPr>
  </w:style>
  <w:style w:type="character" w:customStyle="1" w:styleId="WW8Num60z0">
    <w:name w:val="WW8Num60z0"/>
    <w:rsid w:val="004C6536"/>
    <w:rPr>
      <w:rFonts w:ascii="Symbol" w:hAnsi="Symbol"/>
    </w:rPr>
  </w:style>
  <w:style w:type="character" w:customStyle="1" w:styleId="WW8Num60z1">
    <w:name w:val="WW8Num60z1"/>
    <w:rsid w:val="004C6536"/>
    <w:rPr>
      <w:rFonts w:ascii="Courier New" w:hAnsi="Courier New" w:cs="Courier New"/>
    </w:rPr>
  </w:style>
  <w:style w:type="character" w:customStyle="1" w:styleId="WW8Num60z2">
    <w:name w:val="WW8Num60z2"/>
    <w:rsid w:val="004C6536"/>
    <w:rPr>
      <w:rFonts w:ascii="Wingdings" w:hAnsi="Wingdings"/>
    </w:rPr>
  </w:style>
  <w:style w:type="character" w:customStyle="1" w:styleId="WW8Num61z0">
    <w:name w:val="WW8Num61z0"/>
    <w:rsid w:val="004C6536"/>
    <w:rPr>
      <w:rFonts w:ascii="Wingdings" w:hAnsi="Wingdings"/>
    </w:rPr>
  </w:style>
  <w:style w:type="character" w:customStyle="1" w:styleId="WW8Num61z1">
    <w:name w:val="WW8Num61z1"/>
    <w:rsid w:val="004C6536"/>
    <w:rPr>
      <w:rFonts w:ascii="Courier New" w:hAnsi="Courier New"/>
    </w:rPr>
  </w:style>
  <w:style w:type="character" w:customStyle="1" w:styleId="WW8Num61z3">
    <w:name w:val="WW8Num61z3"/>
    <w:rsid w:val="004C6536"/>
    <w:rPr>
      <w:rFonts w:ascii="Symbol" w:hAnsi="Symbol"/>
    </w:rPr>
  </w:style>
  <w:style w:type="character" w:customStyle="1" w:styleId="WW8Num62z0">
    <w:name w:val="WW8Num62z0"/>
    <w:rsid w:val="004C6536"/>
    <w:rPr>
      <w:b/>
    </w:rPr>
  </w:style>
  <w:style w:type="character" w:customStyle="1" w:styleId="WW8Num63z0">
    <w:name w:val="WW8Num63z0"/>
    <w:rsid w:val="004C6536"/>
    <w:rPr>
      <w:rFonts w:ascii="Arial" w:hAnsi="Arial"/>
      <w:b w:val="0"/>
      <w:i w:val="0"/>
      <w:sz w:val="22"/>
    </w:rPr>
  </w:style>
  <w:style w:type="character" w:customStyle="1" w:styleId="WW8Num64z0">
    <w:name w:val="WW8Num64z0"/>
    <w:rsid w:val="004C6536"/>
    <w:rPr>
      <w:b/>
    </w:rPr>
  </w:style>
  <w:style w:type="character" w:customStyle="1" w:styleId="WW8Num69z0">
    <w:name w:val="WW8Num69z0"/>
    <w:rsid w:val="004C6536"/>
    <w:rPr>
      <w:b/>
    </w:rPr>
  </w:style>
  <w:style w:type="character" w:customStyle="1" w:styleId="WW8Num70z1">
    <w:name w:val="WW8Num70z1"/>
    <w:rsid w:val="004C6536"/>
    <w:rPr>
      <w:b/>
      <w:sz w:val="24"/>
      <w:szCs w:val="24"/>
    </w:rPr>
  </w:style>
  <w:style w:type="character" w:customStyle="1" w:styleId="WW8Num71z0">
    <w:name w:val="WW8Num71z0"/>
    <w:rsid w:val="004C6536"/>
    <w:rPr>
      <w:b/>
    </w:rPr>
  </w:style>
  <w:style w:type="character" w:customStyle="1" w:styleId="WW8Num72z0">
    <w:name w:val="WW8Num72z0"/>
    <w:rsid w:val="004C6536"/>
    <w:rPr>
      <w:b/>
    </w:rPr>
  </w:style>
  <w:style w:type="character" w:customStyle="1" w:styleId="WW8Num73z0">
    <w:name w:val="WW8Num73z0"/>
    <w:rsid w:val="004C6536"/>
    <w:rPr>
      <w:b/>
    </w:rPr>
  </w:style>
  <w:style w:type="character" w:customStyle="1" w:styleId="WW8Num81z1">
    <w:name w:val="WW8Num81z1"/>
    <w:rsid w:val="004C6536"/>
    <w:rPr>
      <w:rFonts w:ascii="Courier New" w:hAnsi="Courier New" w:cs="Courier New"/>
    </w:rPr>
  </w:style>
  <w:style w:type="character" w:customStyle="1" w:styleId="WW8Num81z2">
    <w:name w:val="WW8Num81z2"/>
    <w:rsid w:val="004C6536"/>
    <w:rPr>
      <w:rFonts w:ascii="Wingdings" w:hAnsi="Wingdings"/>
    </w:rPr>
  </w:style>
  <w:style w:type="character" w:customStyle="1" w:styleId="WW8Num81z3">
    <w:name w:val="WW8Num81z3"/>
    <w:rsid w:val="004C6536"/>
    <w:rPr>
      <w:rFonts w:ascii="Symbol" w:hAnsi="Symbol"/>
    </w:rPr>
  </w:style>
  <w:style w:type="character" w:customStyle="1" w:styleId="WW8Num84z0">
    <w:name w:val="WW8Num84z0"/>
    <w:rsid w:val="004C6536"/>
    <w:rPr>
      <w:b/>
    </w:rPr>
  </w:style>
  <w:style w:type="character" w:customStyle="1" w:styleId="WW8Num89z0">
    <w:name w:val="WW8Num89z0"/>
    <w:rsid w:val="004C6536"/>
    <w:rPr>
      <w:rFonts w:ascii="Symbol" w:hAnsi="Symbol"/>
    </w:rPr>
  </w:style>
  <w:style w:type="character" w:customStyle="1" w:styleId="WW8Num89z1">
    <w:name w:val="WW8Num89z1"/>
    <w:rsid w:val="004C6536"/>
    <w:rPr>
      <w:rFonts w:ascii="Courier New" w:hAnsi="Courier New"/>
    </w:rPr>
  </w:style>
  <w:style w:type="character" w:customStyle="1" w:styleId="WW8Num89z2">
    <w:name w:val="WW8Num89z2"/>
    <w:rsid w:val="004C6536"/>
    <w:rPr>
      <w:rFonts w:ascii="Wingdings" w:hAnsi="Wingdings"/>
    </w:rPr>
  </w:style>
  <w:style w:type="character" w:customStyle="1" w:styleId="WW8Num92z0">
    <w:name w:val="WW8Num92z0"/>
    <w:rsid w:val="004C6536"/>
    <w:rPr>
      <w:rFonts w:ascii="Arial" w:hAnsi="Arial"/>
      <w:b w:val="0"/>
      <w:i w:val="0"/>
      <w:sz w:val="22"/>
    </w:rPr>
  </w:style>
  <w:style w:type="character" w:customStyle="1" w:styleId="WW8Num94z0">
    <w:name w:val="WW8Num94z0"/>
    <w:rsid w:val="004C6536"/>
    <w:rPr>
      <w:rFonts w:ascii="Wingdings" w:hAnsi="Wingdings"/>
    </w:rPr>
  </w:style>
  <w:style w:type="character" w:customStyle="1" w:styleId="WW8Num94z1">
    <w:name w:val="WW8Num94z1"/>
    <w:rsid w:val="004C6536"/>
    <w:rPr>
      <w:rFonts w:ascii="Courier New" w:hAnsi="Courier New"/>
    </w:rPr>
  </w:style>
  <w:style w:type="character" w:customStyle="1" w:styleId="WW8Num94z3">
    <w:name w:val="WW8Num94z3"/>
    <w:rsid w:val="004C6536"/>
    <w:rPr>
      <w:rFonts w:ascii="Symbol" w:hAnsi="Symbol"/>
    </w:rPr>
  </w:style>
  <w:style w:type="character" w:customStyle="1" w:styleId="WW8Num96z0">
    <w:name w:val="WW8Num96z0"/>
    <w:rsid w:val="004C6536"/>
    <w:rPr>
      <w:b/>
    </w:rPr>
  </w:style>
  <w:style w:type="character" w:customStyle="1" w:styleId="WW8Num97z0">
    <w:name w:val="WW8Num97z0"/>
    <w:rsid w:val="004C6536"/>
    <w:rPr>
      <w:b/>
    </w:rPr>
  </w:style>
  <w:style w:type="character" w:customStyle="1" w:styleId="WW8Num98z0">
    <w:name w:val="WW8Num98z0"/>
    <w:rsid w:val="004C6536"/>
    <w:rPr>
      <w:rFonts w:ascii="Arial" w:hAnsi="Arial" w:cs="Arial"/>
      <w:b w:val="0"/>
      <w:i w:val="0"/>
      <w:sz w:val="24"/>
    </w:rPr>
  </w:style>
  <w:style w:type="character" w:customStyle="1" w:styleId="WW8Num100z0">
    <w:name w:val="WW8Num100z0"/>
    <w:rsid w:val="004C6536"/>
    <w:rPr>
      <w:rFonts w:ascii="Symbol" w:hAnsi="Symbol"/>
    </w:rPr>
  </w:style>
  <w:style w:type="character" w:customStyle="1" w:styleId="WW8Num100z1">
    <w:name w:val="WW8Num100z1"/>
    <w:rsid w:val="004C6536"/>
    <w:rPr>
      <w:rFonts w:ascii="Courier New" w:hAnsi="Courier New"/>
    </w:rPr>
  </w:style>
  <w:style w:type="character" w:customStyle="1" w:styleId="WW8Num100z2">
    <w:name w:val="WW8Num100z2"/>
    <w:rsid w:val="004C6536"/>
    <w:rPr>
      <w:rFonts w:ascii="Wingdings" w:hAnsi="Wingdings"/>
    </w:rPr>
  </w:style>
  <w:style w:type="character" w:customStyle="1" w:styleId="WW8Num105z0">
    <w:name w:val="WW8Num105z0"/>
    <w:rsid w:val="004C6536"/>
    <w:rPr>
      <w:b/>
    </w:rPr>
  </w:style>
  <w:style w:type="character" w:customStyle="1" w:styleId="WW8Num109z0">
    <w:name w:val="WW8Num109z0"/>
    <w:rsid w:val="004C6536"/>
    <w:rPr>
      <w:b w:val="0"/>
    </w:rPr>
  </w:style>
  <w:style w:type="character" w:customStyle="1" w:styleId="WW8Num111z0">
    <w:name w:val="WW8Num111z0"/>
    <w:rsid w:val="004C6536"/>
    <w:rPr>
      <w:rFonts w:ascii="Arial" w:hAnsi="Arial"/>
      <w:b w:val="0"/>
      <w:i w:val="0"/>
      <w:sz w:val="28"/>
      <w:u w:val="none"/>
    </w:rPr>
  </w:style>
  <w:style w:type="character" w:customStyle="1" w:styleId="WW8Num113z0">
    <w:name w:val="WW8Num113z0"/>
    <w:rsid w:val="004C6536"/>
    <w:rPr>
      <w:rFonts w:ascii="Arial" w:hAnsi="Arial"/>
      <w:b/>
      <w:i w:val="0"/>
      <w:sz w:val="24"/>
      <w:u w:val="none"/>
    </w:rPr>
  </w:style>
  <w:style w:type="character" w:customStyle="1" w:styleId="WW8Num114z0">
    <w:name w:val="WW8Num114z0"/>
    <w:rsid w:val="004C6536"/>
    <w:rPr>
      <w:b/>
    </w:rPr>
  </w:style>
  <w:style w:type="character" w:customStyle="1" w:styleId="WW8Num115z0">
    <w:name w:val="WW8Num115z0"/>
    <w:rsid w:val="004C6536"/>
    <w:rPr>
      <w:b w:val="0"/>
      <w:i w:val="0"/>
      <w:sz w:val="22"/>
    </w:rPr>
  </w:style>
  <w:style w:type="character" w:customStyle="1" w:styleId="WW8Num116z0">
    <w:name w:val="WW8Num116z0"/>
    <w:rsid w:val="004C6536"/>
    <w:rPr>
      <w:rFonts w:ascii="Symbol" w:hAnsi="Symbol"/>
    </w:rPr>
  </w:style>
  <w:style w:type="character" w:customStyle="1" w:styleId="WW8Num116z1">
    <w:name w:val="WW8Num116z1"/>
    <w:rsid w:val="004C6536"/>
    <w:rPr>
      <w:rFonts w:ascii="Courier New" w:hAnsi="Courier New" w:cs="Courier New"/>
    </w:rPr>
  </w:style>
  <w:style w:type="character" w:customStyle="1" w:styleId="WW8Num116z2">
    <w:name w:val="WW8Num116z2"/>
    <w:rsid w:val="004C6536"/>
    <w:rPr>
      <w:rFonts w:ascii="Wingdings" w:hAnsi="Wingdings"/>
    </w:rPr>
  </w:style>
  <w:style w:type="character" w:customStyle="1" w:styleId="WW8Num117z1">
    <w:name w:val="WW8Num117z1"/>
    <w:rsid w:val="004C6536"/>
    <w:rPr>
      <w:rFonts w:ascii="Courier New" w:hAnsi="Courier New" w:cs="Courier New"/>
    </w:rPr>
  </w:style>
  <w:style w:type="character" w:customStyle="1" w:styleId="WW8Num117z2">
    <w:name w:val="WW8Num117z2"/>
    <w:rsid w:val="004C6536"/>
    <w:rPr>
      <w:rFonts w:ascii="Wingdings" w:hAnsi="Wingdings"/>
    </w:rPr>
  </w:style>
  <w:style w:type="character" w:customStyle="1" w:styleId="WW8Num117z3">
    <w:name w:val="WW8Num117z3"/>
    <w:rsid w:val="004C6536"/>
    <w:rPr>
      <w:rFonts w:ascii="Symbol" w:hAnsi="Symbol"/>
    </w:rPr>
  </w:style>
  <w:style w:type="character" w:customStyle="1" w:styleId="WW8Num118z0">
    <w:name w:val="WW8Num118z0"/>
    <w:rsid w:val="004C6536"/>
    <w:rPr>
      <w:b/>
      <w:sz w:val="22"/>
    </w:rPr>
  </w:style>
  <w:style w:type="character" w:customStyle="1" w:styleId="WW8Num122z0">
    <w:name w:val="WW8Num122z0"/>
    <w:rsid w:val="004C6536"/>
    <w:rPr>
      <w:rFonts w:ascii="Arial" w:hAnsi="Arial"/>
      <w:b w:val="0"/>
      <w:i w:val="0"/>
    </w:rPr>
  </w:style>
  <w:style w:type="character" w:customStyle="1" w:styleId="WW8Num122z1">
    <w:name w:val="WW8Num122z1"/>
    <w:rsid w:val="004C6536"/>
    <w:rPr>
      <w:b w:val="0"/>
      <w:i w:val="0"/>
    </w:rPr>
  </w:style>
  <w:style w:type="character" w:customStyle="1" w:styleId="WW8Num123z0">
    <w:name w:val="WW8Num123z0"/>
    <w:rsid w:val="004C6536"/>
    <w:rPr>
      <w:b/>
    </w:rPr>
  </w:style>
  <w:style w:type="character" w:customStyle="1" w:styleId="WW8Num124z0">
    <w:name w:val="WW8Num124z0"/>
    <w:rsid w:val="004C6536"/>
    <w:rPr>
      <w:b/>
    </w:rPr>
  </w:style>
  <w:style w:type="character" w:customStyle="1" w:styleId="WW8Num125z0">
    <w:name w:val="WW8Num125z0"/>
    <w:rsid w:val="004C6536"/>
    <w:rPr>
      <w:rFonts w:ascii="Arial" w:hAnsi="Arial"/>
      <w:b/>
      <w:i w:val="0"/>
      <w:sz w:val="28"/>
    </w:rPr>
  </w:style>
  <w:style w:type="character" w:customStyle="1" w:styleId="WW8Num127z0">
    <w:name w:val="WW8Num127z0"/>
    <w:rsid w:val="004C6536"/>
    <w:rPr>
      <w:b/>
    </w:rPr>
  </w:style>
  <w:style w:type="character" w:customStyle="1" w:styleId="WW8Num129z0">
    <w:name w:val="WW8Num129z0"/>
    <w:rsid w:val="004C6536"/>
    <w:rPr>
      <w:b/>
    </w:rPr>
  </w:style>
  <w:style w:type="character" w:customStyle="1" w:styleId="WW8Num131z0">
    <w:name w:val="WW8Num131z0"/>
    <w:rsid w:val="004C6536"/>
    <w:rPr>
      <w:b/>
    </w:rPr>
  </w:style>
  <w:style w:type="character" w:customStyle="1" w:styleId="WW8Num133z0">
    <w:name w:val="WW8Num133z0"/>
    <w:rsid w:val="004C6536"/>
    <w:rPr>
      <w:rFonts w:ascii="Wingdings" w:hAnsi="Wingdings"/>
    </w:rPr>
  </w:style>
  <w:style w:type="character" w:customStyle="1" w:styleId="WW8Num133z1">
    <w:name w:val="WW8Num133z1"/>
    <w:rsid w:val="004C6536"/>
    <w:rPr>
      <w:rFonts w:ascii="Courier New" w:hAnsi="Courier New"/>
    </w:rPr>
  </w:style>
  <w:style w:type="character" w:customStyle="1" w:styleId="WW8Num133z3">
    <w:name w:val="WW8Num133z3"/>
    <w:rsid w:val="004C6536"/>
    <w:rPr>
      <w:rFonts w:ascii="Symbol" w:hAnsi="Symbol"/>
    </w:rPr>
  </w:style>
  <w:style w:type="character" w:customStyle="1" w:styleId="WW8Num134z0">
    <w:name w:val="WW8Num134z0"/>
    <w:rsid w:val="004C6536"/>
    <w:rPr>
      <w:rFonts w:ascii="Symbol" w:hAnsi="Symbol"/>
    </w:rPr>
  </w:style>
  <w:style w:type="character" w:customStyle="1" w:styleId="WW8Num134z1">
    <w:name w:val="WW8Num134z1"/>
    <w:rsid w:val="004C6536"/>
    <w:rPr>
      <w:rFonts w:ascii="Courier New" w:hAnsi="Courier New" w:cs="Courier New"/>
    </w:rPr>
  </w:style>
  <w:style w:type="character" w:customStyle="1" w:styleId="WW8Num134z2">
    <w:name w:val="WW8Num134z2"/>
    <w:rsid w:val="004C6536"/>
    <w:rPr>
      <w:rFonts w:ascii="Wingdings" w:hAnsi="Wingdings"/>
    </w:rPr>
  </w:style>
  <w:style w:type="character" w:customStyle="1" w:styleId="WW8Num135z0">
    <w:name w:val="WW8Num135z0"/>
    <w:rsid w:val="004C6536"/>
    <w:rPr>
      <w:b/>
      <w:sz w:val="28"/>
    </w:rPr>
  </w:style>
  <w:style w:type="character" w:customStyle="1" w:styleId="WW8Num136z0">
    <w:name w:val="WW8Num136z0"/>
    <w:rsid w:val="004C6536"/>
    <w:rPr>
      <w:b/>
    </w:rPr>
  </w:style>
  <w:style w:type="character" w:customStyle="1" w:styleId="WW8Num137z0">
    <w:name w:val="WW8Num137z0"/>
    <w:rsid w:val="004C6536"/>
    <w:rPr>
      <w:rFonts w:ascii="Arial" w:hAnsi="Arial"/>
      <w:b/>
      <w:i w:val="0"/>
      <w:sz w:val="24"/>
    </w:rPr>
  </w:style>
  <w:style w:type="character" w:customStyle="1" w:styleId="WW8Num138z0">
    <w:name w:val="WW8Num138z0"/>
    <w:rsid w:val="004C6536"/>
    <w:rPr>
      <w:rFonts w:ascii="Symbol" w:hAnsi="Symbol"/>
    </w:rPr>
  </w:style>
  <w:style w:type="character" w:customStyle="1" w:styleId="WW8Num138z1">
    <w:name w:val="WW8Num138z1"/>
    <w:rsid w:val="004C6536"/>
    <w:rPr>
      <w:rFonts w:ascii="Courier New" w:hAnsi="Courier New" w:cs="Courier New"/>
    </w:rPr>
  </w:style>
  <w:style w:type="character" w:customStyle="1" w:styleId="WW8Num138z2">
    <w:name w:val="WW8Num138z2"/>
    <w:rsid w:val="004C6536"/>
    <w:rPr>
      <w:rFonts w:ascii="Wingdings" w:hAnsi="Wingdings"/>
    </w:rPr>
  </w:style>
  <w:style w:type="character" w:customStyle="1" w:styleId="WW8Num139z0">
    <w:name w:val="WW8Num139z0"/>
    <w:rsid w:val="004C6536"/>
    <w:rPr>
      <w:b/>
    </w:rPr>
  </w:style>
  <w:style w:type="character" w:customStyle="1" w:styleId="WW8Num140z0">
    <w:name w:val="WW8Num140z0"/>
    <w:rsid w:val="004C6536"/>
    <w:rPr>
      <w:i w:val="0"/>
    </w:rPr>
  </w:style>
  <w:style w:type="character" w:customStyle="1" w:styleId="WW8Num142z0">
    <w:name w:val="WW8Num142z0"/>
    <w:rsid w:val="004C6536"/>
    <w:rPr>
      <w:rFonts w:ascii="Arial" w:hAnsi="Arial"/>
      <w:b/>
      <w:i w:val="0"/>
      <w:sz w:val="24"/>
      <w:u w:val="none"/>
    </w:rPr>
  </w:style>
  <w:style w:type="character" w:customStyle="1" w:styleId="WW8Num144z0">
    <w:name w:val="WW8Num144z0"/>
    <w:rsid w:val="004C6536"/>
    <w:rPr>
      <w:sz w:val="24"/>
    </w:rPr>
  </w:style>
  <w:style w:type="character" w:customStyle="1" w:styleId="WW8Num144z1">
    <w:name w:val="WW8Num144z1"/>
    <w:rsid w:val="004C6536"/>
    <w:rPr>
      <w:b/>
      <w:sz w:val="24"/>
    </w:rPr>
  </w:style>
  <w:style w:type="character" w:customStyle="1" w:styleId="WW8Num145z0">
    <w:name w:val="WW8Num145z0"/>
    <w:rsid w:val="004C6536"/>
    <w:rPr>
      <w:rFonts w:ascii="Symbol" w:hAnsi="Symbol"/>
    </w:rPr>
  </w:style>
  <w:style w:type="character" w:customStyle="1" w:styleId="WW8Num148z0">
    <w:name w:val="WW8Num148z0"/>
    <w:rsid w:val="004C6536"/>
    <w:rPr>
      <w:rFonts w:ascii="Wingdings" w:hAnsi="Wingdings"/>
    </w:rPr>
  </w:style>
  <w:style w:type="character" w:customStyle="1" w:styleId="WW8Num148z1">
    <w:name w:val="WW8Num148z1"/>
    <w:rsid w:val="004C6536"/>
    <w:rPr>
      <w:b/>
    </w:rPr>
  </w:style>
  <w:style w:type="character" w:customStyle="1" w:styleId="WW8Num150z0">
    <w:name w:val="WW8Num150z0"/>
    <w:rsid w:val="004C6536"/>
    <w:rPr>
      <w:rFonts w:ascii="Symbol" w:hAnsi="Symbol"/>
    </w:rPr>
  </w:style>
  <w:style w:type="character" w:customStyle="1" w:styleId="WW8Num150z1">
    <w:name w:val="WW8Num150z1"/>
    <w:rsid w:val="004C6536"/>
    <w:rPr>
      <w:rFonts w:ascii="Courier New" w:hAnsi="Courier New" w:cs="Courier New"/>
    </w:rPr>
  </w:style>
  <w:style w:type="character" w:customStyle="1" w:styleId="WW8Num150z2">
    <w:name w:val="WW8Num150z2"/>
    <w:rsid w:val="004C6536"/>
    <w:rPr>
      <w:rFonts w:ascii="Wingdings" w:hAnsi="Wingdings"/>
    </w:rPr>
  </w:style>
  <w:style w:type="character" w:customStyle="1" w:styleId="WW8Num151z0">
    <w:name w:val="WW8Num151z0"/>
    <w:rsid w:val="004C6536"/>
    <w:rPr>
      <w:b w:val="0"/>
    </w:rPr>
  </w:style>
  <w:style w:type="character" w:customStyle="1" w:styleId="WW8Num153z0">
    <w:name w:val="WW8Num153z0"/>
    <w:rsid w:val="004C6536"/>
    <w:rPr>
      <w:rFonts w:ascii="Arial" w:hAnsi="Arial"/>
      <w:b w:val="0"/>
      <w:i w:val="0"/>
      <w:sz w:val="24"/>
    </w:rPr>
  </w:style>
  <w:style w:type="character" w:customStyle="1" w:styleId="WW8Num154z0">
    <w:name w:val="WW8Num154z0"/>
    <w:rsid w:val="004C6536"/>
    <w:rPr>
      <w:b/>
    </w:rPr>
  </w:style>
  <w:style w:type="character" w:customStyle="1" w:styleId="WW8Num155z0">
    <w:name w:val="WW8Num155z0"/>
    <w:rsid w:val="004C6536"/>
    <w:rPr>
      <w:b/>
    </w:rPr>
  </w:style>
  <w:style w:type="character" w:customStyle="1" w:styleId="WW8Num156z0">
    <w:name w:val="WW8Num156z0"/>
    <w:rsid w:val="004C6536"/>
    <w:rPr>
      <w:b/>
      <w:sz w:val="28"/>
    </w:rPr>
  </w:style>
  <w:style w:type="character" w:customStyle="1" w:styleId="WW8Num157z0">
    <w:name w:val="WW8Num157z0"/>
    <w:rsid w:val="004C6536"/>
    <w:rPr>
      <w:b/>
      <w:sz w:val="28"/>
    </w:rPr>
  </w:style>
  <w:style w:type="character" w:customStyle="1" w:styleId="WW8Num158z0">
    <w:name w:val="WW8Num158z0"/>
    <w:rsid w:val="004C6536"/>
    <w:rPr>
      <w:b/>
    </w:rPr>
  </w:style>
  <w:style w:type="character" w:customStyle="1" w:styleId="WW8Num161z0">
    <w:name w:val="WW8Num161z0"/>
    <w:rsid w:val="004C6536"/>
    <w:rPr>
      <w:rFonts w:ascii="Symbol" w:hAnsi="Symbol"/>
    </w:rPr>
  </w:style>
  <w:style w:type="character" w:customStyle="1" w:styleId="WW8Num161z1">
    <w:name w:val="WW8Num161z1"/>
    <w:rsid w:val="004C6536"/>
    <w:rPr>
      <w:rFonts w:ascii="Wingdings" w:hAnsi="Wingdings"/>
    </w:rPr>
  </w:style>
  <w:style w:type="character" w:customStyle="1" w:styleId="WW8Num161z4">
    <w:name w:val="WW8Num161z4"/>
    <w:rsid w:val="004C6536"/>
    <w:rPr>
      <w:rFonts w:ascii="Courier New" w:hAnsi="Courier New" w:cs="Courier New"/>
    </w:rPr>
  </w:style>
  <w:style w:type="character" w:customStyle="1" w:styleId="WW8Num165z0">
    <w:name w:val="WW8Num165z0"/>
    <w:rsid w:val="004C6536"/>
    <w:rPr>
      <w:b/>
    </w:rPr>
  </w:style>
  <w:style w:type="character" w:customStyle="1" w:styleId="WW8Num166z0">
    <w:name w:val="WW8Num166z0"/>
    <w:rsid w:val="004C6536"/>
    <w:rPr>
      <w:b/>
    </w:rPr>
  </w:style>
  <w:style w:type="character" w:customStyle="1" w:styleId="WW8Num167z0">
    <w:name w:val="WW8Num167z0"/>
    <w:rsid w:val="004C6536"/>
    <w:rPr>
      <w:rFonts w:ascii="Arial" w:hAnsi="Arial" w:cs="Arial"/>
      <w:b/>
      <w:i w:val="0"/>
      <w:sz w:val="24"/>
    </w:rPr>
  </w:style>
  <w:style w:type="character" w:customStyle="1" w:styleId="WW8Num168z0">
    <w:name w:val="WW8Num168z0"/>
    <w:rsid w:val="004C6536"/>
    <w:rPr>
      <w:b/>
    </w:rPr>
  </w:style>
  <w:style w:type="character" w:customStyle="1" w:styleId="WW8Num169z0">
    <w:name w:val="WW8Num169z0"/>
    <w:rsid w:val="004C6536"/>
    <w:rPr>
      <w:b w:val="0"/>
    </w:rPr>
  </w:style>
  <w:style w:type="character" w:customStyle="1" w:styleId="WW8Num170z0">
    <w:name w:val="WW8Num170z0"/>
    <w:rsid w:val="004C6536"/>
    <w:rPr>
      <w:b/>
    </w:rPr>
  </w:style>
  <w:style w:type="character" w:customStyle="1" w:styleId="WW8Num171z0">
    <w:name w:val="WW8Num171z0"/>
    <w:rsid w:val="004C6536"/>
    <w:rPr>
      <w:b/>
    </w:rPr>
  </w:style>
  <w:style w:type="character" w:customStyle="1" w:styleId="WW8Num173z0">
    <w:name w:val="WW8Num173z0"/>
    <w:rsid w:val="004C6536"/>
    <w:rPr>
      <w:b/>
    </w:rPr>
  </w:style>
  <w:style w:type="character" w:customStyle="1" w:styleId="WW8Num175z0">
    <w:name w:val="WW8Num175z0"/>
    <w:rsid w:val="004C6536"/>
    <w:rPr>
      <w:rFonts w:ascii="Times New Roman" w:hAnsi="Times New Roman" w:cs="Times New Roman"/>
    </w:rPr>
  </w:style>
  <w:style w:type="character" w:customStyle="1" w:styleId="WW8Num177z0">
    <w:name w:val="WW8Num177z0"/>
    <w:rsid w:val="004C6536"/>
    <w:rPr>
      <w:b/>
    </w:rPr>
  </w:style>
  <w:style w:type="character" w:customStyle="1" w:styleId="WW8Num179z0">
    <w:name w:val="WW8Num179z0"/>
    <w:rsid w:val="004C6536"/>
    <w:rPr>
      <w:b/>
    </w:rPr>
  </w:style>
  <w:style w:type="character" w:customStyle="1" w:styleId="WW8Num180z0">
    <w:name w:val="WW8Num180z0"/>
    <w:rsid w:val="004C6536"/>
    <w:rPr>
      <w:rFonts w:ascii="Symbol" w:hAnsi="Symbol"/>
    </w:rPr>
  </w:style>
  <w:style w:type="character" w:customStyle="1" w:styleId="WW8Num180z1">
    <w:name w:val="WW8Num180z1"/>
    <w:rsid w:val="004C6536"/>
    <w:rPr>
      <w:rFonts w:ascii="Courier New" w:hAnsi="Courier New" w:cs="Courier New"/>
    </w:rPr>
  </w:style>
  <w:style w:type="character" w:customStyle="1" w:styleId="WW8Num180z2">
    <w:name w:val="WW8Num180z2"/>
    <w:rsid w:val="004C6536"/>
    <w:rPr>
      <w:rFonts w:ascii="Wingdings" w:hAnsi="Wingdings"/>
    </w:rPr>
  </w:style>
  <w:style w:type="character" w:customStyle="1" w:styleId="WW8Num183z0">
    <w:name w:val="WW8Num183z0"/>
    <w:rsid w:val="004C6536"/>
    <w:rPr>
      <w:rFonts w:ascii="Arial" w:hAnsi="Arial"/>
      <w:b w:val="0"/>
      <w:i w:val="0"/>
      <w:sz w:val="28"/>
      <w:u w:val="none"/>
    </w:rPr>
  </w:style>
  <w:style w:type="character" w:customStyle="1" w:styleId="WW8Num184z0">
    <w:name w:val="WW8Num184z0"/>
    <w:rsid w:val="004C6536"/>
    <w:rPr>
      <w:b/>
    </w:rPr>
  </w:style>
  <w:style w:type="character" w:customStyle="1" w:styleId="WW8Num186z0">
    <w:name w:val="WW8Num186z0"/>
    <w:rsid w:val="004C6536"/>
    <w:rPr>
      <w:rFonts w:ascii="Symbol" w:hAnsi="Symbol"/>
    </w:rPr>
  </w:style>
  <w:style w:type="character" w:customStyle="1" w:styleId="WW8Num186z1">
    <w:name w:val="WW8Num186z1"/>
    <w:rsid w:val="004C6536"/>
    <w:rPr>
      <w:rFonts w:ascii="Courier New" w:hAnsi="Courier New" w:cs="Courier New"/>
    </w:rPr>
  </w:style>
  <w:style w:type="character" w:customStyle="1" w:styleId="WW8Num186z2">
    <w:name w:val="WW8Num186z2"/>
    <w:rsid w:val="004C6536"/>
    <w:rPr>
      <w:rFonts w:ascii="Wingdings" w:hAnsi="Wingdings"/>
    </w:rPr>
  </w:style>
  <w:style w:type="character" w:customStyle="1" w:styleId="WW8Num187z0">
    <w:name w:val="WW8Num187z0"/>
    <w:rsid w:val="004C6536"/>
    <w:rPr>
      <w:rFonts w:ascii="Arial" w:hAnsi="Arial" w:cs="Arial"/>
      <w:b/>
      <w:i w:val="0"/>
      <w:sz w:val="22"/>
    </w:rPr>
  </w:style>
  <w:style w:type="character" w:customStyle="1" w:styleId="WW8Num189z0">
    <w:name w:val="WW8Num189z0"/>
    <w:rsid w:val="004C6536"/>
    <w:rPr>
      <w:rFonts w:ascii="Symbol" w:hAnsi="Symbol"/>
    </w:rPr>
  </w:style>
  <w:style w:type="character" w:customStyle="1" w:styleId="WW8Num189z1">
    <w:name w:val="WW8Num189z1"/>
    <w:rsid w:val="004C6536"/>
    <w:rPr>
      <w:rFonts w:ascii="Courier New" w:hAnsi="Courier New" w:cs="Courier New"/>
    </w:rPr>
  </w:style>
  <w:style w:type="character" w:customStyle="1" w:styleId="WW8Num189z2">
    <w:name w:val="WW8Num189z2"/>
    <w:rsid w:val="004C6536"/>
    <w:rPr>
      <w:rFonts w:ascii="Wingdings" w:hAnsi="Wingdings"/>
    </w:rPr>
  </w:style>
  <w:style w:type="character" w:customStyle="1" w:styleId="WW8Num192z0">
    <w:name w:val="WW8Num192z0"/>
    <w:rsid w:val="004C6536"/>
    <w:rPr>
      <w:rFonts w:ascii="Times New Roman" w:hAnsi="Times New Roman" w:cs="Times New Roman"/>
    </w:rPr>
  </w:style>
  <w:style w:type="character" w:customStyle="1" w:styleId="WW8Num195z0">
    <w:name w:val="WW8Num195z0"/>
    <w:rsid w:val="004C6536"/>
    <w:rPr>
      <w:b/>
    </w:rPr>
  </w:style>
  <w:style w:type="character" w:customStyle="1" w:styleId="WW8Num196z0">
    <w:name w:val="WW8Num196z0"/>
    <w:rsid w:val="004C6536"/>
    <w:rPr>
      <w:b/>
    </w:rPr>
  </w:style>
  <w:style w:type="character" w:customStyle="1" w:styleId="WW8Num201z0">
    <w:name w:val="WW8Num201z0"/>
    <w:rsid w:val="004C6536"/>
    <w:rPr>
      <w:rFonts w:ascii="Arial" w:hAnsi="Arial" w:cs="Arial"/>
      <w:b/>
      <w:i w:val="0"/>
      <w:sz w:val="22"/>
    </w:rPr>
  </w:style>
  <w:style w:type="character" w:customStyle="1" w:styleId="WW8Num202z0">
    <w:name w:val="WW8Num202z0"/>
    <w:rsid w:val="004C6536"/>
    <w:rPr>
      <w:rFonts w:ascii="Arial" w:hAnsi="Arial"/>
      <w:b w:val="0"/>
      <w:i w:val="0"/>
    </w:rPr>
  </w:style>
  <w:style w:type="character" w:customStyle="1" w:styleId="WW8Num202z1">
    <w:name w:val="WW8Num202z1"/>
    <w:rsid w:val="004C6536"/>
    <w:rPr>
      <w:b w:val="0"/>
      <w:i w:val="0"/>
    </w:rPr>
  </w:style>
  <w:style w:type="character" w:customStyle="1" w:styleId="WW8Num204z0">
    <w:name w:val="WW8Num204z0"/>
    <w:rsid w:val="004C6536"/>
    <w:rPr>
      <w:rFonts w:ascii="Times New Roman" w:eastAsia="Times New Roman" w:hAnsi="Times New Roman" w:cs="Times New Roman"/>
    </w:rPr>
  </w:style>
  <w:style w:type="character" w:customStyle="1" w:styleId="WW8Num205z0">
    <w:name w:val="WW8Num205z0"/>
    <w:rsid w:val="004C6536"/>
    <w:rPr>
      <w:b/>
    </w:rPr>
  </w:style>
  <w:style w:type="character" w:customStyle="1" w:styleId="WW8Num206z0">
    <w:name w:val="WW8Num206z0"/>
    <w:rsid w:val="004C6536"/>
    <w:rPr>
      <w:b/>
    </w:rPr>
  </w:style>
  <w:style w:type="character" w:customStyle="1" w:styleId="WW8Num209z0">
    <w:name w:val="WW8Num209z0"/>
    <w:rsid w:val="004C6536"/>
    <w:rPr>
      <w:rFonts w:ascii="Times New Roman" w:hAnsi="Times New Roman"/>
    </w:rPr>
  </w:style>
  <w:style w:type="character" w:customStyle="1" w:styleId="WW8Num211z0">
    <w:name w:val="WW8Num211z0"/>
    <w:rsid w:val="004C6536"/>
    <w:rPr>
      <w:rFonts w:ascii="Arial" w:hAnsi="Arial"/>
      <w:b w:val="0"/>
      <w:i w:val="0"/>
      <w:sz w:val="22"/>
      <w:u w:val="none"/>
    </w:rPr>
  </w:style>
  <w:style w:type="character" w:customStyle="1" w:styleId="WW8Num212z0">
    <w:name w:val="WW8Num212z0"/>
    <w:rsid w:val="004C6536"/>
    <w:rPr>
      <w:rFonts w:ascii="Symbol" w:hAnsi="Symbol"/>
    </w:rPr>
  </w:style>
  <w:style w:type="character" w:customStyle="1" w:styleId="WW8Num212z1">
    <w:name w:val="WW8Num212z1"/>
    <w:rsid w:val="004C6536"/>
    <w:rPr>
      <w:rFonts w:ascii="Courier New" w:hAnsi="Courier New" w:cs="Courier New"/>
    </w:rPr>
  </w:style>
  <w:style w:type="character" w:customStyle="1" w:styleId="WW8Num212z2">
    <w:name w:val="WW8Num212z2"/>
    <w:rsid w:val="004C6536"/>
    <w:rPr>
      <w:rFonts w:ascii="Wingdings" w:hAnsi="Wingdings"/>
    </w:rPr>
  </w:style>
  <w:style w:type="character" w:customStyle="1" w:styleId="WW8Num215z0">
    <w:name w:val="WW8Num215z0"/>
    <w:rsid w:val="004C6536"/>
    <w:rPr>
      <w:rFonts w:ascii="Arial" w:hAnsi="Arial" w:cs="Arial"/>
      <w:b/>
      <w:i w:val="0"/>
      <w:sz w:val="28"/>
    </w:rPr>
  </w:style>
  <w:style w:type="character" w:customStyle="1" w:styleId="WW8Num216z0">
    <w:name w:val="WW8Num216z0"/>
    <w:rsid w:val="004C6536"/>
    <w:rPr>
      <w:rFonts w:ascii="Times New Roman" w:hAnsi="Times New Roman"/>
    </w:rPr>
  </w:style>
  <w:style w:type="character" w:customStyle="1" w:styleId="WW8Num217z0">
    <w:name w:val="WW8Num217z0"/>
    <w:rsid w:val="004C6536"/>
    <w:rPr>
      <w:b/>
    </w:rPr>
  </w:style>
  <w:style w:type="character" w:customStyle="1" w:styleId="WW8Num219z0">
    <w:name w:val="WW8Num219z0"/>
    <w:rsid w:val="004C6536"/>
    <w:rPr>
      <w:b/>
    </w:rPr>
  </w:style>
  <w:style w:type="character" w:customStyle="1" w:styleId="WW8Num220z0">
    <w:name w:val="WW8Num220z0"/>
    <w:rsid w:val="004C6536"/>
    <w:rPr>
      <w:rFonts w:ascii="Symbol" w:hAnsi="Symbol"/>
      <w:b w:val="0"/>
      <w:i w:val="0"/>
    </w:rPr>
  </w:style>
  <w:style w:type="character" w:customStyle="1" w:styleId="WW8Num225z0">
    <w:name w:val="WW8Num225z0"/>
    <w:rsid w:val="004C6536"/>
    <w:rPr>
      <w:rFonts w:ascii="Symbol" w:hAnsi="Symbol"/>
    </w:rPr>
  </w:style>
  <w:style w:type="character" w:customStyle="1" w:styleId="WW8Num225z1">
    <w:name w:val="WW8Num225z1"/>
    <w:rsid w:val="004C6536"/>
    <w:rPr>
      <w:rFonts w:ascii="Courier New" w:hAnsi="Courier New" w:cs="Courier New"/>
    </w:rPr>
  </w:style>
  <w:style w:type="character" w:customStyle="1" w:styleId="WW8Num225z2">
    <w:name w:val="WW8Num225z2"/>
    <w:rsid w:val="004C6536"/>
    <w:rPr>
      <w:rFonts w:ascii="Wingdings" w:hAnsi="Wingdings"/>
    </w:rPr>
  </w:style>
  <w:style w:type="character" w:customStyle="1" w:styleId="WW8Num226z0">
    <w:name w:val="WW8Num226z0"/>
    <w:rsid w:val="004C6536"/>
    <w:rPr>
      <w:b w:val="0"/>
    </w:rPr>
  </w:style>
  <w:style w:type="character" w:customStyle="1" w:styleId="WW8Num228z0">
    <w:name w:val="WW8Num228z0"/>
    <w:rsid w:val="004C6536"/>
    <w:rPr>
      <w:rFonts w:ascii="Arial" w:hAnsi="Arial"/>
      <w:b w:val="0"/>
      <w:i w:val="0"/>
      <w:color w:val="000000"/>
      <w:sz w:val="22"/>
      <w:u w:val="none"/>
    </w:rPr>
  </w:style>
  <w:style w:type="character" w:customStyle="1" w:styleId="WW8Num229z0">
    <w:name w:val="WW8Num229z0"/>
    <w:rsid w:val="004C6536"/>
    <w:rPr>
      <w:b/>
      <w:sz w:val="28"/>
    </w:rPr>
  </w:style>
  <w:style w:type="character" w:customStyle="1" w:styleId="WW8Num232z1">
    <w:name w:val="WW8Num232z1"/>
    <w:rsid w:val="004C6536"/>
    <w:rPr>
      <w:rFonts w:ascii="Courier New" w:hAnsi="Courier New" w:cs="Courier New"/>
    </w:rPr>
  </w:style>
  <w:style w:type="character" w:customStyle="1" w:styleId="WW8Num232z2">
    <w:name w:val="WW8Num232z2"/>
    <w:rsid w:val="004C6536"/>
    <w:rPr>
      <w:rFonts w:ascii="Wingdings" w:hAnsi="Wingdings"/>
    </w:rPr>
  </w:style>
  <w:style w:type="character" w:customStyle="1" w:styleId="WW8Num232z3">
    <w:name w:val="WW8Num232z3"/>
    <w:rsid w:val="004C6536"/>
    <w:rPr>
      <w:rFonts w:ascii="Symbol" w:hAnsi="Symbol"/>
    </w:rPr>
  </w:style>
  <w:style w:type="character" w:customStyle="1" w:styleId="WW8Num236z0">
    <w:name w:val="WW8Num236z0"/>
    <w:rsid w:val="004C6536"/>
    <w:rPr>
      <w:rFonts w:ascii="Symbol" w:hAnsi="Symbol"/>
    </w:rPr>
  </w:style>
  <w:style w:type="character" w:customStyle="1" w:styleId="WW8Num236z1">
    <w:name w:val="WW8Num236z1"/>
    <w:rsid w:val="004C6536"/>
    <w:rPr>
      <w:rFonts w:ascii="Courier New" w:hAnsi="Courier New" w:cs="Courier New"/>
    </w:rPr>
  </w:style>
  <w:style w:type="character" w:customStyle="1" w:styleId="WW8Num236z2">
    <w:name w:val="WW8Num236z2"/>
    <w:rsid w:val="004C6536"/>
    <w:rPr>
      <w:rFonts w:ascii="Wingdings" w:hAnsi="Wingdings"/>
    </w:rPr>
  </w:style>
  <w:style w:type="character" w:customStyle="1" w:styleId="WW8Num237z0">
    <w:name w:val="WW8Num237z0"/>
    <w:rsid w:val="004C6536"/>
    <w:rPr>
      <w:rFonts w:ascii="Symbol" w:hAnsi="Symbol"/>
    </w:rPr>
  </w:style>
  <w:style w:type="character" w:customStyle="1" w:styleId="WW8Num237z1">
    <w:name w:val="WW8Num237z1"/>
    <w:rsid w:val="004C6536"/>
    <w:rPr>
      <w:rFonts w:ascii="Courier New" w:hAnsi="Courier New" w:cs="Courier New"/>
    </w:rPr>
  </w:style>
  <w:style w:type="character" w:customStyle="1" w:styleId="WW8Num237z2">
    <w:name w:val="WW8Num237z2"/>
    <w:rsid w:val="004C6536"/>
    <w:rPr>
      <w:rFonts w:ascii="Wingdings" w:hAnsi="Wingdings"/>
    </w:rPr>
  </w:style>
  <w:style w:type="character" w:customStyle="1" w:styleId="WW8Num241z0">
    <w:name w:val="WW8Num241z0"/>
    <w:rsid w:val="004C6536"/>
    <w:rPr>
      <w:b/>
      <w:sz w:val="22"/>
    </w:rPr>
  </w:style>
  <w:style w:type="character" w:customStyle="1" w:styleId="WW8Num248z0">
    <w:name w:val="WW8Num248z0"/>
    <w:rsid w:val="004C6536"/>
    <w:rPr>
      <w:rFonts w:ascii="Arial" w:hAnsi="Arial"/>
      <w:b/>
      <w:i w:val="0"/>
      <w:sz w:val="22"/>
    </w:rPr>
  </w:style>
  <w:style w:type="character" w:customStyle="1" w:styleId="WW8Num249z0">
    <w:name w:val="WW8Num249z0"/>
    <w:rsid w:val="004C6536"/>
    <w:rPr>
      <w:rFonts w:ascii="Arial" w:hAnsi="Arial"/>
      <w:b w:val="0"/>
      <w:i w:val="0"/>
      <w:sz w:val="28"/>
    </w:rPr>
  </w:style>
  <w:style w:type="character" w:customStyle="1" w:styleId="WW8Num254z0">
    <w:name w:val="WW8Num254z0"/>
    <w:rsid w:val="004C6536"/>
    <w:rPr>
      <w:rFonts w:ascii="Wingdings" w:hAnsi="Wingdings"/>
    </w:rPr>
  </w:style>
  <w:style w:type="character" w:customStyle="1" w:styleId="WW8Num254z1">
    <w:name w:val="WW8Num254z1"/>
    <w:rsid w:val="004C6536"/>
    <w:rPr>
      <w:rFonts w:ascii="Courier New" w:hAnsi="Courier New"/>
    </w:rPr>
  </w:style>
  <w:style w:type="character" w:customStyle="1" w:styleId="WW8Num254z3">
    <w:name w:val="WW8Num254z3"/>
    <w:rsid w:val="004C6536"/>
    <w:rPr>
      <w:rFonts w:ascii="Symbol" w:hAnsi="Symbol"/>
    </w:rPr>
  </w:style>
  <w:style w:type="character" w:customStyle="1" w:styleId="WW8Num257z0">
    <w:name w:val="WW8Num257z0"/>
    <w:rsid w:val="004C6536"/>
    <w:rPr>
      <w:b/>
    </w:rPr>
  </w:style>
  <w:style w:type="character" w:customStyle="1" w:styleId="WW8Num258z1">
    <w:name w:val="WW8Num258z1"/>
    <w:rsid w:val="004C6536"/>
    <w:rPr>
      <w:rFonts w:ascii="Courier New" w:hAnsi="Courier New" w:cs="Courier New"/>
    </w:rPr>
  </w:style>
  <w:style w:type="character" w:customStyle="1" w:styleId="WW8Num258z2">
    <w:name w:val="WW8Num258z2"/>
    <w:rsid w:val="004C6536"/>
    <w:rPr>
      <w:rFonts w:ascii="Wingdings" w:hAnsi="Wingdings"/>
    </w:rPr>
  </w:style>
  <w:style w:type="character" w:customStyle="1" w:styleId="WW8Num258z3">
    <w:name w:val="WW8Num258z3"/>
    <w:rsid w:val="004C6536"/>
    <w:rPr>
      <w:rFonts w:ascii="Symbol" w:hAnsi="Symbol"/>
    </w:rPr>
  </w:style>
  <w:style w:type="character" w:customStyle="1" w:styleId="WW8Num261z0">
    <w:name w:val="WW8Num261z0"/>
    <w:rsid w:val="004C6536"/>
    <w:rPr>
      <w:b w:val="0"/>
    </w:rPr>
  </w:style>
  <w:style w:type="character" w:customStyle="1" w:styleId="WW8Num262z0">
    <w:name w:val="WW8Num262z0"/>
    <w:rsid w:val="004C6536"/>
    <w:rPr>
      <w:rFonts w:ascii="Symbol" w:hAnsi="Symbol"/>
    </w:rPr>
  </w:style>
  <w:style w:type="character" w:customStyle="1" w:styleId="WW8Num263z0">
    <w:name w:val="WW8Num263z0"/>
    <w:rsid w:val="004C6536"/>
    <w:rPr>
      <w:rFonts w:ascii="Times New Roman" w:eastAsia="Times New Roman" w:hAnsi="Times New Roman" w:cs="Times New Roman"/>
    </w:rPr>
  </w:style>
  <w:style w:type="character" w:customStyle="1" w:styleId="WW8Num263z1">
    <w:name w:val="WW8Num263z1"/>
    <w:rsid w:val="004C6536"/>
    <w:rPr>
      <w:rFonts w:ascii="Courier New" w:hAnsi="Courier New"/>
    </w:rPr>
  </w:style>
  <w:style w:type="character" w:customStyle="1" w:styleId="WW8Num263z2">
    <w:name w:val="WW8Num263z2"/>
    <w:rsid w:val="004C6536"/>
    <w:rPr>
      <w:rFonts w:ascii="Wingdings" w:hAnsi="Wingdings"/>
    </w:rPr>
  </w:style>
  <w:style w:type="character" w:customStyle="1" w:styleId="WW8Num263z3">
    <w:name w:val="WW8Num263z3"/>
    <w:rsid w:val="004C6536"/>
    <w:rPr>
      <w:rFonts w:ascii="Symbol" w:hAnsi="Symbol"/>
    </w:rPr>
  </w:style>
  <w:style w:type="character" w:customStyle="1" w:styleId="WW8Num265z0">
    <w:name w:val="WW8Num265z0"/>
    <w:rsid w:val="004C6536"/>
    <w:rPr>
      <w:rFonts w:ascii="Symbol" w:hAnsi="Symbol"/>
    </w:rPr>
  </w:style>
  <w:style w:type="character" w:customStyle="1" w:styleId="WW8Num265z1">
    <w:name w:val="WW8Num265z1"/>
    <w:rsid w:val="004C6536"/>
    <w:rPr>
      <w:rFonts w:ascii="Courier New" w:hAnsi="Courier New" w:cs="Courier New"/>
    </w:rPr>
  </w:style>
  <w:style w:type="character" w:customStyle="1" w:styleId="WW8Num265z2">
    <w:name w:val="WW8Num265z2"/>
    <w:rsid w:val="004C6536"/>
    <w:rPr>
      <w:rFonts w:ascii="Wingdings" w:hAnsi="Wingdings"/>
    </w:rPr>
  </w:style>
  <w:style w:type="character" w:customStyle="1" w:styleId="WW8Num266z0">
    <w:name w:val="WW8Num266z0"/>
    <w:rsid w:val="004C6536"/>
    <w:rPr>
      <w:rFonts w:ascii="Arial" w:hAnsi="Arial"/>
      <w:b w:val="0"/>
      <w:i w:val="0"/>
      <w:color w:val="000000"/>
      <w:sz w:val="22"/>
      <w:u w:val="none"/>
    </w:rPr>
  </w:style>
  <w:style w:type="character" w:customStyle="1" w:styleId="WW8Num267z0">
    <w:name w:val="WW8Num267z0"/>
    <w:rsid w:val="004C6536"/>
    <w:rPr>
      <w:rFonts w:ascii="Symbol" w:hAnsi="Symbol"/>
    </w:rPr>
  </w:style>
  <w:style w:type="character" w:customStyle="1" w:styleId="WW8Num267z1">
    <w:name w:val="WW8Num267z1"/>
    <w:rsid w:val="004C6536"/>
    <w:rPr>
      <w:rFonts w:ascii="Courier New" w:hAnsi="Courier New" w:cs="Courier New"/>
    </w:rPr>
  </w:style>
  <w:style w:type="character" w:customStyle="1" w:styleId="WW8Num267z2">
    <w:name w:val="WW8Num267z2"/>
    <w:rsid w:val="004C6536"/>
    <w:rPr>
      <w:rFonts w:ascii="Wingdings" w:hAnsi="Wingdings"/>
    </w:rPr>
  </w:style>
  <w:style w:type="character" w:customStyle="1" w:styleId="WW8Num268z0">
    <w:name w:val="WW8Num268z0"/>
    <w:rsid w:val="004C6536"/>
    <w:rPr>
      <w:rFonts w:ascii="Arial" w:hAnsi="Arial"/>
      <w:b/>
      <w:i w:val="0"/>
      <w:sz w:val="24"/>
      <w:u w:val="none"/>
    </w:rPr>
  </w:style>
  <w:style w:type="character" w:customStyle="1" w:styleId="WW8Num269z0">
    <w:name w:val="WW8Num269z0"/>
    <w:rsid w:val="004C6536"/>
    <w:rPr>
      <w:rFonts w:ascii="Arial" w:hAnsi="Arial"/>
      <w:b w:val="0"/>
      <w:i w:val="0"/>
    </w:rPr>
  </w:style>
  <w:style w:type="character" w:customStyle="1" w:styleId="WW8Num273z0">
    <w:name w:val="WW8Num273z0"/>
    <w:rsid w:val="004C6536"/>
    <w:rPr>
      <w:b/>
    </w:rPr>
  </w:style>
  <w:style w:type="character" w:customStyle="1" w:styleId="WW8Num276z0">
    <w:name w:val="WW8Num276z0"/>
    <w:rsid w:val="004C6536"/>
    <w:rPr>
      <w:b/>
    </w:rPr>
  </w:style>
  <w:style w:type="character" w:customStyle="1" w:styleId="WW8Num278z0">
    <w:name w:val="WW8Num278z0"/>
    <w:rsid w:val="004C6536"/>
    <w:rPr>
      <w:b/>
    </w:rPr>
  </w:style>
  <w:style w:type="character" w:customStyle="1" w:styleId="WW8Num281z0">
    <w:name w:val="WW8Num281z0"/>
    <w:rsid w:val="004C6536"/>
    <w:rPr>
      <w:rFonts w:ascii="Times New Roman" w:hAnsi="Times New Roman" w:cs="Times New Roman"/>
    </w:rPr>
  </w:style>
  <w:style w:type="character" w:customStyle="1" w:styleId="WW8Num282z0">
    <w:name w:val="WW8Num282z0"/>
    <w:rsid w:val="004C6536"/>
    <w:rPr>
      <w:rFonts w:ascii="Arial" w:hAnsi="Arial"/>
      <w:b w:val="0"/>
      <w:i w:val="0"/>
    </w:rPr>
  </w:style>
  <w:style w:type="character" w:customStyle="1" w:styleId="WW8Num282z1">
    <w:name w:val="WW8Num282z1"/>
    <w:rsid w:val="004C6536"/>
    <w:rPr>
      <w:rFonts w:ascii="Symbol" w:hAnsi="Symbol"/>
      <w:b w:val="0"/>
      <w:i w:val="0"/>
    </w:rPr>
  </w:style>
  <w:style w:type="character" w:customStyle="1" w:styleId="WW8Num283z0">
    <w:name w:val="WW8Num283z0"/>
    <w:rsid w:val="004C6536"/>
    <w:rPr>
      <w:rFonts w:ascii="Times New Roman" w:hAnsi="Times New Roman"/>
    </w:rPr>
  </w:style>
  <w:style w:type="character" w:customStyle="1" w:styleId="WW8Num284z0">
    <w:name w:val="WW8Num284z0"/>
    <w:rsid w:val="004C6536"/>
    <w:rPr>
      <w:b/>
    </w:rPr>
  </w:style>
  <w:style w:type="character" w:customStyle="1" w:styleId="WW8Num285z0">
    <w:name w:val="WW8Num285z0"/>
    <w:rsid w:val="004C6536"/>
    <w:rPr>
      <w:b/>
    </w:rPr>
  </w:style>
  <w:style w:type="character" w:customStyle="1" w:styleId="WW8NumSt99z0">
    <w:name w:val="WW8NumSt99z0"/>
    <w:rsid w:val="004C6536"/>
    <w:rPr>
      <w:rFonts w:ascii="Arial" w:hAnsi="Arial"/>
      <w:b w:val="0"/>
      <w:i w:val="0"/>
      <w:sz w:val="22"/>
      <w:u w:val="none"/>
    </w:rPr>
  </w:style>
  <w:style w:type="character" w:customStyle="1" w:styleId="WW8NumSt145z0">
    <w:name w:val="WW8NumSt145z0"/>
    <w:rsid w:val="004C6536"/>
    <w:rPr>
      <w:rFonts w:ascii="Symbol" w:hAnsi="Symbol"/>
    </w:rPr>
  </w:style>
  <w:style w:type="character" w:customStyle="1" w:styleId="WW8NumSt203z0">
    <w:name w:val="WW8NumSt203z0"/>
    <w:rsid w:val="004C6536"/>
    <w:rPr>
      <w:rFonts w:ascii="Arial" w:hAnsi="Arial"/>
      <w:b w:val="0"/>
      <w:i w:val="0"/>
      <w:sz w:val="24"/>
      <w:u w:val="none"/>
    </w:rPr>
  </w:style>
  <w:style w:type="character" w:customStyle="1" w:styleId="WW8NumSt219z0">
    <w:name w:val="WW8NumSt219z0"/>
    <w:rsid w:val="004C6536"/>
    <w:rPr>
      <w:rFonts w:ascii="Arial" w:hAnsi="Arial"/>
      <w:b w:val="0"/>
      <w:i w:val="0"/>
      <w:color w:val="000000"/>
      <w:sz w:val="22"/>
      <w:u w:val="none"/>
    </w:rPr>
  </w:style>
  <w:style w:type="paragraph" w:customStyle="1" w:styleId="WW-Tekstpodstawowywcity3">
    <w:name w:val="WW-Tekst podstawowy wcięty 3"/>
    <w:basedOn w:val="Normalny"/>
    <w:rsid w:val="004C6536"/>
    <w:pPr>
      <w:tabs>
        <w:tab w:val="left" w:pos="3969"/>
      </w:tabs>
      <w:suppressAutoHyphens/>
      <w:ind w:left="284" w:hanging="280"/>
      <w:jc w:val="both"/>
    </w:pPr>
    <w:rPr>
      <w:rFonts w:ascii="Arial" w:hAnsi="Arial" w:cs="Arial"/>
      <w:sz w:val="22"/>
      <w:szCs w:val="22"/>
      <w:lang w:eastAsia="ar-SA"/>
    </w:rPr>
  </w:style>
  <w:style w:type="paragraph" w:customStyle="1" w:styleId="WW-Legenda">
    <w:name w:val="WW-Legenda"/>
    <w:basedOn w:val="Normalny"/>
    <w:next w:val="Normalny"/>
    <w:rsid w:val="004C6536"/>
    <w:pPr>
      <w:suppressAutoHyphens/>
      <w:ind w:left="75"/>
    </w:pPr>
    <w:rPr>
      <w:b/>
      <w:bCs/>
      <w:szCs w:val="20"/>
      <w:lang w:eastAsia="ar-SA"/>
    </w:rPr>
  </w:style>
  <w:style w:type="paragraph" w:customStyle="1" w:styleId="Tekstpodstawowy21">
    <w:name w:val="Tekst podstawowy 21"/>
    <w:basedOn w:val="Normalny"/>
    <w:rsid w:val="004C6536"/>
    <w:pPr>
      <w:suppressAutoHyphens/>
      <w:overflowPunct w:val="0"/>
      <w:autoSpaceDE w:val="0"/>
      <w:spacing w:line="360" w:lineRule="auto"/>
      <w:jc w:val="both"/>
      <w:textAlignment w:val="baseline"/>
    </w:pPr>
    <w:rPr>
      <w:szCs w:val="20"/>
      <w:lang w:eastAsia="ar-SA"/>
    </w:rPr>
  </w:style>
  <w:style w:type="paragraph" w:customStyle="1" w:styleId="Tekstpodstawowywcity21">
    <w:name w:val="Tekst podstawowy wcięty 21"/>
    <w:basedOn w:val="Normalny"/>
    <w:rsid w:val="004C6536"/>
    <w:pPr>
      <w:overflowPunct w:val="0"/>
      <w:autoSpaceDE w:val="0"/>
      <w:autoSpaceDN w:val="0"/>
      <w:adjustRightInd w:val="0"/>
      <w:ind w:left="360" w:hanging="540"/>
      <w:textAlignment w:val="baseline"/>
    </w:pPr>
    <w:rPr>
      <w:rFonts w:ascii="Arial" w:hAnsi="Arial"/>
      <w:szCs w:val="20"/>
    </w:rPr>
  </w:style>
  <w:style w:type="paragraph" w:customStyle="1" w:styleId="Tekstpodstawowy31">
    <w:name w:val="Tekst podstawowy 31"/>
    <w:basedOn w:val="Normalny"/>
    <w:rsid w:val="004C6536"/>
    <w:pPr>
      <w:overflowPunct w:val="0"/>
      <w:autoSpaceDE w:val="0"/>
      <w:autoSpaceDN w:val="0"/>
      <w:adjustRightInd w:val="0"/>
      <w:textAlignment w:val="baseline"/>
    </w:pPr>
    <w:rPr>
      <w:rFonts w:ascii="Tahoma" w:hAnsi="Tahoma"/>
      <w:b/>
      <w:sz w:val="28"/>
      <w:szCs w:val="20"/>
    </w:rPr>
  </w:style>
  <w:style w:type="paragraph" w:customStyle="1" w:styleId="WW-Indeks11111111">
    <w:name w:val="WW-Indeks11111111"/>
    <w:basedOn w:val="Normalny"/>
    <w:rsid w:val="004C6536"/>
    <w:pPr>
      <w:suppressLineNumbers/>
      <w:suppressAutoHyphens/>
    </w:pPr>
    <w:rPr>
      <w:rFonts w:cs="Tahoma"/>
      <w:lang w:eastAsia="ar-SA"/>
    </w:rPr>
  </w:style>
  <w:style w:type="paragraph" w:styleId="Podtytu">
    <w:name w:val="Subtitle"/>
    <w:basedOn w:val="Normalny"/>
    <w:next w:val="Normalny"/>
    <w:link w:val="PodtytuZnak"/>
    <w:qFormat/>
    <w:rsid w:val="004C6536"/>
    <w:pPr>
      <w:suppressAutoHyphens/>
      <w:spacing w:after="60"/>
      <w:jc w:val="center"/>
      <w:outlineLvl w:val="1"/>
    </w:pPr>
    <w:rPr>
      <w:rFonts w:ascii="Cambria" w:hAnsi="Cambria"/>
      <w:lang w:eastAsia="ar-SA"/>
    </w:rPr>
  </w:style>
  <w:style w:type="character" w:customStyle="1" w:styleId="PodtytuZnak">
    <w:name w:val="Podtytuł Znak"/>
    <w:basedOn w:val="Domylnaczcionkaakapitu"/>
    <w:link w:val="Podtytu"/>
    <w:rsid w:val="004C6536"/>
    <w:rPr>
      <w:rFonts w:ascii="Cambria" w:eastAsia="Times New Roman" w:hAnsi="Cambria" w:cs="Times New Roman"/>
      <w:sz w:val="24"/>
      <w:szCs w:val="24"/>
      <w:lang w:eastAsia="ar-SA"/>
    </w:rPr>
  </w:style>
  <w:style w:type="character" w:styleId="UyteHipercze">
    <w:name w:val="FollowedHyperlink"/>
    <w:uiPriority w:val="99"/>
    <w:unhideWhenUsed/>
    <w:rsid w:val="004C6536"/>
    <w:rPr>
      <w:color w:val="800080"/>
      <w:u w:val="single"/>
    </w:rPr>
  </w:style>
  <w:style w:type="paragraph" w:customStyle="1" w:styleId="Tekstpodstawowy22">
    <w:name w:val="Tekst podstawowy 22"/>
    <w:basedOn w:val="Normalny"/>
    <w:rsid w:val="004C6536"/>
    <w:pPr>
      <w:suppressAutoHyphens/>
      <w:overflowPunct w:val="0"/>
      <w:autoSpaceDE w:val="0"/>
      <w:spacing w:line="360" w:lineRule="auto"/>
      <w:jc w:val="both"/>
      <w:textAlignment w:val="baseline"/>
    </w:pPr>
    <w:rPr>
      <w:szCs w:val="20"/>
      <w:lang w:eastAsia="ar-SA"/>
    </w:rPr>
  </w:style>
  <w:style w:type="paragraph" w:customStyle="1" w:styleId="Tekstpodstawowywcity22">
    <w:name w:val="Tekst podstawowy wcięty 22"/>
    <w:basedOn w:val="Normalny"/>
    <w:rsid w:val="004C6536"/>
    <w:pPr>
      <w:overflowPunct w:val="0"/>
      <w:autoSpaceDE w:val="0"/>
      <w:autoSpaceDN w:val="0"/>
      <w:adjustRightInd w:val="0"/>
      <w:ind w:left="360" w:hanging="540"/>
      <w:textAlignment w:val="baseline"/>
    </w:pPr>
    <w:rPr>
      <w:rFonts w:ascii="Arial" w:hAnsi="Arial"/>
      <w:szCs w:val="20"/>
    </w:rPr>
  </w:style>
  <w:style w:type="paragraph" w:customStyle="1" w:styleId="Tekstpodstawowy32">
    <w:name w:val="Tekst podstawowy 32"/>
    <w:basedOn w:val="Normalny"/>
    <w:rsid w:val="004C6536"/>
    <w:pPr>
      <w:overflowPunct w:val="0"/>
      <w:autoSpaceDE w:val="0"/>
      <w:autoSpaceDN w:val="0"/>
      <w:adjustRightInd w:val="0"/>
      <w:textAlignment w:val="baseline"/>
    </w:pPr>
    <w:rPr>
      <w:rFonts w:ascii="Tahoma" w:hAnsi="Tahoma"/>
      <w:b/>
      <w:sz w:val="28"/>
      <w:szCs w:val="20"/>
    </w:rPr>
  </w:style>
  <w:style w:type="paragraph" w:customStyle="1" w:styleId="Tekstpodstawowy23">
    <w:name w:val="Tekst podstawowy 23"/>
    <w:basedOn w:val="Normalny"/>
    <w:rsid w:val="004C6536"/>
    <w:pPr>
      <w:suppressAutoHyphens/>
      <w:overflowPunct w:val="0"/>
      <w:autoSpaceDE w:val="0"/>
      <w:spacing w:line="360" w:lineRule="auto"/>
      <w:jc w:val="both"/>
      <w:textAlignment w:val="baseline"/>
    </w:pPr>
    <w:rPr>
      <w:szCs w:val="20"/>
      <w:lang w:eastAsia="ar-SA"/>
    </w:rPr>
  </w:style>
  <w:style w:type="paragraph" w:customStyle="1" w:styleId="Tekstpodstawowywcity23">
    <w:name w:val="Tekst podstawowy wcięty 23"/>
    <w:basedOn w:val="Normalny"/>
    <w:rsid w:val="004C6536"/>
    <w:pPr>
      <w:overflowPunct w:val="0"/>
      <w:autoSpaceDE w:val="0"/>
      <w:autoSpaceDN w:val="0"/>
      <w:adjustRightInd w:val="0"/>
      <w:ind w:left="360" w:hanging="540"/>
      <w:textAlignment w:val="baseline"/>
    </w:pPr>
    <w:rPr>
      <w:rFonts w:ascii="Arial" w:hAnsi="Arial"/>
      <w:szCs w:val="20"/>
    </w:rPr>
  </w:style>
  <w:style w:type="paragraph" w:customStyle="1" w:styleId="Tekstpodstawowy33">
    <w:name w:val="Tekst podstawowy 33"/>
    <w:basedOn w:val="Normalny"/>
    <w:rsid w:val="004C6536"/>
    <w:pPr>
      <w:overflowPunct w:val="0"/>
      <w:autoSpaceDE w:val="0"/>
      <w:autoSpaceDN w:val="0"/>
      <w:adjustRightInd w:val="0"/>
      <w:textAlignment w:val="baseline"/>
    </w:pPr>
    <w:rPr>
      <w:rFonts w:ascii="Tahoma" w:hAnsi="Tahoma"/>
      <w:b/>
      <w:sz w:val="28"/>
      <w:szCs w:val="20"/>
    </w:rPr>
  </w:style>
  <w:style w:type="paragraph" w:customStyle="1" w:styleId="Tekstpodstawowy24">
    <w:name w:val="Tekst podstawowy 24"/>
    <w:basedOn w:val="Normalny"/>
    <w:rsid w:val="004C6536"/>
    <w:pPr>
      <w:suppressAutoHyphens/>
      <w:overflowPunct w:val="0"/>
      <w:autoSpaceDE w:val="0"/>
      <w:spacing w:line="360" w:lineRule="auto"/>
      <w:jc w:val="both"/>
      <w:textAlignment w:val="baseline"/>
    </w:pPr>
    <w:rPr>
      <w:szCs w:val="20"/>
      <w:lang w:eastAsia="ar-SA"/>
    </w:rPr>
  </w:style>
  <w:style w:type="paragraph" w:customStyle="1" w:styleId="Tekstpodstawowywcity24">
    <w:name w:val="Tekst podstawowy wcięty 24"/>
    <w:basedOn w:val="Normalny"/>
    <w:rsid w:val="004C6536"/>
    <w:pPr>
      <w:overflowPunct w:val="0"/>
      <w:autoSpaceDE w:val="0"/>
      <w:autoSpaceDN w:val="0"/>
      <w:adjustRightInd w:val="0"/>
      <w:ind w:left="360" w:hanging="540"/>
      <w:textAlignment w:val="baseline"/>
    </w:pPr>
    <w:rPr>
      <w:rFonts w:ascii="Arial" w:hAnsi="Arial"/>
      <w:szCs w:val="20"/>
    </w:rPr>
  </w:style>
  <w:style w:type="paragraph" w:customStyle="1" w:styleId="Tekstpodstawowy34">
    <w:name w:val="Tekst podstawowy 34"/>
    <w:basedOn w:val="Normalny"/>
    <w:rsid w:val="004C6536"/>
    <w:pPr>
      <w:overflowPunct w:val="0"/>
      <w:autoSpaceDE w:val="0"/>
      <w:autoSpaceDN w:val="0"/>
      <w:adjustRightInd w:val="0"/>
      <w:textAlignment w:val="baseline"/>
    </w:pPr>
    <w:rPr>
      <w:rFonts w:ascii="Tahoma" w:hAnsi="Tahoma"/>
      <w:b/>
      <w:sz w:val="28"/>
      <w:szCs w:val="20"/>
    </w:rPr>
  </w:style>
  <w:style w:type="paragraph" w:customStyle="1" w:styleId="Tekstpodstawowy25">
    <w:name w:val="Tekst podstawowy 25"/>
    <w:basedOn w:val="Normalny"/>
    <w:rsid w:val="004C6536"/>
    <w:pPr>
      <w:suppressAutoHyphens/>
      <w:overflowPunct w:val="0"/>
      <w:autoSpaceDE w:val="0"/>
      <w:spacing w:line="360" w:lineRule="auto"/>
      <w:jc w:val="both"/>
      <w:textAlignment w:val="baseline"/>
    </w:pPr>
    <w:rPr>
      <w:szCs w:val="20"/>
      <w:lang w:eastAsia="ar-SA"/>
    </w:rPr>
  </w:style>
  <w:style w:type="paragraph" w:customStyle="1" w:styleId="Tekstpodstawowywcity25">
    <w:name w:val="Tekst podstawowy wcięty 25"/>
    <w:basedOn w:val="Normalny"/>
    <w:rsid w:val="004C6536"/>
    <w:pPr>
      <w:overflowPunct w:val="0"/>
      <w:autoSpaceDE w:val="0"/>
      <w:autoSpaceDN w:val="0"/>
      <w:adjustRightInd w:val="0"/>
      <w:ind w:left="360" w:hanging="540"/>
      <w:textAlignment w:val="baseline"/>
    </w:pPr>
    <w:rPr>
      <w:rFonts w:ascii="Arial" w:hAnsi="Arial"/>
      <w:szCs w:val="20"/>
    </w:rPr>
  </w:style>
  <w:style w:type="paragraph" w:customStyle="1" w:styleId="Tekstpodstawowy35">
    <w:name w:val="Tekst podstawowy 35"/>
    <w:basedOn w:val="Normalny"/>
    <w:rsid w:val="004C6536"/>
    <w:pPr>
      <w:overflowPunct w:val="0"/>
      <w:autoSpaceDE w:val="0"/>
      <w:autoSpaceDN w:val="0"/>
      <w:adjustRightInd w:val="0"/>
      <w:textAlignment w:val="baseline"/>
    </w:pPr>
    <w:rPr>
      <w:rFonts w:ascii="Tahoma" w:hAnsi="Tahoma"/>
      <w:b/>
      <w:sz w:val="28"/>
      <w:szCs w:val="20"/>
    </w:rPr>
  </w:style>
  <w:style w:type="paragraph" w:customStyle="1" w:styleId="Tekstpodstawowy26">
    <w:name w:val="Tekst podstawowy 26"/>
    <w:basedOn w:val="Normalny"/>
    <w:rsid w:val="004C6536"/>
    <w:pPr>
      <w:suppressAutoHyphens/>
      <w:overflowPunct w:val="0"/>
      <w:autoSpaceDE w:val="0"/>
      <w:spacing w:line="360" w:lineRule="auto"/>
      <w:jc w:val="both"/>
      <w:textAlignment w:val="baseline"/>
    </w:pPr>
    <w:rPr>
      <w:szCs w:val="20"/>
      <w:lang w:eastAsia="ar-SA"/>
    </w:rPr>
  </w:style>
  <w:style w:type="paragraph" w:customStyle="1" w:styleId="Tekstpodstawowywcity26">
    <w:name w:val="Tekst podstawowy wcięty 26"/>
    <w:basedOn w:val="Normalny"/>
    <w:rsid w:val="004C6536"/>
    <w:pPr>
      <w:overflowPunct w:val="0"/>
      <w:autoSpaceDE w:val="0"/>
      <w:autoSpaceDN w:val="0"/>
      <w:adjustRightInd w:val="0"/>
      <w:ind w:left="360" w:hanging="540"/>
      <w:textAlignment w:val="baseline"/>
    </w:pPr>
    <w:rPr>
      <w:rFonts w:ascii="Arial" w:hAnsi="Arial"/>
      <w:szCs w:val="20"/>
    </w:rPr>
  </w:style>
  <w:style w:type="paragraph" w:customStyle="1" w:styleId="Tekstpodstawowy36">
    <w:name w:val="Tekst podstawowy 36"/>
    <w:basedOn w:val="Normalny"/>
    <w:rsid w:val="004C6536"/>
    <w:pPr>
      <w:overflowPunct w:val="0"/>
      <w:autoSpaceDE w:val="0"/>
      <w:autoSpaceDN w:val="0"/>
      <w:adjustRightInd w:val="0"/>
      <w:textAlignment w:val="baseline"/>
    </w:pPr>
    <w:rPr>
      <w:rFonts w:ascii="Tahoma" w:hAnsi="Tahoma"/>
      <w:b/>
      <w:sz w:val="28"/>
      <w:szCs w:val="20"/>
    </w:rPr>
  </w:style>
  <w:style w:type="paragraph" w:customStyle="1" w:styleId="Tekstpodstawowy27">
    <w:name w:val="Tekst podstawowy 27"/>
    <w:basedOn w:val="Normalny"/>
    <w:rsid w:val="004C6536"/>
    <w:pPr>
      <w:suppressAutoHyphens/>
      <w:overflowPunct w:val="0"/>
      <w:autoSpaceDE w:val="0"/>
      <w:spacing w:line="360" w:lineRule="auto"/>
      <w:jc w:val="both"/>
      <w:textAlignment w:val="baseline"/>
    </w:pPr>
    <w:rPr>
      <w:szCs w:val="20"/>
      <w:lang w:eastAsia="ar-SA"/>
    </w:rPr>
  </w:style>
  <w:style w:type="paragraph" w:customStyle="1" w:styleId="Tekstpodstawowywcity27">
    <w:name w:val="Tekst podstawowy wcięty 27"/>
    <w:basedOn w:val="Normalny"/>
    <w:rsid w:val="004C6536"/>
    <w:pPr>
      <w:overflowPunct w:val="0"/>
      <w:autoSpaceDE w:val="0"/>
      <w:autoSpaceDN w:val="0"/>
      <w:adjustRightInd w:val="0"/>
      <w:ind w:left="360" w:hanging="540"/>
      <w:textAlignment w:val="baseline"/>
    </w:pPr>
    <w:rPr>
      <w:rFonts w:ascii="Arial" w:hAnsi="Arial"/>
      <w:szCs w:val="20"/>
    </w:rPr>
  </w:style>
  <w:style w:type="paragraph" w:customStyle="1" w:styleId="Tekstpodstawowy37">
    <w:name w:val="Tekst podstawowy 37"/>
    <w:basedOn w:val="Normalny"/>
    <w:rsid w:val="004C6536"/>
    <w:pPr>
      <w:overflowPunct w:val="0"/>
      <w:autoSpaceDE w:val="0"/>
      <w:autoSpaceDN w:val="0"/>
      <w:adjustRightInd w:val="0"/>
      <w:textAlignment w:val="baseline"/>
    </w:pPr>
    <w:rPr>
      <w:rFonts w:ascii="Tahoma" w:hAnsi="Tahoma"/>
      <w:b/>
      <w:sz w:val="28"/>
      <w:szCs w:val="20"/>
    </w:rPr>
  </w:style>
  <w:style w:type="paragraph" w:customStyle="1" w:styleId="Tekstpodstawowy28">
    <w:name w:val="Tekst podstawowy 28"/>
    <w:basedOn w:val="Normalny"/>
    <w:rsid w:val="004C6536"/>
    <w:pPr>
      <w:suppressAutoHyphens/>
      <w:overflowPunct w:val="0"/>
      <w:autoSpaceDE w:val="0"/>
      <w:spacing w:line="360" w:lineRule="auto"/>
      <w:jc w:val="both"/>
      <w:textAlignment w:val="baseline"/>
    </w:pPr>
    <w:rPr>
      <w:szCs w:val="20"/>
      <w:lang w:eastAsia="ar-SA"/>
    </w:rPr>
  </w:style>
  <w:style w:type="character" w:customStyle="1" w:styleId="grame">
    <w:name w:val="grame"/>
    <w:basedOn w:val="Domylnaczcionkaakapitu"/>
    <w:rsid w:val="004C6536"/>
  </w:style>
  <w:style w:type="character" w:customStyle="1" w:styleId="spelle">
    <w:name w:val="spelle"/>
    <w:basedOn w:val="Domylnaczcionkaakapitu"/>
    <w:rsid w:val="004C6536"/>
  </w:style>
  <w:style w:type="paragraph" w:customStyle="1" w:styleId="Akapitzlist1">
    <w:name w:val="Akapit z listą1"/>
    <w:basedOn w:val="Normalny"/>
    <w:rsid w:val="004C6536"/>
    <w:pPr>
      <w:suppressAutoHyphens/>
      <w:ind w:left="720"/>
      <w:contextualSpacing/>
    </w:pPr>
    <w:rPr>
      <w:rFonts w:eastAsia="Calibri"/>
      <w:lang w:eastAsia="ar-SA"/>
    </w:rPr>
  </w:style>
  <w:style w:type="character" w:customStyle="1" w:styleId="ZnakZnak1">
    <w:name w:val="Znak Znak1"/>
    <w:rsid w:val="004C6536"/>
    <w:rPr>
      <w:sz w:val="24"/>
      <w:szCs w:val="24"/>
      <w:lang w:eastAsia="ar-SA"/>
    </w:rPr>
  </w:style>
  <w:style w:type="numbering" w:customStyle="1" w:styleId="WW8Num28">
    <w:name w:val="WW8Num28"/>
    <w:basedOn w:val="Bezlisty"/>
    <w:rsid w:val="004C6536"/>
    <w:pPr>
      <w:numPr>
        <w:numId w:val="29"/>
      </w:numPr>
    </w:pPr>
  </w:style>
  <w:style w:type="paragraph" w:customStyle="1" w:styleId="Standarduser">
    <w:name w:val="Standard (user)"/>
    <w:rsid w:val="004C6536"/>
    <w:pPr>
      <w:suppressAutoHyphens/>
      <w:autoSpaceDN w:val="0"/>
      <w:spacing w:after="0" w:line="240" w:lineRule="auto"/>
      <w:textAlignment w:val="baseline"/>
    </w:pPr>
    <w:rPr>
      <w:rFonts w:ascii="Times New Roman" w:eastAsia="Courier New" w:hAnsi="Times New Roman" w:cs="Symbol"/>
      <w:kern w:val="3"/>
      <w:sz w:val="24"/>
      <w:szCs w:val="24"/>
      <w:lang w:eastAsia="ar-SA" w:bidi="hi-IN"/>
    </w:rPr>
  </w:style>
  <w:style w:type="paragraph" w:customStyle="1" w:styleId="Nagwek21">
    <w:name w:val="Nagłówek 21"/>
    <w:basedOn w:val="Normalny"/>
    <w:qFormat/>
    <w:rsid w:val="00E73092"/>
    <w:pPr>
      <w:keepNext/>
      <w:numPr>
        <w:ilvl w:val="1"/>
        <w:numId w:val="41"/>
      </w:numPr>
      <w:tabs>
        <w:tab w:val="left" w:pos="1190"/>
      </w:tabs>
      <w:suppressAutoHyphens/>
      <w:jc w:val="both"/>
      <w:outlineLvl w:val="1"/>
    </w:pPr>
    <w:rPr>
      <w:rFonts w:ascii="Arial" w:hAnsi="Arial"/>
      <w:b/>
      <w:bCs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560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555</Words>
  <Characters>3335</Characters>
  <Application>Microsoft Office Word</Application>
  <DocSecurity>0</DocSecurity>
  <Lines>27</Lines>
  <Paragraphs>7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Nagłówki</vt:lpstr>
      </vt:variant>
      <vt:variant>
        <vt:i4>1</vt:i4>
      </vt:variant>
    </vt:vector>
  </HeadingPairs>
  <TitlesOfParts>
    <vt:vector size="2" baseType="lpstr">
      <vt:lpstr/>
      <vt:lpstr>XX. Oferta wspólna  wspólne ubieganie się wykonawców o udzielenie zamówienia – d</vt:lpstr>
    </vt:vector>
  </TitlesOfParts>
  <Company/>
  <LinksUpToDate>false</LinksUpToDate>
  <CharactersWithSpaces>3883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Siecińska</dc:creator>
  <cp:keywords/>
  <dc:description/>
  <cp:lastModifiedBy>Ewa Kulwicka</cp:lastModifiedBy>
  <cp:revision>32</cp:revision>
  <cp:lastPrinted>2025-11-26T11:38:00Z</cp:lastPrinted>
  <dcterms:created xsi:type="dcterms:W3CDTF">2022-09-26T11:53:00Z</dcterms:created>
  <dcterms:modified xsi:type="dcterms:W3CDTF">2026-02-24T10:19:00Z</dcterms:modified>
</cp:coreProperties>
</file>