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7F692F">
      <w:pPr>
        <w:spacing w:line="276" w:lineRule="auto"/>
        <w:jc w:val="both"/>
      </w:pPr>
    </w:p>
    <w:p w14:paraId="244EAFFD" w14:textId="77777777" w:rsidR="00FE4B22" w:rsidRPr="00FA3145" w:rsidRDefault="00FE4B22" w:rsidP="007F692F">
      <w:pPr>
        <w:spacing w:line="276" w:lineRule="auto"/>
        <w:jc w:val="both"/>
      </w:pPr>
    </w:p>
    <w:p w14:paraId="79C23C85" w14:textId="77777777" w:rsidR="00FE4B22" w:rsidRPr="00FA3145" w:rsidRDefault="00FE4B22" w:rsidP="007F692F">
      <w:pPr>
        <w:keepNext/>
        <w:spacing w:line="276" w:lineRule="auto"/>
        <w:jc w:val="both"/>
        <w:outlineLvl w:val="0"/>
        <w:rPr>
          <w:sz w:val="24"/>
        </w:rPr>
      </w:pPr>
    </w:p>
    <w:p w14:paraId="2B98C2B0" w14:textId="77777777" w:rsidR="00FE4B22" w:rsidRPr="00FA3145" w:rsidRDefault="00FE4B22" w:rsidP="007F692F">
      <w:pPr>
        <w:keepNext/>
        <w:spacing w:line="276" w:lineRule="auto"/>
        <w:jc w:val="center"/>
        <w:outlineLvl w:val="0"/>
        <w:rPr>
          <w:b/>
          <w:sz w:val="36"/>
        </w:rPr>
      </w:pPr>
      <w:r w:rsidRPr="00FA3145">
        <w:rPr>
          <w:b/>
          <w:sz w:val="36"/>
        </w:rPr>
        <w:t>SPECYFIKACJA</w:t>
      </w:r>
    </w:p>
    <w:p w14:paraId="1E71A3E5" w14:textId="77777777" w:rsidR="00FE4B22" w:rsidRPr="00FA3145" w:rsidRDefault="00FE4B22" w:rsidP="007F692F">
      <w:pPr>
        <w:spacing w:line="276" w:lineRule="auto"/>
        <w:jc w:val="center"/>
        <w:rPr>
          <w:b/>
          <w:sz w:val="36"/>
        </w:rPr>
      </w:pPr>
      <w:r w:rsidRPr="00FA3145">
        <w:rPr>
          <w:b/>
          <w:sz w:val="36"/>
        </w:rPr>
        <w:t>WARUNKÓW ZAMÓWIENIA</w:t>
      </w:r>
    </w:p>
    <w:p w14:paraId="08A94663" w14:textId="77777777" w:rsidR="00FE4B22" w:rsidRPr="00FA3145" w:rsidRDefault="00FE4B22" w:rsidP="007F692F">
      <w:pPr>
        <w:spacing w:line="276" w:lineRule="auto"/>
        <w:jc w:val="center"/>
        <w:rPr>
          <w:sz w:val="36"/>
        </w:rPr>
      </w:pPr>
      <w:r w:rsidRPr="00FA3145">
        <w:rPr>
          <w:b/>
          <w:sz w:val="36"/>
        </w:rPr>
        <w:t>(Specyfikacja, SWZ)</w:t>
      </w:r>
    </w:p>
    <w:p w14:paraId="60FDEE4C" w14:textId="77777777" w:rsidR="00FE4B22" w:rsidRPr="00FA3145" w:rsidRDefault="00FE4B22" w:rsidP="007F692F">
      <w:pPr>
        <w:spacing w:line="276" w:lineRule="auto"/>
        <w:jc w:val="both"/>
        <w:rPr>
          <w:b/>
          <w:sz w:val="32"/>
        </w:rPr>
      </w:pPr>
    </w:p>
    <w:p w14:paraId="08ABCB81" w14:textId="77777777" w:rsidR="00FE4B22" w:rsidRPr="00FA3145" w:rsidRDefault="00FE4B22" w:rsidP="007F692F">
      <w:pPr>
        <w:spacing w:line="276" w:lineRule="auto"/>
        <w:jc w:val="both"/>
        <w:rPr>
          <w:b/>
          <w:sz w:val="32"/>
        </w:rPr>
      </w:pPr>
    </w:p>
    <w:p w14:paraId="41AACAF0" w14:textId="77777777" w:rsidR="00FE4B22" w:rsidRPr="00FA3145" w:rsidRDefault="00FE4B22" w:rsidP="007F692F">
      <w:pPr>
        <w:spacing w:line="276" w:lineRule="auto"/>
        <w:jc w:val="both"/>
        <w:rPr>
          <w:b/>
          <w:sz w:val="32"/>
        </w:rPr>
      </w:pPr>
    </w:p>
    <w:p w14:paraId="50382012" w14:textId="77777777" w:rsidR="00FE4B22" w:rsidRPr="00FA3145" w:rsidRDefault="00FA3145" w:rsidP="007F692F">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7F692F">
      <w:pPr>
        <w:tabs>
          <w:tab w:val="left" w:pos="142"/>
        </w:tabs>
        <w:spacing w:line="276" w:lineRule="auto"/>
        <w:jc w:val="center"/>
        <w:rPr>
          <w:b/>
          <w:sz w:val="28"/>
        </w:rPr>
      </w:pPr>
    </w:p>
    <w:p w14:paraId="09432209" w14:textId="77777777" w:rsidR="00FE4B22" w:rsidRPr="00FA3145" w:rsidRDefault="00FE4B22" w:rsidP="007F692F">
      <w:pPr>
        <w:tabs>
          <w:tab w:val="left" w:pos="142"/>
        </w:tabs>
        <w:spacing w:line="276" w:lineRule="auto"/>
        <w:jc w:val="center"/>
        <w:rPr>
          <w:b/>
          <w:sz w:val="28"/>
        </w:rPr>
      </w:pPr>
    </w:p>
    <w:p w14:paraId="6F7D6F6F" w14:textId="0837E558" w:rsidR="00FE4B22" w:rsidRPr="00206A60" w:rsidRDefault="00FA3145" w:rsidP="000B4ECD">
      <w:pPr>
        <w:spacing w:line="276" w:lineRule="auto"/>
        <w:ind w:left="360"/>
        <w:jc w:val="center"/>
        <w:rPr>
          <w:b/>
          <w:bCs/>
          <w:i/>
          <w:iCs/>
          <w:color w:val="222222"/>
          <w:sz w:val="44"/>
          <w:szCs w:val="44"/>
          <w:shd w:val="clear" w:color="auto" w:fill="FFFFFF"/>
        </w:rPr>
      </w:pPr>
      <w:r w:rsidRPr="00FA3145">
        <w:rPr>
          <w:b/>
          <w:bCs/>
          <w:sz w:val="44"/>
          <w:szCs w:val="28"/>
        </w:rPr>
        <w:t>„</w:t>
      </w:r>
      <w:r w:rsidR="00E32D74" w:rsidRPr="00E32D74">
        <w:rPr>
          <w:b/>
          <w:bCs/>
          <w:i/>
          <w:iCs/>
          <w:color w:val="222222"/>
          <w:sz w:val="44"/>
          <w:szCs w:val="44"/>
          <w:shd w:val="clear" w:color="auto" w:fill="FFFFFF"/>
        </w:rPr>
        <w:t>Szlakiem kultury Żywiecczyzny.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Koncepcja rozbudowy Willi ze Skawy</w:t>
      </w:r>
      <w:r w:rsidR="000B4ECD">
        <w:rPr>
          <w:b/>
          <w:bCs/>
          <w:i/>
          <w:iCs/>
          <w:color w:val="222222"/>
          <w:sz w:val="44"/>
          <w:szCs w:val="44"/>
          <w:shd w:val="clear" w:color="auto" w:fill="FFFFFF"/>
        </w:rPr>
        <w:t xml:space="preserve"> </w:t>
      </w:r>
      <w:r w:rsidR="00E32D74" w:rsidRPr="00E32D74">
        <w:rPr>
          <w:b/>
          <w:bCs/>
          <w:i/>
          <w:iCs/>
          <w:color w:val="222222"/>
          <w:sz w:val="44"/>
          <w:szCs w:val="44"/>
          <w:shd w:val="clear" w:color="auto" w:fill="FFFFFF"/>
        </w:rPr>
        <w:t>o oranżerię w Etnoparku</w:t>
      </w:r>
      <w:r w:rsidRPr="00FA3145">
        <w:rPr>
          <w:b/>
          <w:bCs/>
          <w:sz w:val="44"/>
          <w:szCs w:val="28"/>
        </w:rPr>
        <w:t>”</w:t>
      </w:r>
      <w:r w:rsidR="00A664DE">
        <w:rPr>
          <w:b/>
          <w:bCs/>
          <w:i/>
          <w:sz w:val="44"/>
          <w:szCs w:val="28"/>
        </w:rPr>
        <w:t xml:space="preserve"> </w:t>
      </w:r>
    </w:p>
    <w:p w14:paraId="3A28F00F" w14:textId="77777777" w:rsidR="00FE4B22" w:rsidRPr="00FA3145" w:rsidRDefault="00FE4B22" w:rsidP="007F692F">
      <w:pPr>
        <w:keepNext/>
        <w:spacing w:line="276" w:lineRule="auto"/>
        <w:jc w:val="center"/>
        <w:outlineLvl w:val="6"/>
        <w:rPr>
          <w:b/>
          <w:sz w:val="32"/>
        </w:rPr>
      </w:pPr>
    </w:p>
    <w:p w14:paraId="4F8E374E" w14:textId="77777777" w:rsidR="00FE4B22" w:rsidRPr="00FA3145" w:rsidRDefault="00FE4B22" w:rsidP="007F692F">
      <w:pPr>
        <w:spacing w:line="276" w:lineRule="auto"/>
      </w:pPr>
    </w:p>
    <w:p w14:paraId="1DEC8C98" w14:textId="77777777" w:rsidR="00FE4B22" w:rsidRPr="00FA3145" w:rsidRDefault="00FE4B22" w:rsidP="007F692F">
      <w:pPr>
        <w:spacing w:line="276" w:lineRule="auto"/>
      </w:pPr>
    </w:p>
    <w:p w14:paraId="16DA7438" w14:textId="7678D3E9" w:rsidR="00FE4B22" w:rsidRPr="006C5A10" w:rsidRDefault="00FA3145" w:rsidP="007F692F">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C74DB9" w:rsidRPr="00C74DB9">
        <w:rPr>
          <w:b/>
          <w:bCs/>
          <w:sz w:val="24"/>
        </w:rPr>
        <w:t>AD.1.1.202</w:t>
      </w:r>
      <w:r w:rsidR="00C74DB9">
        <w:rPr>
          <w:b/>
          <w:bCs/>
          <w:sz w:val="24"/>
        </w:rPr>
        <w:t>6</w:t>
      </w:r>
    </w:p>
    <w:p w14:paraId="55A94961" w14:textId="77777777" w:rsidR="00FE4B22" w:rsidRPr="006C5A10" w:rsidRDefault="00FE4B22" w:rsidP="007F692F">
      <w:pPr>
        <w:spacing w:line="276" w:lineRule="auto"/>
        <w:jc w:val="both"/>
      </w:pPr>
    </w:p>
    <w:p w14:paraId="5A71018D" w14:textId="77777777" w:rsidR="00FE4B22" w:rsidRPr="006C5A10" w:rsidRDefault="00FE4B22" w:rsidP="007F692F">
      <w:pPr>
        <w:spacing w:line="276" w:lineRule="auto"/>
        <w:jc w:val="both"/>
      </w:pPr>
    </w:p>
    <w:p w14:paraId="3C556CF8" w14:textId="77777777" w:rsidR="00FE4B22" w:rsidRPr="006C5A10" w:rsidRDefault="00FE4B22" w:rsidP="007F692F">
      <w:pPr>
        <w:spacing w:line="276" w:lineRule="auto"/>
        <w:jc w:val="both"/>
      </w:pPr>
    </w:p>
    <w:p w14:paraId="34422B67" w14:textId="77777777" w:rsidR="00FA3145" w:rsidRPr="006C5A10" w:rsidRDefault="00FA3145" w:rsidP="007F692F">
      <w:pPr>
        <w:spacing w:line="276" w:lineRule="auto"/>
        <w:jc w:val="center"/>
      </w:pPr>
    </w:p>
    <w:p w14:paraId="6987E8EE" w14:textId="77777777" w:rsidR="00FA3145" w:rsidRPr="006C5A10" w:rsidRDefault="00FA3145" w:rsidP="007F692F">
      <w:pPr>
        <w:spacing w:line="276" w:lineRule="auto"/>
        <w:jc w:val="center"/>
      </w:pPr>
    </w:p>
    <w:p w14:paraId="1DFFDC7D" w14:textId="77777777" w:rsidR="00FA3145" w:rsidRPr="006C5A10" w:rsidRDefault="00FA3145" w:rsidP="007F692F">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7F692F">
      <w:pPr>
        <w:autoSpaceDE w:val="0"/>
        <w:autoSpaceDN w:val="0"/>
        <w:spacing w:line="276" w:lineRule="auto"/>
        <w:rPr>
          <w:b/>
          <w:bCs/>
          <w:sz w:val="32"/>
          <w:szCs w:val="28"/>
        </w:rPr>
      </w:pPr>
    </w:p>
    <w:p w14:paraId="2111704A" w14:textId="77777777" w:rsidR="00206A60" w:rsidRDefault="00206A60" w:rsidP="007F692F">
      <w:pPr>
        <w:autoSpaceDE w:val="0"/>
        <w:autoSpaceDN w:val="0"/>
        <w:spacing w:line="276" w:lineRule="auto"/>
        <w:rPr>
          <w:sz w:val="22"/>
        </w:rPr>
      </w:pPr>
    </w:p>
    <w:p w14:paraId="423A44E4" w14:textId="77777777" w:rsidR="00F85297" w:rsidRDefault="00F85297" w:rsidP="007F692F">
      <w:pPr>
        <w:autoSpaceDE w:val="0"/>
        <w:autoSpaceDN w:val="0"/>
        <w:spacing w:line="276" w:lineRule="auto"/>
        <w:ind w:firstLine="7"/>
        <w:jc w:val="center"/>
        <w:rPr>
          <w:sz w:val="22"/>
        </w:rPr>
      </w:pPr>
    </w:p>
    <w:p w14:paraId="14A37A2D" w14:textId="77777777" w:rsidR="00F85297" w:rsidRDefault="00F85297" w:rsidP="007F692F">
      <w:pPr>
        <w:autoSpaceDE w:val="0"/>
        <w:autoSpaceDN w:val="0"/>
        <w:spacing w:line="276" w:lineRule="auto"/>
        <w:rPr>
          <w:sz w:val="22"/>
        </w:rPr>
      </w:pPr>
    </w:p>
    <w:p w14:paraId="10C5D180" w14:textId="77777777" w:rsidR="008D5CBB" w:rsidRDefault="008D5CBB" w:rsidP="007F692F">
      <w:pPr>
        <w:autoSpaceDE w:val="0"/>
        <w:autoSpaceDN w:val="0"/>
        <w:spacing w:line="276" w:lineRule="auto"/>
        <w:rPr>
          <w:sz w:val="22"/>
        </w:rPr>
      </w:pPr>
    </w:p>
    <w:p w14:paraId="59B0BD20" w14:textId="77777777" w:rsidR="008D5CBB" w:rsidRDefault="008D5CBB" w:rsidP="007F692F">
      <w:pPr>
        <w:autoSpaceDE w:val="0"/>
        <w:autoSpaceDN w:val="0"/>
        <w:spacing w:line="276" w:lineRule="auto"/>
        <w:rPr>
          <w:sz w:val="22"/>
        </w:rPr>
      </w:pPr>
    </w:p>
    <w:p w14:paraId="64486275" w14:textId="77777777" w:rsidR="007B2170" w:rsidRDefault="007B2170" w:rsidP="007F692F">
      <w:pPr>
        <w:autoSpaceDE w:val="0"/>
        <w:autoSpaceDN w:val="0"/>
        <w:spacing w:line="276" w:lineRule="auto"/>
        <w:ind w:firstLine="7"/>
        <w:jc w:val="center"/>
        <w:rPr>
          <w:sz w:val="22"/>
        </w:rPr>
      </w:pPr>
    </w:p>
    <w:p w14:paraId="4635DB01" w14:textId="77777777" w:rsidR="008D5CBB" w:rsidRPr="006C5A10" w:rsidRDefault="008D5CBB" w:rsidP="007F692F">
      <w:pPr>
        <w:autoSpaceDE w:val="0"/>
        <w:autoSpaceDN w:val="0"/>
        <w:spacing w:line="276" w:lineRule="auto"/>
        <w:ind w:firstLine="7"/>
        <w:jc w:val="center"/>
        <w:rPr>
          <w:sz w:val="22"/>
        </w:rPr>
      </w:pPr>
    </w:p>
    <w:p w14:paraId="6B1981F8" w14:textId="719C717E" w:rsidR="00FA3145" w:rsidRPr="00FA3145" w:rsidRDefault="007442EA" w:rsidP="007F692F">
      <w:pPr>
        <w:autoSpaceDE w:val="0"/>
        <w:autoSpaceDN w:val="0"/>
        <w:spacing w:line="276" w:lineRule="auto"/>
        <w:ind w:firstLine="7"/>
        <w:jc w:val="center"/>
        <w:rPr>
          <w:sz w:val="22"/>
        </w:rPr>
      </w:pPr>
      <w:r>
        <w:rPr>
          <w:sz w:val="22"/>
        </w:rPr>
        <w:t>8 kwietnia</w:t>
      </w:r>
      <w:r w:rsidR="008D5CBB">
        <w:rPr>
          <w:sz w:val="22"/>
        </w:rPr>
        <w:t xml:space="preserve"> 2026</w:t>
      </w:r>
      <w:r w:rsidR="00FA3145" w:rsidRPr="00804711">
        <w:rPr>
          <w:sz w:val="22"/>
        </w:rPr>
        <w:t xml:space="preserve"> roku</w:t>
      </w:r>
    </w:p>
    <w:p w14:paraId="4C9BFD55" w14:textId="77777777" w:rsidR="00FE4B22" w:rsidRPr="001B00EB" w:rsidRDefault="00FE4B22" w:rsidP="007F692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5556036B" w14:textId="77777777" w:rsidR="00E32D74" w:rsidRPr="00E32D74" w:rsidRDefault="00E32D74" w:rsidP="00E32D74">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E32D74" w:rsidRPr="006710ED" w14:paraId="3CF6FF45" w14:textId="77777777" w:rsidTr="00021E29">
        <w:trPr>
          <w:tblCellSpacing w:w="0" w:type="dxa"/>
        </w:trPr>
        <w:tc>
          <w:tcPr>
            <w:tcW w:w="5000" w:type="pct"/>
            <w:gridSpan w:val="3"/>
            <w:vAlign w:val="center"/>
          </w:tcPr>
          <w:p w14:paraId="5FCE1282" w14:textId="747B3CE6" w:rsidR="00E32D74" w:rsidRPr="006710ED" w:rsidRDefault="00C74DB9" w:rsidP="00021E29">
            <w:pPr>
              <w:snapToGrid w:val="0"/>
              <w:spacing w:line="276" w:lineRule="auto"/>
              <w:rPr>
                <w:b/>
                <w:bCs/>
                <w:sz w:val="22"/>
                <w:szCs w:val="22"/>
              </w:rPr>
            </w:pPr>
            <w:r w:rsidRPr="00C74DB9">
              <w:rPr>
                <w:b/>
                <w:bCs/>
                <w:sz w:val="22"/>
                <w:szCs w:val="22"/>
              </w:rPr>
              <w:t>Muzeum Żywiecki Park Etnograficzny</w:t>
            </w:r>
          </w:p>
          <w:p w14:paraId="7FA901FB" w14:textId="3CDD2685" w:rsidR="00E32D74" w:rsidRPr="006710ED" w:rsidRDefault="00E32D74" w:rsidP="00021E29">
            <w:pPr>
              <w:snapToGrid w:val="0"/>
              <w:spacing w:line="276" w:lineRule="auto"/>
              <w:rPr>
                <w:bCs/>
                <w:sz w:val="22"/>
                <w:szCs w:val="22"/>
              </w:rPr>
            </w:pPr>
            <w:r w:rsidRPr="00D06BB0">
              <w:rPr>
                <w:bCs/>
                <w:iCs/>
                <w:sz w:val="22"/>
                <w:szCs w:val="22"/>
              </w:rPr>
              <w:t xml:space="preserve">ul. </w:t>
            </w:r>
            <w:r w:rsidR="00C74DB9" w:rsidRPr="00C74DB9">
              <w:rPr>
                <w:bCs/>
                <w:iCs/>
                <w:sz w:val="22"/>
                <w:szCs w:val="22"/>
              </w:rPr>
              <w:t>Łączna 2a</w:t>
            </w:r>
          </w:p>
          <w:p w14:paraId="11BDE496" w14:textId="4FF250A6" w:rsidR="00E32D74" w:rsidRPr="006710ED" w:rsidRDefault="00E32D74" w:rsidP="00021E29">
            <w:pPr>
              <w:spacing w:line="276" w:lineRule="auto"/>
              <w:rPr>
                <w:b/>
                <w:bCs/>
                <w:sz w:val="22"/>
                <w:szCs w:val="22"/>
                <w:highlight w:val="yellow"/>
              </w:rPr>
            </w:pPr>
            <w:r w:rsidRPr="00D06BB0">
              <w:rPr>
                <w:bCs/>
                <w:iCs/>
                <w:sz w:val="22"/>
                <w:szCs w:val="22"/>
              </w:rPr>
              <w:t>34-323 Ślemień</w:t>
            </w:r>
            <w:r w:rsidRPr="006710ED">
              <w:rPr>
                <w:b/>
                <w:bCs/>
                <w:sz w:val="22"/>
                <w:szCs w:val="22"/>
                <w:highlight w:val="yellow"/>
              </w:rPr>
              <w:br/>
            </w:r>
            <w:r w:rsidRPr="006710ED">
              <w:rPr>
                <w:bCs/>
                <w:sz w:val="22"/>
                <w:szCs w:val="22"/>
              </w:rPr>
              <w:t xml:space="preserve">NIP: </w:t>
            </w:r>
            <w:r w:rsidR="00C74DB9" w:rsidRPr="00C74DB9">
              <w:rPr>
                <w:bCs/>
                <w:iCs/>
                <w:sz w:val="22"/>
                <w:szCs w:val="22"/>
              </w:rPr>
              <w:t>5532512826</w:t>
            </w:r>
            <w:r w:rsidRPr="006710ED">
              <w:rPr>
                <w:bCs/>
                <w:sz w:val="22"/>
                <w:szCs w:val="22"/>
              </w:rPr>
              <w:br/>
              <w:t xml:space="preserve">Regon: </w:t>
            </w:r>
            <w:r w:rsidR="00C74DB9" w:rsidRPr="00C74DB9">
              <w:rPr>
                <w:bCs/>
                <w:iCs/>
                <w:sz w:val="22"/>
                <w:szCs w:val="22"/>
              </w:rPr>
              <w:t>243260804</w:t>
            </w:r>
            <w:r w:rsidRPr="006710ED">
              <w:rPr>
                <w:b/>
                <w:bCs/>
                <w:sz w:val="22"/>
                <w:szCs w:val="22"/>
              </w:rPr>
              <w:t xml:space="preserve"> </w:t>
            </w:r>
          </w:p>
        </w:tc>
      </w:tr>
      <w:tr w:rsidR="00E32D74" w:rsidRPr="006710ED" w14:paraId="4936BE25"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6AABDD6B" w14:textId="77777777" w:rsidR="00E32D74" w:rsidRPr="006710ED" w:rsidRDefault="00E32D74" w:rsidP="00021E29">
            <w:pPr>
              <w:spacing w:line="276" w:lineRule="auto"/>
              <w:rPr>
                <w:sz w:val="22"/>
                <w:szCs w:val="22"/>
              </w:rPr>
            </w:pPr>
            <w:r w:rsidRPr="006710ED">
              <w:rPr>
                <w:sz w:val="22"/>
                <w:szCs w:val="22"/>
              </w:rPr>
              <w:t>Telefon</w:t>
            </w:r>
          </w:p>
        </w:tc>
        <w:tc>
          <w:tcPr>
            <w:tcW w:w="0" w:type="auto"/>
            <w:vAlign w:val="center"/>
            <w:hideMark/>
          </w:tcPr>
          <w:p w14:paraId="5E5A4C87" w14:textId="0CBE4182" w:rsidR="00E32D74" w:rsidRPr="006710ED" w:rsidRDefault="00E32D74" w:rsidP="00021E29">
            <w:pPr>
              <w:spacing w:line="276" w:lineRule="auto"/>
              <w:ind w:left="130" w:hanging="18"/>
              <w:rPr>
                <w:sz w:val="22"/>
                <w:szCs w:val="22"/>
              </w:rPr>
            </w:pPr>
            <w:r w:rsidRPr="005B2F81">
              <w:rPr>
                <w:bCs/>
                <w:sz w:val="22"/>
                <w:szCs w:val="22"/>
              </w:rPr>
              <w:t xml:space="preserve">+48 </w:t>
            </w:r>
            <w:r w:rsidR="00C74DB9" w:rsidRPr="00C74DB9">
              <w:rPr>
                <w:bCs/>
                <w:sz w:val="22"/>
                <w:szCs w:val="22"/>
              </w:rPr>
              <w:t>534 631 330</w:t>
            </w:r>
          </w:p>
        </w:tc>
      </w:tr>
      <w:tr w:rsidR="00E32D74" w:rsidRPr="006710ED" w14:paraId="58A4C9A7"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399A8D85" w14:textId="77777777" w:rsidR="00E32D74" w:rsidRPr="006710ED" w:rsidRDefault="00E32D74" w:rsidP="00021E29">
            <w:pPr>
              <w:spacing w:line="276" w:lineRule="auto"/>
              <w:rPr>
                <w:sz w:val="22"/>
                <w:szCs w:val="22"/>
              </w:rPr>
            </w:pPr>
            <w:r w:rsidRPr="006710ED">
              <w:rPr>
                <w:sz w:val="22"/>
                <w:szCs w:val="22"/>
              </w:rPr>
              <w:t>E-Mail</w:t>
            </w:r>
          </w:p>
        </w:tc>
        <w:tc>
          <w:tcPr>
            <w:tcW w:w="0" w:type="auto"/>
            <w:vAlign w:val="center"/>
            <w:hideMark/>
          </w:tcPr>
          <w:p w14:paraId="7933F0AB" w14:textId="2DC76D38" w:rsidR="00E32D74" w:rsidRPr="006710ED" w:rsidRDefault="00C74DB9" w:rsidP="00021E29">
            <w:pPr>
              <w:spacing w:line="276" w:lineRule="auto"/>
              <w:ind w:left="130" w:hanging="18"/>
              <w:rPr>
                <w:sz w:val="22"/>
                <w:szCs w:val="22"/>
              </w:rPr>
            </w:pPr>
            <w:r w:rsidRPr="00C74DB9">
              <w:rPr>
                <w:bCs/>
                <w:sz w:val="22"/>
                <w:szCs w:val="22"/>
                <w:lang w:val="en-US"/>
              </w:rPr>
              <w:t>etnopark@slemien.pl</w:t>
            </w:r>
          </w:p>
        </w:tc>
      </w:tr>
      <w:tr w:rsidR="00E32D74" w:rsidRPr="006710ED" w14:paraId="4707432D" w14:textId="77777777" w:rsidTr="00021E29">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44D8FD56" w14:textId="77777777" w:rsidR="00E32D74" w:rsidRPr="006710ED" w:rsidRDefault="00E32D74" w:rsidP="00021E29">
            <w:pPr>
              <w:spacing w:line="276" w:lineRule="auto"/>
              <w:rPr>
                <w:sz w:val="22"/>
                <w:szCs w:val="22"/>
              </w:rPr>
            </w:pPr>
            <w:r w:rsidRPr="006710ED">
              <w:rPr>
                <w:sz w:val="22"/>
                <w:szCs w:val="22"/>
              </w:rPr>
              <w:t>Strona WWW</w:t>
            </w:r>
          </w:p>
        </w:tc>
        <w:tc>
          <w:tcPr>
            <w:tcW w:w="0" w:type="auto"/>
            <w:vAlign w:val="center"/>
            <w:hideMark/>
          </w:tcPr>
          <w:p w14:paraId="537B94C6" w14:textId="5201289D" w:rsidR="00E32D74" w:rsidRPr="006710ED" w:rsidRDefault="00C74DB9" w:rsidP="00021E29">
            <w:pPr>
              <w:spacing w:line="276" w:lineRule="auto"/>
              <w:ind w:left="130" w:hanging="18"/>
              <w:rPr>
                <w:sz w:val="22"/>
                <w:szCs w:val="22"/>
              </w:rPr>
            </w:pPr>
            <w:r w:rsidRPr="00C74DB9">
              <w:rPr>
                <w:sz w:val="22"/>
                <w:szCs w:val="22"/>
              </w:rPr>
              <w:t>https://etnopark.pl</w:t>
            </w:r>
          </w:p>
        </w:tc>
      </w:tr>
    </w:tbl>
    <w:p w14:paraId="19D57598" w14:textId="3E847833" w:rsidR="00E32D74" w:rsidRDefault="00C74DB9" w:rsidP="00E32D74">
      <w:pPr>
        <w:tabs>
          <w:tab w:val="left" w:pos="567"/>
        </w:tabs>
        <w:spacing w:line="276" w:lineRule="auto"/>
        <w:ind w:right="1"/>
        <w:jc w:val="both"/>
        <w:rPr>
          <w:sz w:val="22"/>
          <w:szCs w:val="22"/>
        </w:rPr>
      </w:pPr>
      <w:r w:rsidRPr="00C74DB9">
        <w:rPr>
          <w:sz w:val="22"/>
          <w:szCs w:val="22"/>
        </w:rPr>
        <w:t>wpisan</w:t>
      </w:r>
      <w:r>
        <w:rPr>
          <w:sz w:val="22"/>
          <w:szCs w:val="22"/>
        </w:rPr>
        <w:t>e</w:t>
      </w:r>
      <w:r w:rsidRPr="00C74DB9">
        <w:rPr>
          <w:sz w:val="22"/>
          <w:szCs w:val="22"/>
        </w:rPr>
        <w:t xml:space="preserve"> do rejestru instytucji kultury prowadzonego przez Wójta Gminy Ślemień, pod numerem: 3/2013</w:t>
      </w:r>
    </w:p>
    <w:p w14:paraId="0955E5E5" w14:textId="77777777" w:rsidR="00C74DB9" w:rsidRDefault="00C74DB9" w:rsidP="00E32D74">
      <w:pPr>
        <w:tabs>
          <w:tab w:val="left" w:pos="567"/>
        </w:tabs>
        <w:spacing w:line="276" w:lineRule="auto"/>
        <w:ind w:right="1"/>
        <w:jc w:val="both"/>
        <w:rPr>
          <w:sz w:val="22"/>
          <w:szCs w:val="22"/>
        </w:rPr>
      </w:pPr>
    </w:p>
    <w:p w14:paraId="2D503661" w14:textId="0D214C25" w:rsidR="00E32D74" w:rsidRPr="00E32D74" w:rsidRDefault="00E32D74" w:rsidP="00E32D74">
      <w:pPr>
        <w:tabs>
          <w:tab w:val="left" w:pos="567"/>
        </w:tabs>
        <w:spacing w:line="276" w:lineRule="auto"/>
        <w:ind w:right="1"/>
        <w:jc w:val="both"/>
        <w:rPr>
          <w:sz w:val="22"/>
          <w:szCs w:val="22"/>
        </w:rPr>
      </w:pPr>
      <w:r w:rsidRPr="00E32D74">
        <w:rPr>
          <w:sz w:val="22"/>
          <w:szCs w:val="22"/>
        </w:rPr>
        <w:t>zwan</w:t>
      </w:r>
      <w:r w:rsidR="00C74DB9">
        <w:rPr>
          <w:sz w:val="22"/>
          <w:szCs w:val="22"/>
        </w:rPr>
        <w:t>e</w:t>
      </w:r>
      <w:r w:rsidRPr="00E32D74">
        <w:rPr>
          <w:sz w:val="22"/>
          <w:szCs w:val="22"/>
        </w:rPr>
        <w:t xml:space="preserve"> dalej „Zamawiającym”</w:t>
      </w:r>
    </w:p>
    <w:p w14:paraId="2786F600" w14:textId="77777777" w:rsidR="00E32D74" w:rsidRPr="00D06BB0" w:rsidRDefault="00E32D74" w:rsidP="00E32D74">
      <w:pPr>
        <w:widowControl w:val="0"/>
        <w:autoSpaceDE w:val="0"/>
        <w:autoSpaceDN w:val="0"/>
        <w:spacing w:line="276" w:lineRule="auto"/>
        <w:rPr>
          <w:rFonts w:eastAsia="GungsuhChe"/>
          <w:iCs/>
          <w:sz w:val="22"/>
        </w:rPr>
      </w:pPr>
    </w:p>
    <w:p w14:paraId="613C4F77" w14:textId="6D02AF47" w:rsidR="00E32D74" w:rsidRPr="00E32D74" w:rsidRDefault="00E32D74" w:rsidP="00E32D74">
      <w:pPr>
        <w:spacing w:line="276" w:lineRule="auto"/>
        <w:jc w:val="both"/>
        <w:rPr>
          <w:rFonts w:eastAsia="GungsuhChe"/>
          <w:iCs/>
          <w:sz w:val="22"/>
          <w:szCs w:val="22"/>
        </w:rPr>
      </w:pPr>
      <w:r w:rsidRPr="00E32D74">
        <w:rPr>
          <w:iCs/>
          <w:sz w:val="22"/>
          <w:szCs w:val="22"/>
        </w:rPr>
        <w:t xml:space="preserve">W imieniu Zamawiającego, na podstawie </w:t>
      </w:r>
      <w:r w:rsidRPr="00C74DB9">
        <w:rPr>
          <w:iCs/>
          <w:sz w:val="22"/>
          <w:szCs w:val="22"/>
        </w:rPr>
        <w:t xml:space="preserve">pełnomocnictwa z dnia </w:t>
      </w:r>
      <w:r w:rsidR="00C74DB9" w:rsidRPr="00C74DB9">
        <w:rPr>
          <w:rFonts w:eastAsia="GungsuhChe"/>
          <w:iCs/>
          <w:sz w:val="22"/>
        </w:rPr>
        <w:t xml:space="preserve">16 marca </w:t>
      </w:r>
      <w:r w:rsidRPr="00C74DB9">
        <w:rPr>
          <w:rFonts w:eastAsia="GungsuhChe"/>
          <w:iCs/>
          <w:sz w:val="22"/>
        </w:rPr>
        <w:t xml:space="preserve">2026 </w:t>
      </w:r>
      <w:r w:rsidRPr="00C74DB9">
        <w:rPr>
          <w:iCs/>
          <w:sz w:val="22"/>
          <w:szCs w:val="22"/>
        </w:rPr>
        <w:t>roku udzielonego</w:t>
      </w:r>
      <w:r w:rsidRPr="00E32D74">
        <w:rPr>
          <w:iCs/>
          <w:sz w:val="22"/>
          <w:szCs w:val="22"/>
        </w:rPr>
        <w:t xml:space="preserve"> przez </w:t>
      </w:r>
      <w:r w:rsidR="00EC608C">
        <w:rPr>
          <w:rFonts w:eastAsia="GungsuhChe"/>
          <w:iCs/>
          <w:sz w:val="22"/>
        </w:rPr>
        <w:t xml:space="preserve">Dyrektora </w:t>
      </w:r>
      <w:r w:rsidR="00EC608C" w:rsidRPr="00EC608C">
        <w:rPr>
          <w:rFonts w:eastAsia="GungsuhChe"/>
          <w:iCs/>
          <w:sz w:val="22"/>
        </w:rPr>
        <w:t>Muzeum Żywiecki Park Etnograficzny</w:t>
      </w:r>
      <w:r w:rsidRPr="00E32D74">
        <w:rPr>
          <w:iCs/>
          <w:sz w:val="22"/>
          <w:szCs w:val="22"/>
        </w:rPr>
        <w:t>, postępowanie przygotował i prowadzi:</w:t>
      </w:r>
    </w:p>
    <w:p w14:paraId="61C16E48" w14:textId="77777777" w:rsidR="00E32D74" w:rsidRPr="00E32D74" w:rsidRDefault="00E32D74" w:rsidP="00E32D74">
      <w:pPr>
        <w:spacing w:line="276" w:lineRule="auto"/>
        <w:rPr>
          <w:rFonts w:eastAsia="GungsuhChe"/>
          <w:iCs/>
          <w:sz w:val="22"/>
          <w:szCs w:val="22"/>
        </w:rPr>
      </w:pPr>
    </w:p>
    <w:p w14:paraId="54B0A92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b/>
          <w:iCs/>
          <w:sz w:val="22"/>
        </w:rPr>
        <w:t>Bartłomiej Kruszyński</w:t>
      </w:r>
      <w:r w:rsidRPr="00E32D74">
        <w:rPr>
          <w:rFonts w:eastAsia="GungsuhChe"/>
          <w:iCs/>
          <w:sz w:val="22"/>
        </w:rPr>
        <w:t xml:space="preserve">, będący Partnerem spółki: </w:t>
      </w:r>
      <w:r w:rsidRPr="00E32D74">
        <w:rPr>
          <w:rFonts w:eastAsia="GungsuhChe"/>
          <w:b/>
          <w:iCs/>
          <w:sz w:val="22"/>
        </w:rPr>
        <w:t>RKW Kruszyński Wojciuch Kancelaria Radców Prawnych Spółka Partnerska</w:t>
      </w:r>
    </w:p>
    <w:p w14:paraId="18554330"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ul. Jana III Sobieskiego 7, 34-300 Żywiec,</w:t>
      </w:r>
    </w:p>
    <w:p w14:paraId="19FF4701" w14:textId="77777777" w:rsidR="00E32D74" w:rsidRPr="00E32D74" w:rsidRDefault="00E32D74" w:rsidP="00E32D74">
      <w:pPr>
        <w:widowControl w:val="0"/>
        <w:autoSpaceDE w:val="0"/>
        <w:autoSpaceDN w:val="0"/>
        <w:spacing w:line="276" w:lineRule="auto"/>
        <w:rPr>
          <w:rFonts w:eastAsia="GungsuhChe"/>
          <w:iCs/>
          <w:sz w:val="22"/>
        </w:rPr>
      </w:pPr>
      <w:r w:rsidRPr="00E32D74">
        <w:rPr>
          <w:rFonts w:eastAsia="GungsuhChe"/>
          <w:iCs/>
          <w:sz w:val="22"/>
        </w:rPr>
        <w:t>telefon: 505 519 740,</w:t>
      </w:r>
    </w:p>
    <w:p w14:paraId="7153BE89" w14:textId="77777777" w:rsidR="00E32D74" w:rsidRPr="00E32D74" w:rsidRDefault="00E32D74" w:rsidP="00E32D74">
      <w:pPr>
        <w:widowControl w:val="0"/>
        <w:autoSpaceDE w:val="0"/>
        <w:autoSpaceDN w:val="0"/>
        <w:spacing w:line="276" w:lineRule="auto"/>
        <w:rPr>
          <w:rFonts w:eastAsia="GungsuhChe"/>
          <w:iCs/>
          <w:sz w:val="22"/>
          <w:szCs w:val="22"/>
        </w:rPr>
      </w:pPr>
      <w:r w:rsidRPr="00E32D74">
        <w:rPr>
          <w:rFonts w:eastAsia="GungsuhChe"/>
          <w:iCs/>
          <w:sz w:val="22"/>
        </w:rPr>
        <w:t>e</w:t>
      </w:r>
      <w:r w:rsidRPr="00E32D74">
        <w:rPr>
          <w:rFonts w:eastAsia="GungsuhChe"/>
          <w:iCs/>
          <w:sz w:val="22"/>
          <w:szCs w:val="22"/>
        </w:rPr>
        <w:t>-mail: kancelaria.kruszynski@gmail.com</w:t>
      </w:r>
    </w:p>
    <w:p w14:paraId="34C1916B"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iCs/>
          <w:sz w:val="22"/>
          <w:szCs w:val="22"/>
        </w:rPr>
        <w:t xml:space="preserve">REGON: </w:t>
      </w:r>
      <w:r w:rsidRPr="00E32D74">
        <w:rPr>
          <w:sz w:val="22"/>
          <w:szCs w:val="22"/>
        </w:rPr>
        <w:t>367908459</w:t>
      </w:r>
    </w:p>
    <w:p w14:paraId="00F49542" w14:textId="77777777" w:rsidR="00E32D74" w:rsidRPr="00E32D74" w:rsidRDefault="00E32D74" w:rsidP="00E32D74">
      <w:pPr>
        <w:widowControl w:val="0"/>
        <w:autoSpaceDE w:val="0"/>
        <w:autoSpaceDN w:val="0"/>
        <w:spacing w:line="276" w:lineRule="auto"/>
        <w:rPr>
          <w:rFonts w:eastAsia="GungsuhChe"/>
          <w:bCs/>
          <w:iCs/>
          <w:sz w:val="22"/>
          <w:szCs w:val="22"/>
        </w:rPr>
      </w:pPr>
      <w:r w:rsidRPr="00E32D74">
        <w:rPr>
          <w:rFonts w:eastAsia="GungsuhChe"/>
          <w:bCs/>
          <w:iCs/>
          <w:sz w:val="22"/>
          <w:szCs w:val="22"/>
        </w:rPr>
        <w:t xml:space="preserve">NIP: </w:t>
      </w:r>
      <w:r w:rsidRPr="00E32D74">
        <w:rPr>
          <w:sz w:val="22"/>
          <w:szCs w:val="22"/>
        </w:rPr>
        <w:t>553 25 39 630</w:t>
      </w:r>
    </w:p>
    <w:p w14:paraId="420EC138" w14:textId="77777777" w:rsidR="00E32D74" w:rsidRPr="00E32D74" w:rsidRDefault="00E32D74" w:rsidP="00E32D74">
      <w:pPr>
        <w:spacing w:line="276" w:lineRule="auto"/>
        <w:rPr>
          <w:rFonts w:eastAsia="GungsuhChe"/>
          <w:bCs/>
          <w:iCs/>
          <w:sz w:val="22"/>
          <w:szCs w:val="22"/>
        </w:rPr>
      </w:pPr>
      <w:r w:rsidRPr="00E32D74">
        <w:rPr>
          <w:rFonts w:eastAsia="GungsuhChe"/>
          <w:bCs/>
          <w:iCs/>
          <w:sz w:val="22"/>
          <w:szCs w:val="22"/>
        </w:rPr>
        <w:t xml:space="preserve">KRS: </w:t>
      </w:r>
      <w:r w:rsidRPr="00E32D74">
        <w:rPr>
          <w:sz w:val="22"/>
          <w:szCs w:val="22"/>
        </w:rPr>
        <w:t>0000689230</w:t>
      </w:r>
    </w:p>
    <w:p w14:paraId="4B175CAF" w14:textId="77777777" w:rsidR="00E32D74" w:rsidRPr="00E32D74" w:rsidRDefault="00E32D74" w:rsidP="00E32D74">
      <w:pPr>
        <w:pStyle w:val="Akapitzlist"/>
        <w:tabs>
          <w:tab w:val="left" w:pos="567"/>
        </w:tabs>
        <w:spacing w:line="276" w:lineRule="auto"/>
        <w:ind w:left="1080" w:right="1"/>
        <w:jc w:val="both"/>
        <w:rPr>
          <w:sz w:val="22"/>
          <w:szCs w:val="22"/>
        </w:rPr>
      </w:pPr>
    </w:p>
    <w:p w14:paraId="71AF6155" w14:textId="3691C286" w:rsidR="008D5CBB" w:rsidRPr="008D5CBB" w:rsidRDefault="008D5CBB" w:rsidP="007F692F">
      <w:pPr>
        <w:spacing w:line="276" w:lineRule="auto"/>
        <w:jc w:val="both"/>
        <w:rPr>
          <w:sz w:val="22"/>
          <w:szCs w:val="22"/>
        </w:rPr>
      </w:pPr>
      <w:r w:rsidRPr="008D5CBB">
        <w:rPr>
          <w:iCs/>
          <w:sz w:val="22"/>
        </w:rPr>
        <w:t>Adres strony in</w:t>
      </w:r>
      <w:r w:rsidRPr="008D5CBB">
        <w:rPr>
          <w:iCs/>
          <w:sz w:val="22"/>
          <w:szCs w:val="22"/>
        </w:rPr>
        <w:t>ternetowej prowadzonego postępowania:</w:t>
      </w:r>
      <w:r w:rsidRPr="008D5CBB">
        <w:rPr>
          <w:iCs/>
          <w:color w:val="FF0000"/>
          <w:sz w:val="22"/>
          <w:szCs w:val="22"/>
        </w:rPr>
        <w:t xml:space="preserve"> </w:t>
      </w:r>
      <w:r w:rsidR="00122E6F" w:rsidRPr="00122E6F">
        <w:rPr>
          <w:b/>
          <w:iCs/>
          <w:sz w:val="22"/>
          <w:szCs w:val="22"/>
        </w:rPr>
        <w:t>https://ezamowienia.gov.pl/mp-client/search/list/ocds-148610-b0864c6a-a2fa-4ffd-8897-143a13f1bd5e</w:t>
      </w:r>
    </w:p>
    <w:p w14:paraId="7035F057" w14:textId="77777777" w:rsidR="008D5CBB" w:rsidRPr="008D5CBB" w:rsidRDefault="008D5CBB" w:rsidP="007F692F">
      <w:pPr>
        <w:spacing w:line="276" w:lineRule="auto"/>
        <w:jc w:val="both"/>
        <w:rPr>
          <w:iCs/>
          <w:color w:val="FF0000"/>
          <w:sz w:val="22"/>
          <w:szCs w:val="22"/>
        </w:rPr>
      </w:pPr>
    </w:p>
    <w:p w14:paraId="187C0179" w14:textId="77777777" w:rsidR="00F85297" w:rsidRDefault="00FE4B22" w:rsidP="007F692F">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51CC6FD7" w14:textId="658B0547" w:rsidR="005825F9" w:rsidRPr="00FA3145" w:rsidRDefault="00F85297" w:rsidP="007F692F">
      <w:pPr>
        <w:tabs>
          <w:tab w:val="left" w:pos="142"/>
        </w:tabs>
        <w:spacing w:line="276" w:lineRule="auto"/>
        <w:jc w:val="both"/>
        <w:rPr>
          <w:b/>
          <w:bCs/>
          <w:sz w:val="22"/>
        </w:rPr>
      </w:pPr>
      <w:r w:rsidRPr="00F85297">
        <w:rPr>
          <w:b/>
          <w:color w:val="000000"/>
          <w:sz w:val="22"/>
          <w:szCs w:val="22"/>
        </w:rPr>
        <w:t xml:space="preserve">45000000-7 </w:t>
      </w:r>
      <w:r>
        <w:rPr>
          <w:b/>
          <w:color w:val="000000"/>
          <w:sz w:val="22"/>
          <w:szCs w:val="22"/>
        </w:rPr>
        <w:t xml:space="preserve">– </w:t>
      </w:r>
      <w:r w:rsidRPr="00F85297">
        <w:rPr>
          <w:b/>
          <w:color w:val="000000"/>
          <w:sz w:val="22"/>
          <w:szCs w:val="22"/>
        </w:rPr>
        <w:t>Roboty budowlane</w:t>
      </w:r>
    </w:p>
    <w:p w14:paraId="455A720C" w14:textId="08AA81D3" w:rsidR="008D5CBB" w:rsidRDefault="00B2430F" w:rsidP="007F692F">
      <w:pPr>
        <w:tabs>
          <w:tab w:val="left" w:pos="142"/>
        </w:tabs>
        <w:spacing w:line="276" w:lineRule="auto"/>
        <w:jc w:val="both"/>
        <w:rPr>
          <w:b/>
          <w:color w:val="000000"/>
          <w:sz w:val="22"/>
          <w:szCs w:val="22"/>
        </w:rPr>
      </w:pPr>
      <w:r>
        <w:rPr>
          <w:b/>
          <w:color w:val="000000"/>
          <w:sz w:val="22"/>
          <w:szCs w:val="22"/>
        </w:rPr>
        <w:t xml:space="preserve">45212300-9 </w:t>
      </w:r>
      <w:r w:rsidR="008D5CBB">
        <w:rPr>
          <w:b/>
          <w:color w:val="000000"/>
          <w:sz w:val="22"/>
          <w:szCs w:val="22"/>
        </w:rPr>
        <w:t xml:space="preserve">– </w:t>
      </w:r>
      <w:r w:rsidRPr="00B2430F">
        <w:rPr>
          <w:b/>
          <w:color w:val="000000"/>
          <w:sz w:val="22"/>
          <w:szCs w:val="22"/>
        </w:rPr>
        <w:t>Roboty budowlane w zakresie budowy artystycznych i kulturalnych obiektów budowlanych</w:t>
      </w:r>
    </w:p>
    <w:p w14:paraId="0DEF2CA1" w14:textId="64E36ABA" w:rsidR="00B2430F" w:rsidRDefault="00B2430F" w:rsidP="007F692F">
      <w:pPr>
        <w:tabs>
          <w:tab w:val="left" w:pos="142"/>
        </w:tabs>
        <w:spacing w:line="276" w:lineRule="auto"/>
        <w:jc w:val="both"/>
        <w:rPr>
          <w:b/>
          <w:color w:val="000000"/>
          <w:sz w:val="22"/>
          <w:szCs w:val="22"/>
        </w:rPr>
      </w:pPr>
      <w:r>
        <w:rPr>
          <w:b/>
          <w:color w:val="000000"/>
          <w:sz w:val="22"/>
          <w:szCs w:val="22"/>
        </w:rPr>
        <w:t xml:space="preserve">45233200-1 – </w:t>
      </w:r>
      <w:r w:rsidRPr="00B2430F">
        <w:rPr>
          <w:b/>
          <w:color w:val="000000"/>
          <w:sz w:val="22"/>
          <w:szCs w:val="22"/>
        </w:rPr>
        <w:t>Roboty w zakresie różnych nawierzchni</w:t>
      </w:r>
    </w:p>
    <w:p w14:paraId="55CC54D6" w14:textId="09E7320B" w:rsidR="00B2430F" w:rsidRPr="008D5CBB" w:rsidRDefault="00B2430F" w:rsidP="007F692F">
      <w:pPr>
        <w:tabs>
          <w:tab w:val="left" w:pos="142"/>
        </w:tabs>
        <w:spacing w:line="276" w:lineRule="auto"/>
        <w:jc w:val="both"/>
        <w:rPr>
          <w:b/>
          <w:color w:val="000000"/>
          <w:sz w:val="22"/>
          <w:szCs w:val="22"/>
        </w:rPr>
      </w:pPr>
      <w:r>
        <w:rPr>
          <w:b/>
          <w:color w:val="000000"/>
          <w:sz w:val="22"/>
          <w:szCs w:val="22"/>
        </w:rPr>
        <w:t xml:space="preserve">45212100-7 – </w:t>
      </w:r>
      <w:r w:rsidRPr="00B2430F">
        <w:rPr>
          <w:b/>
          <w:color w:val="000000"/>
          <w:sz w:val="22"/>
          <w:szCs w:val="22"/>
        </w:rPr>
        <w:t>Roboty budowlane w zakresie obiektów wypoczynkowych</w:t>
      </w:r>
    </w:p>
    <w:p w14:paraId="7A873197" w14:textId="44592447" w:rsidR="000F5530" w:rsidRDefault="008D5CBB" w:rsidP="007F692F">
      <w:pPr>
        <w:tabs>
          <w:tab w:val="left" w:pos="142"/>
        </w:tabs>
        <w:spacing w:line="276" w:lineRule="auto"/>
        <w:jc w:val="both"/>
        <w:rPr>
          <w:b/>
          <w:color w:val="000000"/>
          <w:sz w:val="22"/>
          <w:szCs w:val="22"/>
        </w:rPr>
      </w:pPr>
      <w:r w:rsidRPr="008D5CBB">
        <w:rPr>
          <w:b/>
          <w:color w:val="000000"/>
          <w:sz w:val="22"/>
          <w:szCs w:val="22"/>
        </w:rPr>
        <w:t xml:space="preserve">71000000-8 </w:t>
      </w:r>
      <w:r>
        <w:rPr>
          <w:b/>
          <w:color w:val="000000"/>
          <w:sz w:val="22"/>
          <w:szCs w:val="22"/>
        </w:rPr>
        <w:t xml:space="preserve">– </w:t>
      </w:r>
      <w:r w:rsidRPr="008D5CBB">
        <w:rPr>
          <w:b/>
          <w:color w:val="000000"/>
          <w:sz w:val="22"/>
          <w:szCs w:val="22"/>
        </w:rPr>
        <w:t>Usługi architektoniczne, budowlane, inżynieryjne i kontrolne</w:t>
      </w:r>
    </w:p>
    <w:p w14:paraId="5F490E41" w14:textId="77777777" w:rsidR="00E32D74" w:rsidRPr="00FA3145" w:rsidRDefault="00E32D74" w:rsidP="007F692F">
      <w:pPr>
        <w:tabs>
          <w:tab w:val="left" w:pos="142"/>
        </w:tabs>
        <w:spacing w:line="276" w:lineRule="auto"/>
        <w:jc w:val="both"/>
        <w:rPr>
          <w:bCs/>
          <w:sz w:val="22"/>
        </w:rPr>
      </w:pPr>
    </w:p>
    <w:p w14:paraId="2517DBF3" w14:textId="7214FF81" w:rsidR="00FE4B22" w:rsidRPr="00841D35" w:rsidRDefault="00FE4B22" w:rsidP="007F692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r w:rsidR="00C13EF8" w:rsidRPr="00C13EF8">
        <w:rPr>
          <w:sz w:val="22"/>
        </w:rPr>
        <w:t>t.j. Dz. U. z 2024 r. poz. 1320 z późn. zm.</w:t>
      </w:r>
      <w:r w:rsidRPr="008443E0">
        <w:rPr>
          <w:sz w:val="22"/>
        </w:rPr>
        <w:t>) – zwanej dalej „ustawą</w:t>
      </w:r>
      <w:r w:rsidR="00A36B7A" w:rsidRPr="008443E0">
        <w:rPr>
          <w:sz w:val="22"/>
        </w:rPr>
        <w:t xml:space="preserve"> Pzp</w:t>
      </w:r>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Pzp</w:t>
      </w:r>
      <w:r w:rsidRPr="00841D35">
        <w:rPr>
          <w:sz w:val="22"/>
        </w:rPr>
        <w:t>.</w:t>
      </w:r>
    </w:p>
    <w:p w14:paraId="1F5DCF99" w14:textId="3702B4D4" w:rsidR="00A713E9" w:rsidRPr="00841D35" w:rsidRDefault="008D5CBB" w:rsidP="007F692F">
      <w:pPr>
        <w:numPr>
          <w:ilvl w:val="0"/>
          <w:numId w:val="5"/>
        </w:numPr>
        <w:tabs>
          <w:tab w:val="clear" w:pos="720"/>
        </w:tabs>
        <w:spacing w:line="276" w:lineRule="auto"/>
        <w:ind w:left="426" w:hanging="426"/>
        <w:jc w:val="both"/>
        <w:rPr>
          <w:sz w:val="22"/>
        </w:rPr>
      </w:pPr>
      <w:r w:rsidRPr="008D5CBB">
        <w:rPr>
          <w:sz w:val="22"/>
        </w:rPr>
        <w:t>Zamówienie realizowane jest w ramach Projektu pn.: „</w:t>
      </w:r>
      <w:r w:rsidR="000B4ECD" w:rsidRPr="000B4ECD">
        <w:rPr>
          <w:sz w:val="22"/>
        </w:rPr>
        <w:t>Szlakiem kultury Żywiecczyzny</w:t>
      </w:r>
      <w:r w:rsidRPr="008D5CBB">
        <w:rPr>
          <w:sz w:val="22"/>
        </w:rPr>
        <w:t xml:space="preserve">”, współfinansowanego w ramach Programu </w:t>
      </w:r>
      <w:r w:rsidR="000B4ECD" w:rsidRPr="000B4ECD">
        <w:rPr>
          <w:sz w:val="22"/>
        </w:rPr>
        <w:t>Fundusze Europejskie dla Śląskiego 2021-2027 (Europejski Fundusz Rozwoju Regionalnego)</w:t>
      </w:r>
      <w:r>
        <w:rPr>
          <w:sz w:val="22"/>
        </w:rPr>
        <w:t>,</w:t>
      </w:r>
      <w:r w:rsidRPr="008D5CBB">
        <w:rPr>
          <w:sz w:val="22"/>
        </w:rPr>
        <w:t xml:space="preserve"> Priorytet </w:t>
      </w:r>
      <w:r w:rsidR="000B4ECD" w:rsidRPr="000B4ECD">
        <w:rPr>
          <w:sz w:val="22"/>
        </w:rPr>
        <w:t xml:space="preserve">FESL.09.00-Fundusze Europejskie na </w:t>
      </w:r>
      <w:r w:rsidR="000B4ECD" w:rsidRPr="000B4ECD">
        <w:rPr>
          <w:sz w:val="22"/>
        </w:rPr>
        <w:lastRenderedPageBreak/>
        <w:t>rozwój terytorialny</w:t>
      </w:r>
      <w:r>
        <w:rPr>
          <w:sz w:val="22"/>
        </w:rPr>
        <w:t>,</w:t>
      </w:r>
      <w:r w:rsidRPr="008D5CBB">
        <w:rPr>
          <w:sz w:val="22"/>
        </w:rPr>
        <w:t xml:space="preserve"> Działanie </w:t>
      </w:r>
      <w:r w:rsidR="000B4ECD" w:rsidRPr="000B4ECD">
        <w:rPr>
          <w:sz w:val="22"/>
        </w:rPr>
        <w:t>FESL.09.01-Zwiększenie roli kultury i turystyki w rozwoju subregionalnym - ZIT</w:t>
      </w:r>
      <w:r w:rsidRPr="008D5CBB">
        <w:rPr>
          <w:sz w:val="22"/>
        </w:rPr>
        <w:t>.</w:t>
      </w:r>
    </w:p>
    <w:p w14:paraId="6CF1DDA5"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Pzp</w:t>
      </w:r>
      <w:r w:rsidRPr="00FA3145">
        <w:rPr>
          <w:sz w:val="22"/>
        </w:rPr>
        <w:t>. Wykonawca ponosi wszelkie koszty udziału w postępowaniu, w tym koszty przygotowania oferty.</w:t>
      </w:r>
    </w:p>
    <w:p w14:paraId="071CF198"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Pzp</w:t>
      </w:r>
      <w:r w:rsidRPr="00FA3145">
        <w:rPr>
          <w:sz w:val="22"/>
        </w:rPr>
        <w:t>.</w:t>
      </w:r>
    </w:p>
    <w:p w14:paraId="7C6CFAF4" w14:textId="77777777" w:rsidR="005E2BA6" w:rsidRPr="00FA3145" w:rsidRDefault="005E2BA6" w:rsidP="007F692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Pzp</w:t>
      </w:r>
      <w:r w:rsidRPr="00FA3145">
        <w:rPr>
          <w:sz w:val="22"/>
        </w:rPr>
        <w:t xml:space="preserve">. </w:t>
      </w:r>
    </w:p>
    <w:p w14:paraId="7BE45F51"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7F692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5A1E980A" w:rsidR="00040561" w:rsidRDefault="00040561" w:rsidP="007F692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r w:rsidR="00AF0169" w:rsidRPr="00AF0169">
        <w:rPr>
          <w:rFonts w:eastAsia="Calibri"/>
          <w:sz w:val="22"/>
          <w:lang w:eastAsia="en-US"/>
        </w:rPr>
        <w:t>t.j.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Pzp</w:t>
      </w:r>
      <w:r w:rsidR="003D5C62" w:rsidRPr="00FA3145">
        <w:rPr>
          <w:sz w:val="22"/>
        </w:rPr>
        <w:t>.</w:t>
      </w:r>
    </w:p>
    <w:p w14:paraId="7610E3AF" w14:textId="233734E1" w:rsidR="00A772E7" w:rsidRPr="00FA3145" w:rsidRDefault="00A772E7" w:rsidP="007F692F">
      <w:pPr>
        <w:numPr>
          <w:ilvl w:val="0"/>
          <w:numId w:val="5"/>
        </w:numPr>
        <w:tabs>
          <w:tab w:val="clear" w:pos="720"/>
        </w:tabs>
        <w:spacing w:line="276" w:lineRule="auto"/>
        <w:ind w:left="426" w:hanging="426"/>
        <w:jc w:val="both"/>
        <w:rPr>
          <w:sz w:val="22"/>
        </w:rPr>
      </w:pPr>
      <w:r w:rsidRPr="00A772E7">
        <w:rPr>
          <w:sz w:val="22"/>
        </w:rPr>
        <w:t>Zamawiający, na podstawie art. 310 ustawy Pzp,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7F692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B55E5B" w14:textId="18A7F915" w:rsidR="00D86053" w:rsidRPr="00D86053" w:rsidRDefault="00C74DB9" w:rsidP="007F692F">
      <w:pPr>
        <w:numPr>
          <w:ilvl w:val="3"/>
          <w:numId w:val="5"/>
        </w:numPr>
        <w:spacing w:line="276" w:lineRule="auto"/>
        <w:ind w:left="851" w:hanging="425"/>
        <w:jc w:val="both"/>
        <w:rPr>
          <w:sz w:val="22"/>
        </w:rPr>
      </w:pPr>
      <w:r w:rsidRPr="00C74DB9">
        <w:rPr>
          <w:sz w:val="22"/>
        </w:rPr>
        <w:t>administratorem danych osobowych osób fizycznych, jest Muzeum Żywiecki Park Etnograficzny, ul. Łączna 2A, 34-323 Ślemień, tel. 534 631 330</w:t>
      </w:r>
      <w:r w:rsidR="00D86053" w:rsidRPr="00D86053">
        <w:rPr>
          <w:sz w:val="22"/>
        </w:rPr>
        <w:t>;</w:t>
      </w:r>
    </w:p>
    <w:p w14:paraId="7A82F318" w14:textId="1CF969C8" w:rsidR="00FE4B22" w:rsidRPr="00FA3145" w:rsidRDefault="00C74DB9" w:rsidP="007F692F">
      <w:pPr>
        <w:numPr>
          <w:ilvl w:val="3"/>
          <w:numId w:val="5"/>
        </w:numPr>
        <w:spacing w:line="276" w:lineRule="auto"/>
        <w:ind w:left="851" w:hanging="425"/>
        <w:jc w:val="both"/>
        <w:rPr>
          <w:sz w:val="22"/>
        </w:rPr>
      </w:pPr>
      <w:r>
        <w:rPr>
          <w:sz w:val="22"/>
        </w:rPr>
        <w:t xml:space="preserve">kontakt z </w:t>
      </w:r>
      <w:r w:rsidR="00D86053" w:rsidRPr="00D86053">
        <w:rPr>
          <w:sz w:val="22"/>
        </w:rPr>
        <w:t xml:space="preserve">inspektorem ochrony danych osobowych w </w:t>
      </w:r>
      <w:r w:rsidRPr="00C74DB9">
        <w:rPr>
          <w:sz w:val="22"/>
        </w:rPr>
        <w:t>Muzeum Żywiecki Park Etnograficzny</w:t>
      </w:r>
      <w:r>
        <w:rPr>
          <w:sz w:val="22"/>
        </w:rPr>
        <w:t xml:space="preserve"> możliwy jest za pośrednictwem numeru telefonu: </w:t>
      </w:r>
      <w:r w:rsidRPr="00C74DB9">
        <w:rPr>
          <w:sz w:val="22"/>
        </w:rPr>
        <w:t>534 631 330</w:t>
      </w:r>
      <w:r w:rsidR="00D86053" w:rsidRPr="00D86053">
        <w:rPr>
          <w:sz w:val="22"/>
        </w:rPr>
        <w:t>;</w:t>
      </w:r>
    </w:p>
    <w:p w14:paraId="0CB4DB94"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7F692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Pzp</w:t>
      </w:r>
      <w:r w:rsidRPr="00FA3145">
        <w:rPr>
          <w:sz w:val="22"/>
        </w:rPr>
        <w:t>;</w:t>
      </w:r>
    </w:p>
    <w:p w14:paraId="0A4C7B63" w14:textId="77777777" w:rsidR="00FE4B22" w:rsidRPr="00FA3145" w:rsidRDefault="00FE4B22" w:rsidP="007F692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Pzp</w:t>
      </w:r>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7F692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Pzp</w:t>
      </w:r>
      <w:r w:rsidRPr="00FA3145">
        <w:rPr>
          <w:sz w:val="22"/>
        </w:rPr>
        <w:t>, związanych z udziałem w postępowaniu o udzielenie zamówienia publicznego; konsekwencje niepodania określonych danych wynikają z ustawy</w:t>
      </w:r>
      <w:r w:rsidR="000873DF">
        <w:rPr>
          <w:sz w:val="22"/>
        </w:rPr>
        <w:t xml:space="preserve"> Pzp</w:t>
      </w:r>
      <w:r w:rsidRPr="00FA3145">
        <w:rPr>
          <w:sz w:val="22"/>
        </w:rPr>
        <w:t>;</w:t>
      </w:r>
    </w:p>
    <w:p w14:paraId="5C72972B" w14:textId="77777777" w:rsidR="00FE4B22" w:rsidRPr="00FA3145" w:rsidRDefault="00FE4B22" w:rsidP="007F692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7F692F">
      <w:pPr>
        <w:numPr>
          <w:ilvl w:val="3"/>
          <w:numId w:val="5"/>
        </w:numPr>
        <w:spacing w:line="276" w:lineRule="auto"/>
        <w:ind w:left="851" w:hanging="426"/>
        <w:jc w:val="both"/>
        <w:rPr>
          <w:sz w:val="22"/>
        </w:rPr>
      </w:pPr>
      <w:r w:rsidRPr="00FA3145">
        <w:rPr>
          <w:sz w:val="22"/>
        </w:rPr>
        <w:lastRenderedPageBreak/>
        <w:t>posiada Pani/Pan:</w:t>
      </w:r>
    </w:p>
    <w:p w14:paraId="2ABB603E"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7F692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7F692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7F692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7F692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7F692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7F692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7F692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7F692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7F692F">
      <w:pPr>
        <w:spacing w:line="276" w:lineRule="auto"/>
        <w:jc w:val="both"/>
        <w:rPr>
          <w:color w:val="FF0000"/>
          <w:sz w:val="22"/>
        </w:rPr>
      </w:pPr>
    </w:p>
    <w:p w14:paraId="70DABFF7" w14:textId="77777777" w:rsidR="007B7170" w:rsidRPr="003F7ACB" w:rsidRDefault="007B7170" w:rsidP="000B4ECD">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0B4ECD">
      <w:pPr>
        <w:spacing w:line="276" w:lineRule="auto"/>
      </w:pPr>
    </w:p>
    <w:p w14:paraId="02B665FD" w14:textId="1EFB3B31" w:rsidR="008A0A42" w:rsidRPr="000B4ECD" w:rsidRDefault="00F85297" w:rsidP="004650BF">
      <w:pPr>
        <w:pStyle w:val="Tekstpodstawowywcity"/>
        <w:widowControl w:val="0"/>
        <w:numPr>
          <w:ilvl w:val="0"/>
          <w:numId w:val="23"/>
        </w:numPr>
        <w:tabs>
          <w:tab w:val="clear" w:pos="0"/>
        </w:tabs>
        <w:suppressAutoHyphens/>
        <w:autoSpaceDE w:val="0"/>
        <w:spacing w:after="0" w:line="276" w:lineRule="auto"/>
        <w:ind w:left="426" w:hanging="426"/>
        <w:jc w:val="both"/>
        <w:rPr>
          <w:b/>
          <w:sz w:val="22"/>
          <w:szCs w:val="22"/>
        </w:rPr>
      </w:pPr>
      <w:bookmarkStart w:id="1" w:name="_Hlk43104095"/>
      <w:r w:rsidRPr="00F85297">
        <w:rPr>
          <w:sz w:val="22"/>
          <w:szCs w:val="22"/>
        </w:rPr>
        <w:t xml:space="preserve">Przedmiot zamówienia obejmuje realizację zadania inwestycyjnego pod nazwą: </w:t>
      </w:r>
      <w:r w:rsidR="000B4ECD">
        <w:rPr>
          <w:b/>
          <w:bCs/>
          <w:sz w:val="22"/>
          <w:szCs w:val="22"/>
        </w:rPr>
        <w:t>„</w:t>
      </w:r>
      <w:r w:rsidR="000B4ECD" w:rsidRPr="000B4ECD">
        <w:rPr>
          <w:b/>
          <w:sz w:val="22"/>
          <w:szCs w:val="22"/>
        </w:rPr>
        <w:t>Szlakiem kultury Żywiecczyzny.</w:t>
      </w:r>
      <w:r w:rsidR="000B4ECD">
        <w:rPr>
          <w:b/>
          <w:sz w:val="22"/>
          <w:szCs w:val="22"/>
        </w:rPr>
        <w:t xml:space="preserve"> </w:t>
      </w:r>
      <w:r w:rsidR="000B4ECD" w:rsidRPr="000B4ECD">
        <w:rPr>
          <w:b/>
          <w:sz w:val="22"/>
          <w:szCs w:val="22"/>
        </w:rPr>
        <w:t>Koncepcja rozbudowy Willi ze Skawy</w:t>
      </w:r>
      <w:r w:rsidR="000B4ECD">
        <w:rPr>
          <w:b/>
          <w:sz w:val="22"/>
          <w:szCs w:val="22"/>
        </w:rPr>
        <w:t xml:space="preserve"> </w:t>
      </w:r>
      <w:r w:rsidR="000B4ECD" w:rsidRPr="000B4ECD">
        <w:rPr>
          <w:b/>
          <w:sz w:val="22"/>
          <w:szCs w:val="22"/>
        </w:rPr>
        <w:t>o oranżerię w Etnoparku</w:t>
      </w:r>
      <w:r w:rsidR="000B4ECD">
        <w:rPr>
          <w:b/>
          <w:sz w:val="22"/>
          <w:szCs w:val="22"/>
        </w:rPr>
        <w:t>”</w:t>
      </w:r>
      <w:r w:rsidRPr="000B4ECD">
        <w:rPr>
          <w:b/>
          <w:sz w:val="22"/>
          <w:szCs w:val="22"/>
        </w:rPr>
        <w:t>,</w:t>
      </w:r>
      <w:r w:rsidRPr="000B4ECD">
        <w:rPr>
          <w:sz w:val="22"/>
          <w:szCs w:val="22"/>
        </w:rPr>
        <w:t xml:space="preserve"> </w:t>
      </w:r>
      <w:r w:rsidR="00832E25" w:rsidRPr="000B4ECD">
        <w:rPr>
          <w:b/>
          <w:sz w:val="22"/>
          <w:szCs w:val="22"/>
        </w:rPr>
        <w:t>realizowane w systemie zaprojektuj i wybuduj</w:t>
      </w:r>
      <w:r w:rsidR="00832E25" w:rsidRPr="000B4ECD">
        <w:rPr>
          <w:sz w:val="22"/>
          <w:szCs w:val="22"/>
        </w:rPr>
        <w:t>.</w:t>
      </w:r>
      <w:r w:rsidR="001756D0" w:rsidRPr="000B4ECD">
        <w:rPr>
          <w:sz w:val="22"/>
          <w:szCs w:val="22"/>
        </w:rPr>
        <w:t xml:space="preserve"> </w:t>
      </w:r>
    </w:p>
    <w:p w14:paraId="1F7E9D0E" w14:textId="0641FAC5" w:rsidR="00793187" w:rsidRPr="000C7E77" w:rsidRDefault="00793187" w:rsidP="000B4ECD">
      <w:pPr>
        <w:pStyle w:val="Tekstpodstawowywcity"/>
        <w:widowControl w:val="0"/>
        <w:numPr>
          <w:ilvl w:val="0"/>
          <w:numId w:val="23"/>
        </w:numPr>
        <w:suppressAutoHyphens/>
        <w:autoSpaceDE w:val="0"/>
        <w:spacing w:after="0" w:line="276" w:lineRule="auto"/>
        <w:ind w:left="426" w:hanging="426"/>
        <w:jc w:val="both"/>
        <w:rPr>
          <w:sz w:val="22"/>
          <w:szCs w:val="22"/>
        </w:rPr>
      </w:pPr>
      <w:r w:rsidRPr="000C7E77">
        <w:rPr>
          <w:sz w:val="22"/>
          <w:szCs w:val="22"/>
        </w:rPr>
        <w:t>W ramach zamówienia Wykonawca zobowiązany będzie:</w:t>
      </w:r>
    </w:p>
    <w:p w14:paraId="575BD7A9" w14:textId="68F7E7BA" w:rsidR="00793187" w:rsidRPr="000C7E77" w:rsidRDefault="00793187" w:rsidP="000B4ECD">
      <w:pPr>
        <w:pStyle w:val="Tekstpodstawowywcity"/>
        <w:widowControl w:val="0"/>
        <w:numPr>
          <w:ilvl w:val="0"/>
          <w:numId w:val="43"/>
        </w:numPr>
        <w:suppressAutoHyphens/>
        <w:autoSpaceDE w:val="0"/>
        <w:spacing w:after="0" w:line="276" w:lineRule="auto"/>
        <w:ind w:left="851" w:hanging="425"/>
        <w:jc w:val="both"/>
        <w:rPr>
          <w:sz w:val="22"/>
          <w:szCs w:val="22"/>
        </w:rPr>
      </w:pPr>
      <w:r w:rsidRPr="000C7E77">
        <w:rPr>
          <w:sz w:val="22"/>
          <w:szCs w:val="22"/>
        </w:rPr>
        <w:t>wykonać dokumentację projektową, w tym Projekt Budowalny i Projekt(y) Techniczny(e), kosztorys(y) wraz z przedmiarem(ami) robót, specyfikację techniczną wykonania i odbioru robót wraz z uzyskaniem prawomocnej decyzji o pozwoleniu na budowę albo zgłoszenia robót – dla całego zakresu opisanego w Programie Funkcjonalno–Użytkowym</w:t>
      </w:r>
      <w:r w:rsidR="00DC6BAE">
        <w:rPr>
          <w:sz w:val="22"/>
          <w:szCs w:val="22"/>
        </w:rPr>
        <w:t xml:space="preserve">, </w:t>
      </w:r>
      <w:r w:rsidRPr="000C7E77">
        <w:rPr>
          <w:sz w:val="22"/>
          <w:szCs w:val="22"/>
        </w:rPr>
        <w:t>a także przygotować do zatwierdzenia przez Zamawiającego Harmonogram rzeczowo-finansowy</w:t>
      </w:r>
      <w:r w:rsidR="000E7199">
        <w:rPr>
          <w:sz w:val="22"/>
          <w:szCs w:val="22"/>
        </w:rPr>
        <w:t xml:space="preserve"> – Etap 1</w:t>
      </w:r>
      <w:r w:rsidRPr="000C7E77">
        <w:rPr>
          <w:sz w:val="22"/>
          <w:szCs w:val="22"/>
        </w:rPr>
        <w:t>;</w:t>
      </w:r>
    </w:p>
    <w:p w14:paraId="2F09BE66" w14:textId="54171164" w:rsidR="00793187" w:rsidRDefault="00793187" w:rsidP="007F692F">
      <w:pPr>
        <w:pStyle w:val="Tekstpodstawowywcity"/>
        <w:widowControl w:val="0"/>
        <w:numPr>
          <w:ilvl w:val="0"/>
          <w:numId w:val="43"/>
        </w:numPr>
        <w:suppressAutoHyphens/>
        <w:autoSpaceDE w:val="0"/>
        <w:spacing w:after="0" w:line="276" w:lineRule="auto"/>
        <w:ind w:left="851" w:hanging="425"/>
        <w:jc w:val="both"/>
        <w:rPr>
          <w:sz w:val="22"/>
          <w:szCs w:val="22"/>
        </w:rPr>
      </w:pPr>
      <w:r w:rsidRPr="00793187">
        <w:rPr>
          <w:sz w:val="22"/>
          <w:szCs w:val="22"/>
        </w:rPr>
        <w:t xml:space="preserve">wykonać roboty budowlane, w oparciu o opracowaną i zaakceptowaną przez Zamawiającego </w:t>
      </w:r>
      <w:r w:rsidRPr="00793187">
        <w:rPr>
          <w:sz w:val="22"/>
          <w:szCs w:val="22"/>
        </w:rPr>
        <w:lastRenderedPageBreak/>
        <w:t>dokumentację projektów-kosztorysową, o której mowa w lit. a) powyżej, i uzyskaną prawomocną decyzję o pozwoleniu na budowę albo zgłoszenie robót oraz uzyskać prawomocne pozwolenie na użytkowania albo zgłoszenie zakończenia robót</w:t>
      </w:r>
      <w:r w:rsidR="000E7199">
        <w:rPr>
          <w:sz w:val="22"/>
          <w:szCs w:val="22"/>
        </w:rPr>
        <w:t xml:space="preserve"> – Etap 2</w:t>
      </w:r>
      <w:r>
        <w:rPr>
          <w:sz w:val="22"/>
          <w:szCs w:val="22"/>
        </w:rPr>
        <w:t>.</w:t>
      </w:r>
    </w:p>
    <w:p w14:paraId="461A7BDC" w14:textId="2E399823" w:rsidR="00E77A45" w:rsidRDefault="00832E25" w:rsidP="007F692F">
      <w:pPr>
        <w:pStyle w:val="Tekstpodstawowywcity"/>
        <w:widowControl w:val="0"/>
        <w:numPr>
          <w:ilvl w:val="0"/>
          <w:numId w:val="23"/>
        </w:numPr>
        <w:suppressAutoHyphens/>
        <w:autoSpaceDE w:val="0"/>
        <w:spacing w:after="0" w:line="276" w:lineRule="auto"/>
        <w:ind w:left="425" w:hanging="426"/>
        <w:jc w:val="both"/>
        <w:rPr>
          <w:sz w:val="22"/>
          <w:szCs w:val="22"/>
        </w:rPr>
      </w:pPr>
      <w:r w:rsidRPr="00C40F73">
        <w:rPr>
          <w:sz w:val="22"/>
          <w:szCs w:val="22"/>
        </w:rPr>
        <w:t>Szczegóły zakres przedmiotu niniejszego zamówienia precyzuj</w:t>
      </w:r>
      <w:r w:rsidR="005261F5">
        <w:rPr>
          <w:sz w:val="22"/>
          <w:szCs w:val="22"/>
        </w:rPr>
        <w:t>e Opis Przedmiotu Zamówienia (OPZ), składający się z</w:t>
      </w:r>
      <w:r w:rsidR="0076791F">
        <w:rPr>
          <w:sz w:val="22"/>
          <w:szCs w:val="22"/>
        </w:rPr>
        <w:t xml:space="preserve"> </w:t>
      </w:r>
      <w:r w:rsidR="00793187">
        <w:rPr>
          <w:sz w:val="22"/>
          <w:szCs w:val="22"/>
        </w:rPr>
        <w:t>Programu Funkcjonalno-Użytkowego</w:t>
      </w:r>
      <w:r w:rsidR="000A36A9">
        <w:rPr>
          <w:sz w:val="22"/>
          <w:szCs w:val="22"/>
        </w:rPr>
        <w:t xml:space="preserve"> wraz z załącznikami</w:t>
      </w:r>
      <w:r w:rsidR="00793187">
        <w:rPr>
          <w:sz w:val="22"/>
          <w:szCs w:val="22"/>
        </w:rPr>
        <w:t>.</w:t>
      </w:r>
    </w:p>
    <w:p w14:paraId="33D2EE5A" w14:textId="0C9735FD"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sidRPr="00C40F73">
        <w:rPr>
          <w:sz w:val="22"/>
          <w:szCs w:val="22"/>
        </w:rPr>
        <w:t xml:space="preserve">Pożądane </w:t>
      </w:r>
      <w:r w:rsidR="00717026" w:rsidRPr="00C40F73">
        <w:rPr>
          <w:sz w:val="22"/>
          <w:szCs w:val="22"/>
        </w:rPr>
        <w:t>jest,</w:t>
      </w:r>
      <w:r w:rsidRPr="00C40F73">
        <w:rPr>
          <w:sz w:val="22"/>
          <w:szCs w:val="22"/>
        </w:rPr>
        <w:t xml:space="preserve">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3E0EB140" w14:textId="77777777" w:rsidR="003F7ACB" w:rsidRDefault="003F7ACB" w:rsidP="007F692F">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7F692F">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7F692F">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7F692F">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7F692F">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7F692F">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r w:rsidR="000873DF">
        <w:rPr>
          <w:sz w:val="22"/>
          <w:szCs w:val="22"/>
        </w:rPr>
        <w:t>P</w:t>
      </w:r>
      <w:r>
        <w:rPr>
          <w:sz w:val="22"/>
          <w:szCs w:val="22"/>
        </w:rPr>
        <w:t xml:space="preserve">zp,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t>
      </w:r>
      <w:r>
        <w:rPr>
          <w:sz w:val="22"/>
          <w:szCs w:val="22"/>
        </w:rPr>
        <w:lastRenderedPageBreak/>
        <w:t xml:space="preserve">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7F692F">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t>Zamawiający wskazuje, stosownie do art. 101 ust. 4 ustawy pzp,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7F692F">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7777777" w:rsidR="003F7ACB" w:rsidRPr="001B00EB" w:rsidRDefault="003F7ACB" w:rsidP="007F692F">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FB15B9">
        <w:rPr>
          <w:sz w:val="22"/>
          <w:szCs w:val="22"/>
        </w:rPr>
        <w:t>6</w:t>
      </w:r>
      <w:r>
        <w:rPr>
          <w:sz w:val="22"/>
          <w:szCs w:val="22"/>
        </w:rPr>
        <w:t xml:space="preserve"> do SWZ – Projekcie Umowy.</w:t>
      </w:r>
    </w:p>
    <w:p w14:paraId="259C92EC" w14:textId="496B13FB" w:rsidR="001B00EB" w:rsidRPr="001B00EB" w:rsidRDefault="001B00EB" w:rsidP="007F692F">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instalacyjne, inne prace osób, które wykonywać będą bezpośrednio czynności związane z wykonywaniem robót, czyli pracowników fizycznych wykonujących czynności polegające na wykonywaniu pracy w sposób określony w art. 22 § </w:t>
      </w:r>
      <w:r w:rsidR="00C959F8" w:rsidRPr="00C959F8">
        <w:rPr>
          <w:sz w:val="22"/>
        </w:rPr>
        <w:lastRenderedPageBreak/>
        <w:t>1ustawy z dnia 26 czerwca 1974 r. – Kodeks Pracy (</w:t>
      </w:r>
      <w:r w:rsidR="006E2ABF" w:rsidRPr="006E2ABF">
        <w:rPr>
          <w:bCs/>
          <w:sz w:val="22"/>
        </w:rPr>
        <w:t>t.j. Dz. U. z 2025 r. poz. 277 z późn.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7F692F">
      <w:pPr>
        <w:tabs>
          <w:tab w:val="left" w:pos="360"/>
        </w:tabs>
        <w:spacing w:line="276" w:lineRule="auto"/>
        <w:jc w:val="both"/>
        <w:rPr>
          <w:sz w:val="22"/>
        </w:rPr>
      </w:pPr>
    </w:p>
    <w:p w14:paraId="2EEBB435" w14:textId="77777777" w:rsidR="007B7170" w:rsidRPr="00981E6C" w:rsidRDefault="007B7170" w:rsidP="007F692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7F692F" w:rsidRDefault="005261F5" w:rsidP="007F692F">
      <w:pPr>
        <w:pStyle w:val="Akapitzlist"/>
        <w:spacing w:line="276" w:lineRule="auto"/>
        <w:jc w:val="both"/>
        <w:rPr>
          <w:sz w:val="22"/>
          <w:szCs w:val="22"/>
        </w:rPr>
      </w:pPr>
    </w:p>
    <w:p w14:paraId="7FE1D861" w14:textId="53D725E1" w:rsidR="005261F5" w:rsidRPr="007F692F" w:rsidRDefault="00124FEB" w:rsidP="007F692F">
      <w:pPr>
        <w:numPr>
          <w:ilvl w:val="0"/>
          <w:numId w:val="24"/>
        </w:numPr>
        <w:tabs>
          <w:tab w:val="num" w:pos="426"/>
        </w:tabs>
        <w:autoSpaceDE w:val="0"/>
        <w:autoSpaceDN w:val="0"/>
        <w:spacing w:line="276" w:lineRule="auto"/>
        <w:ind w:left="426" w:hanging="426"/>
        <w:jc w:val="both"/>
        <w:rPr>
          <w:bCs/>
          <w:sz w:val="22"/>
        </w:rPr>
      </w:pPr>
      <w:r w:rsidRPr="007F692F">
        <w:rPr>
          <w:bCs/>
          <w:sz w:val="22"/>
        </w:rPr>
        <w:t xml:space="preserve">Zamówienie należy wykonać </w:t>
      </w:r>
      <w:r w:rsidR="00C40F73" w:rsidRPr="007F692F">
        <w:rPr>
          <w:b/>
          <w:sz w:val="22"/>
          <w:szCs w:val="22"/>
          <w:lang w:eastAsia="zh-CN"/>
        </w:rPr>
        <w:t xml:space="preserve">w terminie </w:t>
      </w:r>
      <w:r w:rsidR="00694AF1">
        <w:rPr>
          <w:b/>
          <w:sz w:val="22"/>
          <w:szCs w:val="22"/>
          <w:lang w:eastAsia="zh-CN"/>
        </w:rPr>
        <w:t>do 12</w:t>
      </w:r>
      <w:r w:rsidR="00383AD9" w:rsidRPr="007F692F">
        <w:rPr>
          <w:b/>
          <w:sz w:val="22"/>
          <w:szCs w:val="22"/>
          <w:lang w:eastAsia="zh-CN"/>
        </w:rPr>
        <w:t xml:space="preserve"> </w:t>
      </w:r>
      <w:r w:rsidR="005261F5" w:rsidRPr="007F692F">
        <w:rPr>
          <w:b/>
          <w:sz w:val="22"/>
          <w:szCs w:val="22"/>
          <w:lang w:eastAsia="zh-CN"/>
        </w:rPr>
        <w:t>miesięcy od dnia zawarcia Umowy, z zachowaniem następujących terminów cząstkowych:</w:t>
      </w:r>
    </w:p>
    <w:p w14:paraId="3B8A4581" w14:textId="340C32C2" w:rsidR="005261F5"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termin realizacji Etapu 1</w:t>
      </w:r>
      <w:r w:rsidR="00F14D72" w:rsidRPr="007F692F">
        <w:rPr>
          <w:bCs/>
          <w:sz w:val="22"/>
        </w:rPr>
        <w:t xml:space="preserve">, o którym mowa w rozdziale II pkt 2 ppkt 1) SWZ – </w:t>
      </w:r>
      <w:r w:rsidRPr="007F692F">
        <w:rPr>
          <w:bCs/>
          <w:sz w:val="22"/>
        </w:rPr>
        <w:t xml:space="preserve">wynosi do </w:t>
      </w:r>
      <w:r w:rsidR="00694AF1">
        <w:rPr>
          <w:bCs/>
          <w:sz w:val="22"/>
        </w:rPr>
        <w:t xml:space="preserve">6 </w:t>
      </w:r>
      <w:r w:rsidRPr="007F692F">
        <w:rPr>
          <w:bCs/>
          <w:sz w:val="22"/>
        </w:rPr>
        <w:t>miesięcy od dnia zawarcia Umowy;</w:t>
      </w:r>
    </w:p>
    <w:p w14:paraId="70D0CEA9" w14:textId="5D9FA131" w:rsidR="00124FEB" w:rsidRPr="007F692F" w:rsidRDefault="005261F5" w:rsidP="007F692F">
      <w:pPr>
        <w:pStyle w:val="Akapitzlist"/>
        <w:numPr>
          <w:ilvl w:val="0"/>
          <w:numId w:val="42"/>
        </w:numPr>
        <w:tabs>
          <w:tab w:val="num" w:pos="426"/>
        </w:tabs>
        <w:autoSpaceDE w:val="0"/>
        <w:autoSpaceDN w:val="0"/>
        <w:spacing w:line="276" w:lineRule="auto"/>
        <w:ind w:left="851" w:hanging="425"/>
        <w:jc w:val="both"/>
        <w:rPr>
          <w:bCs/>
          <w:sz w:val="22"/>
        </w:rPr>
      </w:pPr>
      <w:r w:rsidRPr="007F692F">
        <w:rPr>
          <w:bCs/>
          <w:sz w:val="22"/>
        </w:rPr>
        <w:t xml:space="preserve">termin realizacji Etapu </w:t>
      </w:r>
      <w:r w:rsidR="00793187" w:rsidRPr="007F692F">
        <w:rPr>
          <w:bCs/>
          <w:sz w:val="22"/>
        </w:rPr>
        <w:t>2</w:t>
      </w:r>
      <w:r w:rsidR="00F14D72" w:rsidRPr="007F692F">
        <w:rPr>
          <w:bCs/>
          <w:sz w:val="22"/>
        </w:rPr>
        <w:t xml:space="preserve">, o którym mowa w rozdziale II pkt 2 ppkt </w:t>
      </w:r>
      <w:r w:rsidR="00694AF1">
        <w:rPr>
          <w:bCs/>
          <w:sz w:val="22"/>
        </w:rPr>
        <w:t>2</w:t>
      </w:r>
      <w:r w:rsidR="00F14D72" w:rsidRPr="007F692F">
        <w:rPr>
          <w:bCs/>
          <w:sz w:val="22"/>
        </w:rPr>
        <w:t xml:space="preserve">) SWZ – </w:t>
      </w:r>
      <w:r w:rsidRPr="007F692F">
        <w:rPr>
          <w:bCs/>
          <w:sz w:val="22"/>
        </w:rPr>
        <w:t xml:space="preserve">wynosi do </w:t>
      </w:r>
      <w:r w:rsidR="00694AF1">
        <w:rPr>
          <w:bCs/>
          <w:sz w:val="22"/>
        </w:rPr>
        <w:t xml:space="preserve">12 </w:t>
      </w:r>
      <w:r w:rsidRPr="007F692F">
        <w:rPr>
          <w:bCs/>
          <w:sz w:val="22"/>
        </w:rPr>
        <w:t xml:space="preserve">miesięcy od dnia </w:t>
      </w:r>
      <w:r w:rsidR="003F2393" w:rsidRPr="007F692F">
        <w:rPr>
          <w:bCs/>
          <w:sz w:val="22"/>
        </w:rPr>
        <w:t>zawarcia Umowy</w:t>
      </w:r>
      <w:r w:rsidRPr="007F692F">
        <w:rPr>
          <w:bCs/>
          <w:sz w:val="22"/>
        </w:rPr>
        <w:t>.</w:t>
      </w:r>
    </w:p>
    <w:p w14:paraId="15951F42" w14:textId="7E8AFCBD" w:rsidR="00124FEB" w:rsidRPr="00124FEB" w:rsidRDefault="00E21193" w:rsidP="007F692F">
      <w:pPr>
        <w:tabs>
          <w:tab w:val="num" w:pos="426"/>
        </w:tabs>
        <w:autoSpaceDE w:val="0"/>
        <w:autoSpaceDN w:val="0"/>
        <w:spacing w:line="276" w:lineRule="auto"/>
        <w:ind w:left="426" w:hanging="426"/>
        <w:jc w:val="both"/>
        <w:rPr>
          <w:bCs/>
          <w:sz w:val="22"/>
        </w:rPr>
      </w:pPr>
      <w:r>
        <w:rPr>
          <w:bCs/>
          <w:sz w:val="22"/>
        </w:rPr>
        <w:t>3</w:t>
      </w:r>
      <w:r w:rsidR="00124FEB" w:rsidRPr="00A75636">
        <w:rPr>
          <w:bCs/>
          <w:sz w:val="22"/>
        </w:rPr>
        <w:t>.</w:t>
      </w:r>
      <w:r w:rsidR="00124FEB" w:rsidRPr="00A75636">
        <w:rPr>
          <w:bCs/>
          <w:sz w:val="22"/>
        </w:rPr>
        <w:tab/>
        <w:t xml:space="preserve">Wymagany okres </w:t>
      </w:r>
      <w:r w:rsidR="00124FEB" w:rsidRPr="00A75636">
        <w:rPr>
          <w:b/>
          <w:bCs/>
          <w:sz w:val="22"/>
        </w:rPr>
        <w:t>gwarancji</w:t>
      </w:r>
      <w:r w:rsidR="00124FEB" w:rsidRPr="00A75636">
        <w:rPr>
          <w:bCs/>
          <w:sz w:val="22"/>
        </w:rPr>
        <w:t xml:space="preserve"> na wykonane, w ramach zamówienia roboty (materiały, robociznę, instalacje i urządzenia) wynosi nie mniej niż </w:t>
      </w:r>
      <w:r w:rsidR="00124FEB" w:rsidRPr="00A75636">
        <w:rPr>
          <w:b/>
          <w:bCs/>
          <w:sz w:val="22"/>
        </w:rPr>
        <w:t>36 miesięcy, z zastrzeżeniem, że Wykonawcy mogą udzielić Zamawiającemu dłuższej gwarancji</w:t>
      </w:r>
      <w:r w:rsidR="00124FEB" w:rsidRPr="00A75636">
        <w:rPr>
          <w:bCs/>
          <w:sz w:val="22"/>
        </w:rPr>
        <w:t>. Gwarancja jakości rozpoczyna bieg w dniu odbioru końcowego i przejęcia robót przez Zamawiającego</w:t>
      </w:r>
      <w:r w:rsidR="00124FEB" w:rsidRPr="00124FEB">
        <w:rPr>
          <w:bCs/>
          <w:sz w:val="22"/>
        </w:rPr>
        <w:t>, co zostanie poświadczone podpisaniem (bez uwag) protokołu odbioru końcowego dla całości robót.</w:t>
      </w:r>
    </w:p>
    <w:p w14:paraId="14DCF62E" w14:textId="13B156D4" w:rsidR="00124FEB" w:rsidRPr="00124FEB" w:rsidRDefault="00E21193" w:rsidP="007F692F">
      <w:pPr>
        <w:tabs>
          <w:tab w:val="num" w:pos="426"/>
        </w:tabs>
        <w:autoSpaceDE w:val="0"/>
        <w:autoSpaceDN w:val="0"/>
        <w:spacing w:line="276" w:lineRule="auto"/>
        <w:ind w:left="426" w:hanging="426"/>
        <w:jc w:val="both"/>
        <w:rPr>
          <w:bCs/>
          <w:sz w:val="22"/>
        </w:rPr>
      </w:pPr>
      <w:r>
        <w:rPr>
          <w:bCs/>
          <w:sz w:val="22"/>
        </w:rPr>
        <w:t>4</w:t>
      </w:r>
      <w:r w:rsidR="00124FEB" w:rsidRPr="00124FEB">
        <w:rPr>
          <w:bCs/>
          <w:sz w:val="22"/>
        </w:rPr>
        <w:t>.</w:t>
      </w:r>
      <w:r w:rsidR="00124FEB" w:rsidRPr="00124FEB">
        <w:rPr>
          <w:bCs/>
          <w:sz w:val="22"/>
        </w:rPr>
        <w:tab/>
        <w:t xml:space="preserve">Roboty objęte są </w:t>
      </w:r>
      <w:r w:rsidR="00124FEB" w:rsidRPr="00124FEB">
        <w:rPr>
          <w:b/>
          <w:bCs/>
          <w:sz w:val="22"/>
        </w:rPr>
        <w:t>minimum</w:t>
      </w:r>
      <w:r w:rsidR="00124FEB" w:rsidRPr="00124FEB">
        <w:rPr>
          <w:bCs/>
          <w:sz w:val="22"/>
        </w:rPr>
        <w:t xml:space="preserve"> </w:t>
      </w:r>
      <w:r w:rsidR="00124FEB" w:rsidRPr="00124FEB">
        <w:rPr>
          <w:b/>
          <w:bCs/>
          <w:sz w:val="22"/>
        </w:rPr>
        <w:t>36 miesięcznym</w:t>
      </w:r>
      <w:r w:rsidR="00124FEB" w:rsidRPr="00124FEB">
        <w:rPr>
          <w:bCs/>
          <w:sz w:val="22"/>
        </w:rPr>
        <w:t xml:space="preserve"> okresem </w:t>
      </w:r>
      <w:r w:rsidR="00124FEB" w:rsidRPr="00124FEB">
        <w:rPr>
          <w:b/>
          <w:bCs/>
          <w:sz w:val="22"/>
        </w:rPr>
        <w:t>rękojmi za wady, z zastrzeżeniem, że Wykonawcy mogą udzielić Zamawiającemu dłuższej rękojmi</w:t>
      </w:r>
      <w:r w:rsidR="00124FEB" w:rsidRPr="00124FEB">
        <w:rPr>
          <w:bCs/>
          <w:sz w:val="22"/>
        </w:rPr>
        <w:t xml:space="preserve">, którego bieg rozpoczyna się w dniu odbioru końcowego i przejęcia robót przez Zamawiającego, co zostanie poświadczone podpisaniem (bez uwag) protokołu odbioru końcowego dla całości </w:t>
      </w:r>
      <w:r w:rsidR="00124FEB" w:rsidRPr="00297D4D">
        <w:rPr>
          <w:bCs/>
          <w:sz w:val="22"/>
        </w:rPr>
        <w:t>r</w:t>
      </w:r>
      <w:r w:rsidR="00124FEB" w:rsidRPr="00124FEB">
        <w:rPr>
          <w:bCs/>
          <w:sz w:val="22"/>
        </w:rPr>
        <w:t>obót</w:t>
      </w:r>
    </w:p>
    <w:p w14:paraId="66D4C17F" w14:textId="4D160AE6" w:rsidR="00832E25" w:rsidRDefault="00E21193" w:rsidP="007F692F">
      <w:pPr>
        <w:tabs>
          <w:tab w:val="num" w:pos="426"/>
        </w:tabs>
        <w:autoSpaceDE w:val="0"/>
        <w:autoSpaceDN w:val="0"/>
        <w:spacing w:line="276" w:lineRule="auto"/>
        <w:ind w:left="426" w:hanging="426"/>
        <w:jc w:val="both"/>
        <w:rPr>
          <w:bCs/>
          <w:sz w:val="22"/>
        </w:rPr>
      </w:pPr>
      <w:r>
        <w:rPr>
          <w:bCs/>
          <w:sz w:val="22"/>
        </w:rPr>
        <w:t>5</w:t>
      </w:r>
      <w:r w:rsidR="00124FEB" w:rsidRPr="00124FEB">
        <w:rPr>
          <w:bCs/>
          <w:sz w:val="22"/>
        </w:rPr>
        <w:t>.</w:t>
      </w:r>
      <w:r w:rsidR="00124FEB" w:rsidRPr="00124FEB">
        <w:rPr>
          <w:bCs/>
          <w:sz w:val="22"/>
        </w:rPr>
        <w:tab/>
        <w:t xml:space="preserve">Warunki gwarancji i rękojmi określone zostały w Załączniku nr </w:t>
      </w:r>
      <w:r w:rsidR="00C85D29">
        <w:rPr>
          <w:bCs/>
          <w:sz w:val="22"/>
        </w:rPr>
        <w:t>6</w:t>
      </w:r>
      <w:r w:rsidR="00124FEB" w:rsidRPr="00124FEB">
        <w:rPr>
          <w:bCs/>
          <w:sz w:val="22"/>
        </w:rPr>
        <w:t xml:space="preserve"> do SWZ – Projekcie Umowy.</w:t>
      </w:r>
    </w:p>
    <w:p w14:paraId="37CC9702" w14:textId="77777777" w:rsidR="00B50CA4" w:rsidRPr="00124FEB" w:rsidRDefault="00B50CA4" w:rsidP="007F692F">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7F692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7F692F">
      <w:pPr>
        <w:pStyle w:val="Tekstpodstawowy"/>
        <w:tabs>
          <w:tab w:val="clear" w:pos="142"/>
        </w:tabs>
        <w:spacing w:line="276" w:lineRule="auto"/>
        <w:rPr>
          <w:sz w:val="22"/>
        </w:rPr>
      </w:pPr>
    </w:p>
    <w:p w14:paraId="5F2A7FAB" w14:textId="77777777" w:rsidR="007B2CD4" w:rsidRDefault="001123F4" w:rsidP="007F692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7F692F">
      <w:pPr>
        <w:pStyle w:val="Tekstpodstawowy"/>
        <w:tabs>
          <w:tab w:val="clear" w:pos="142"/>
        </w:tabs>
        <w:spacing w:line="276" w:lineRule="auto"/>
        <w:ind w:left="426"/>
        <w:rPr>
          <w:b/>
          <w:sz w:val="22"/>
        </w:rPr>
      </w:pPr>
    </w:p>
    <w:p w14:paraId="08C0B54E" w14:textId="77777777" w:rsidR="007B2CD4" w:rsidRDefault="006E5EC7" w:rsidP="007F692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DA43CB2" w14:textId="77777777" w:rsidR="001C1083" w:rsidRPr="00FA3145" w:rsidRDefault="001C1083" w:rsidP="007F692F">
      <w:pPr>
        <w:pStyle w:val="Tekstpodstawowy"/>
        <w:tabs>
          <w:tab w:val="clear" w:pos="142"/>
        </w:tabs>
        <w:spacing w:line="276" w:lineRule="auto"/>
        <w:ind w:left="851"/>
        <w:rPr>
          <w:b/>
          <w:sz w:val="22"/>
        </w:rPr>
      </w:pPr>
    </w:p>
    <w:p w14:paraId="74105AD9" w14:textId="77777777" w:rsidR="00781FA5" w:rsidRPr="004E2FAB" w:rsidRDefault="00781FA5" w:rsidP="007F692F">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Pzp</w:t>
      </w:r>
      <w:r w:rsidRPr="004E2FAB">
        <w:rPr>
          <w:sz w:val="22"/>
          <w:szCs w:val="22"/>
        </w:rPr>
        <w:t>, z zastrzeżeniem wyjątków przewidzianych w ustawie.</w:t>
      </w:r>
    </w:p>
    <w:p w14:paraId="327A207B" w14:textId="77777777" w:rsidR="00781FA5" w:rsidRPr="004E2FAB" w:rsidRDefault="00781FA5" w:rsidP="007F692F">
      <w:pPr>
        <w:spacing w:line="276" w:lineRule="auto"/>
        <w:ind w:left="851"/>
        <w:jc w:val="both"/>
        <w:rPr>
          <w:sz w:val="22"/>
          <w:szCs w:val="22"/>
        </w:rPr>
      </w:pPr>
    </w:p>
    <w:p w14:paraId="123CED05" w14:textId="04449606" w:rsidR="00781FA5" w:rsidRPr="00244E47" w:rsidRDefault="00781FA5" w:rsidP="007F692F">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r w:rsidR="006E2ABF" w:rsidRPr="006E2ABF">
        <w:rPr>
          <w:sz w:val="22"/>
          <w:szCs w:val="22"/>
        </w:rPr>
        <w:t>t.j. Dz. U. z 2025 r. poz. 514</w:t>
      </w:r>
      <w:r w:rsidRPr="00244E47">
        <w:rPr>
          <w:sz w:val="22"/>
          <w:szCs w:val="22"/>
        </w:rPr>
        <w:t>), Z postępowania o udzielenie zamówienia wyklucza się:</w:t>
      </w:r>
    </w:p>
    <w:p w14:paraId="465DA698"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w:t>
      </w:r>
      <w:r w:rsidRPr="00244E47">
        <w:rPr>
          <w:sz w:val="22"/>
          <w:szCs w:val="22"/>
        </w:rPr>
        <w:lastRenderedPageBreak/>
        <w:t>o ile została wpisana na listę na podstawie decyzji w sprawie wpisu na listę rozstrzygającej o zastosowaniu środka, o którym mowa w art. 1 pkt 3 tej ustawy;</w:t>
      </w:r>
    </w:p>
    <w:p w14:paraId="17F4F18E" w14:textId="6585BDDA" w:rsidR="006E2ABF" w:rsidRPr="006E2ABF" w:rsidRDefault="00781FA5" w:rsidP="007F692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F692F">
      <w:pPr>
        <w:spacing w:line="276" w:lineRule="auto"/>
        <w:ind w:left="851"/>
        <w:jc w:val="both"/>
        <w:rPr>
          <w:sz w:val="22"/>
          <w:szCs w:val="22"/>
        </w:rPr>
      </w:pPr>
    </w:p>
    <w:p w14:paraId="5F30868B" w14:textId="2BEA69CA" w:rsidR="00781FA5" w:rsidRPr="001E025A" w:rsidRDefault="00781FA5" w:rsidP="007F692F">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Załącznik Nr 2 do SWZ</w:t>
      </w:r>
      <w:r w:rsidRPr="004E2FAB">
        <w:rPr>
          <w:sz w:val="22"/>
          <w:szCs w:val="22"/>
        </w:rPr>
        <w:t>.</w:t>
      </w:r>
    </w:p>
    <w:p w14:paraId="63A66B8B" w14:textId="77777777" w:rsidR="00781FA5" w:rsidRPr="0002197C" w:rsidRDefault="00781FA5" w:rsidP="007F692F">
      <w:pPr>
        <w:spacing w:line="276" w:lineRule="auto"/>
        <w:ind w:left="709"/>
        <w:jc w:val="both"/>
        <w:rPr>
          <w:b/>
          <w:strike/>
          <w:sz w:val="22"/>
          <w:szCs w:val="22"/>
        </w:rPr>
      </w:pPr>
    </w:p>
    <w:p w14:paraId="2737F07F" w14:textId="77777777" w:rsidR="001123F4" w:rsidRPr="00FA3145" w:rsidRDefault="001123F4" w:rsidP="007F692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7F692F">
      <w:pPr>
        <w:pStyle w:val="Akapitzlist"/>
        <w:spacing w:line="276" w:lineRule="auto"/>
        <w:ind w:left="0"/>
        <w:rPr>
          <w:sz w:val="22"/>
        </w:rPr>
      </w:pPr>
    </w:p>
    <w:p w14:paraId="52CDB49A"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38966185" w14:textId="77777777" w:rsidR="00DC25E3" w:rsidRDefault="00DC25E3" w:rsidP="007F692F">
      <w:pPr>
        <w:pStyle w:val="Tekstpodstawowy"/>
        <w:tabs>
          <w:tab w:val="clear" w:pos="142"/>
        </w:tabs>
        <w:spacing w:line="276" w:lineRule="auto"/>
        <w:ind w:left="1276"/>
        <w:rPr>
          <w:bCs/>
          <w:sz w:val="22"/>
          <w:szCs w:val="22"/>
        </w:rPr>
      </w:pPr>
    </w:p>
    <w:p w14:paraId="3558EBB8" w14:textId="33C36367" w:rsidR="009E3DA8"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BB40376" w14:textId="77777777" w:rsidR="007F692F" w:rsidRPr="00FA3145" w:rsidRDefault="007F692F" w:rsidP="007F692F">
      <w:pPr>
        <w:pStyle w:val="Tekstpodstawowy"/>
        <w:tabs>
          <w:tab w:val="clear" w:pos="142"/>
        </w:tabs>
        <w:spacing w:line="276" w:lineRule="auto"/>
        <w:ind w:left="1276"/>
        <w:rPr>
          <w:bCs/>
          <w:sz w:val="22"/>
          <w:szCs w:val="22"/>
        </w:rPr>
      </w:pPr>
    </w:p>
    <w:p w14:paraId="6A46A72E" w14:textId="77777777" w:rsidR="00B00CAE"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7F692F">
      <w:pPr>
        <w:pStyle w:val="Tekstpodstawowy"/>
        <w:tabs>
          <w:tab w:val="clear" w:pos="142"/>
        </w:tabs>
        <w:spacing w:line="276" w:lineRule="auto"/>
        <w:ind w:left="1276"/>
        <w:rPr>
          <w:b/>
          <w:sz w:val="22"/>
          <w:szCs w:val="22"/>
        </w:rPr>
      </w:pPr>
    </w:p>
    <w:p w14:paraId="165C9455" w14:textId="77777777" w:rsidR="00B00CAE" w:rsidRDefault="00B00CAE" w:rsidP="007F692F">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7F692F">
      <w:pPr>
        <w:pStyle w:val="Tekstpodstawowy"/>
        <w:tabs>
          <w:tab w:val="clear" w:pos="142"/>
        </w:tabs>
        <w:spacing w:line="276" w:lineRule="auto"/>
        <w:ind w:left="1276"/>
        <w:rPr>
          <w:bCs/>
          <w:sz w:val="22"/>
          <w:szCs w:val="22"/>
        </w:rPr>
      </w:pPr>
    </w:p>
    <w:p w14:paraId="107E9B1E" w14:textId="77777777" w:rsidR="00B00CAE" w:rsidRPr="00FA3145" w:rsidRDefault="00B00CAE" w:rsidP="007F692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Pr="00FA3145" w:rsidRDefault="00B00CAE" w:rsidP="007F692F">
      <w:pPr>
        <w:pStyle w:val="Tekstpodstawowy"/>
        <w:tabs>
          <w:tab w:val="clear" w:pos="142"/>
        </w:tabs>
        <w:spacing w:line="276" w:lineRule="auto"/>
        <w:ind w:left="1276" w:hanging="425"/>
        <w:rPr>
          <w:b/>
          <w:sz w:val="22"/>
          <w:szCs w:val="22"/>
        </w:rPr>
      </w:pPr>
    </w:p>
    <w:p w14:paraId="09BCC984" w14:textId="4D3EB7D6" w:rsidR="00B00CAE" w:rsidRDefault="00781FA5" w:rsidP="007F692F">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4FC3A199" w14:textId="77777777" w:rsidR="00781FA5" w:rsidRPr="00FA3145" w:rsidRDefault="00781FA5" w:rsidP="007F692F">
      <w:pPr>
        <w:pStyle w:val="Tekstpodstawowy"/>
        <w:tabs>
          <w:tab w:val="clear" w:pos="142"/>
        </w:tabs>
        <w:spacing w:line="276" w:lineRule="auto"/>
        <w:ind w:left="1276" w:hanging="425"/>
        <w:rPr>
          <w:b/>
          <w:sz w:val="22"/>
          <w:szCs w:val="22"/>
        </w:rPr>
      </w:pPr>
    </w:p>
    <w:p w14:paraId="2A8B82E7" w14:textId="77777777" w:rsidR="00607A35" w:rsidRDefault="001F56CC" w:rsidP="007F692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Pr="001A7918" w:rsidRDefault="000E7199" w:rsidP="007F692F">
      <w:pPr>
        <w:pStyle w:val="Tekstpodstawowy"/>
        <w:tabs>
          <w:tab w:val="clear" w:pos="142"/>
        </w:tabs>
        <w:spacing w:line="276" w:lineRule="auto"/>
        <w:ind w:left="1276"/>
        <w:rPr>
          <w:b/>
          <w:sz w:val="22"/>
          <w:szCs w:val="22"/>
        </w:rPr>
      </w:pPr>
    </w:p>
    <w:p w14:paraId="2832A8F7" w14:textId="77777777" w:rsidR="000E7199" w:rsidRPr="001A7918" w:rsidRDefault="000E7199" w:rsidP="007F692F">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Pr="001A7918">
        <w:rPr>
          <w:bCs/>
          <w:sz w:val="22"/>
          <w:szCs w:val="22"/>
        </w:rPr>
        <w:t xml:space="preserve">: </w:t>
      </w:r>
    </w:p>
    <w:p w14:paraId="3A88E499" w14:textId="77777777" w:rsidR="000E7199" w:rsidRPr="007F692F" w:rsidRDefault="000E7199" w:rsidP="007F692F">
      <w:pPr>
        <w:pStyle w:val="Tekstpodstawowy"/>
        <w:tabs>
          <w:tab w:val="clear" w:pos="142"/>
        </w:tabs>
        <w:spacing w:line="276" w:lineRule="auto"/>
        <w:ind w:left="1560"/>
        <w:rPr>
          <w:sz w:val="22"/>
          <w:szCs w:val="22"/>
        </w:rPr>
      </w:pPr>
    </w:p>
    <w:p w14:paraId="30B68565" w14:textId="19265F63" w:rsidR="000E7199" w:rsidRPr="007F692F" w:rsidRDefault="000E7199" w:rsidP="007F692F">
      <w:pPr>
        <w:pStyle w:val="Tekstpodstawowy"/>
        <w:numPr>
          <w:ilvl w:val="0"/>
          <w:numId w:val="44"/>
        </w:numPr>
        <w:tabs>
          <w:tab w:val="clear" w:pos="142"/>
        </w:tabs>
        <w:spacing w:line="276" w:lineRule="auto"/>
        <w:ind w:left="1985" w:hanging="425"/>
        <w:rPr>
          <w:sz w:val="22"/>
          <w:szCs w:val="22"/>
        </w:rPr>
      </w:pPr>
      <w:r w:rsidRPr="007F692F">
        <w:rPr>
          <w:sz w:val="22"/>
          <w:szCs w:val="22"/>
        </w:rPr>
        <w:t xml:space="preserve">w okresie ostatnich </w:t>
      </w:r>
      <w:r w:rsidR="00694AF1">
        <w:rPr>
          <w:sz w:val="22"/>
          <w:szCs w:val="22"/>
        </w:rPr>
        <w:t>pięciu</w:t>
      </w:r>
      <w:r w:rsidRPr="007F692F">
        <w:rPr>
          <w:sz w:val="22"/>
          <w:szCs w:val="22"/>
        </w:rPr>
        <w:t xml:space="preserve"> lat przed upływem terminu składania ofert, a jeżeli okres prowadzenia działalności jest krótszy – w tym okresie, wykonał </w:t>
      </w:r>
      <w:r w:rsidRPr="007F692F">
        <w:rPr>
          <w:b/>
          <w:sz w:val="22"/>
          <w:szCs w:val="22"/>
        </w:rPr>
        <w:t>co najmniej:</w:t>
      </w:r>
    </w:p>
    <w:p w14:paraId="7A84517E" w14:textId="77777777" w:rsidR="000E7199" w:rsidRPr="007F692F" w:rsidRDefault="000E7199" w:rsidP="00694AF1">
      <w:pPr>
        <w:pStyle w:val="Tekstpodstawowy"/>
        <w:spacing w:line="276" w:lineRule="auto"/>
        <w:rPr>
          <w:kern w:val="3"/>
          <w:sz w:val="22"/>
          <w:szCs w:val="22"/>
          <w:lang w:eastAsia="ar-SA"/>
        </w:rPr>
      </w:pPr>
    </w:p>
    <w:p w14:paraId="521F15E5" w14:textId="4C0B0541" w:rsidR="008B0D58" w:rsidRPr="007F692F" w:rsidRDefault="008B0D58" w:rsidP="007F692F">
      <w:pPr>
        <w:pStyle w:val="Tekstpodstawowy"/>
        <w:numPr>
          <w:ilvl w:val="0"/>
          <w:numId w:val="32"/>
        </w:numPr>
        <w:spacing w:line="276" w:lineRule="auto"/>
        <w:ind w:left="2410" w:hanging="425"/>
        <w:rPr>
          <w:kern w:val="3"/>
          <w:sz w:val="22"/>
          <w:szCs w:val="22"/>
          <w:lang w:eastAsia="ar-SA"/>
        </w:rPr>
      </w:pPr>
      <w:r w:rsidRPr="007F692F">
        <w:rPr>
          <w:kern w:val="3"/>
          <w:sz w:val="22"/>
          <w:szCs w:val="22"/>
          <w:lang w:eastAsia="ar-SA"/>
        </w:rPr>
        <w:t xml:space="preserve">jedną (1) </w:t>
      </w:r>
      <w:r w:rsidR="007F692F">
        <w:rPr>
          <w:kern w:val="3"/>
          <w:sz w:val="22"/>
          <w:szCs w:val="22"/>
          <w:lang w:eastAsia="ar-SA"/>
        </w:rPr>
        <w:t>usługę,</w:t>
      </w:r>
      <w:r w:rsidR="007F692F" w:rsidRPr="007F692F">
        <w:rPr>
          <w:kern w:val="3"/>
          <w:sz w:val="22"/>
          <w:szCs w:val="22"/>
          <w:lang w:eastAsia="ar-SA"/>
        </w:rPr>
        <w:t xml:space="preserve"> </w:t>
      </w:r>
      <w:r w:rsidRPr="007F692F">
        <w:rPr>
          <w:kern w:val="3"/>
          <w:sz w:val="22"/>
          <w:szCs w:val="22"/>
          <w:lang w:eastAsia="ar-SA"/>
        </w:rPr>
        <w:t>której zakres obejmował wykonani</w:t>
      </w:r>
      <w:r w:rsidR="007F692F">
        <w:rPr>
          <w:kern w:val="3"/>
          <w:sz w:val="22"/>
          <w:szCs w:val="22"/>
          <w:lang w:eastAsia="ar-SA"/>
        </w:rPr>
        <w:t>e</w:t>
      </w:r>
      <w:r w:rsidRPr="007F692F">
        <w:rPr>
          <w:kern w:val="3"/>
          <w:sz w:val="22"/>
          <w:szCs w:val="22"/>
          <w:lang w:eastAsia="ar-SA"/>
        </w:rPr>
        <w:t xml:space="preserve"> dokumentacji projektowo-kosztorysowej</w:t>
      </w:r>
      <w:r w:rsidR="007E1826">
        <w:rPr>
          <w:kern w:val="3"/>
          <w:sz w:val="22"/>
          <w:szCs w:val="22"/>
          <w:lang w:eastAsia="ar-SA"/>
        </w:rPr>
        <w:t xml:space="preserve"> dla inwestycji polegającej na budowie, przebudowie lub remoncie</w:t>
      </w:r>
      <w:r w:rsidRPr="007F692F">
        <w:rPr>
          <w:kern w:val="3"/>
          <w:sz w:val="22"/>
          <w:szCs w:val="22"/>
          <w:lang w:eastAsia="ar-SA"/>
        </w:rPr>
        <w:t xml:space="preserve"> </w:t>
      </w:r>
      <w:r w:rsidR="00694AF1" w:rsidRPr="00740D52">
        <w:rPr>
          <w:b/>
          <w:bCs/>
          <w:sz w:val="22"/>
        </w:rPr>
        <w:t>zabytkowego budynku wpisanego do rejestru zabytków lub do ewidencji zabytków</w:t>
      </w:r>
      <w:r w:rsidRPr="007F692F">
        <w:rPr>
          <w:kern w:val="3"/>
          <w:sz w:val="22"/>
          <w:szCs w:val="22"/>
          <w:lang w:eastAsia="ar-SA"/>
        </w:rPr>
        <w:t>.</w:t>
      </w:r>
    </w:p>
    <w:p w14:paraId="2FF280C7" w14:textId="77777777" w:rsidR="008B0D58" w:rsidRPr="007F692F" w:rsidRDefault="008B0D58" w:rsidP="007F692F">
      <w:pPr>
        <w:pStyle w:val="Tekstpodstawowy"/>
        <w:spacing w:line="276" w:lineRule="auto"/>
        <w:ind w:left="2410"/>
        <w:rPr>
          <w:kern w:val="3"/>
          <w:sz w:val="22"/>
          <w:szCs w:val="22"/>
          <w:lang w:eastAsia="ar-SA"/>
        </w:rPr>
      </w:pPr>
    </w:p>
    <w:p w14:paraId="7B1527E5" w14:textId="721EC540" w:rsidR="008B0D58" w:rsidRPr="007F692F" w:rsidRDefault="008B0D58" w:rsidP="00A962C1">
      <w:pPr>
        <w:pStyle w:val="Tekstpodstawowy"/>
        <w:spacing w:line="276" w:lineRule="auto"/>
        <w:ind w:left="1985"/>
        <w:rPr>
          <w:kern w:val="3"/>
          <w:sz w:val="22"/>
          <w:szCs w:val="22"/>
          <w:lang w:eastAsia="ar-SA"/>
        </w:rPr>
      </w:pPr>
      <w:r w:rsidRPr="007F692F">
        <w:rPr>
          <w:kern w:val="3"/>
          <w:sz w:val="22"/>
          <w:szCs w:val="22"/>
          <w:lang w:eastAsia="ar-SA"/>
        </w:rPr>
        <w:t>i</w:t>
      </w:r>
      <w:r w:rsidR="00EE2220">
        <w:rPr>
          <w:kern w:val="3"/>
          <w:sz w:val="22"/>
          <w:szCs w:val="22"/>
          <w:lang w:eastAsia="ar-SA"/>
        </w:rPr>
        <w:t>:</w:t>
      </w:r>
    </w:p>
    <w:p w14:paraId="392FF0BA" w14:textId="77777777" w:rsidR="008B0D58" w:rsidRPr="007F692F" w:rsidRDefault="008B0D58" w:rsidP="007F692F">
      <w:pPr>
        <w:pStyle w:val="Tekstpodstawowy"/>
        <w:spacing w:line="276" w:lineRule="auto"/>
        <w:rPr>
          <w:kern w:val="3"/>
          <w:sz w:val="22"/>
          <w:szCs w:val="22"/>
          <w:lang w:eastAsia="ar-SA"/>
        </w:rPr>
      </w:pPr>
    </w:p>
    <w:p w14:paraId="1F94FFB9" w14:textId="0AD71B7B" w:rsidR="008B0D58" w:rsidRDefault="00694AF1" w:rsidP="007F692F">
      <w:pPr>
        <w:pStyle w:val="Tekstpodstawowy"/>
        <w:numPr>
          <w:ilvl w:val="0"/>
          <w:numId w:val="32"/>
        </w:numPr>
        <w:spacing w:line="276" w:lineRule="auto"/>
        <w:ind w:left="2410" w:hanging="425"/>
        <w:rPr>
          <w:kern w:val="3"/>
          <w:sz w:val="22"/>
          <w:szCs w:val="22"/>
          <w:lang w:eastAsia="ar-SA"/>
        </w:rPr>
      </w:pPr>
      <w:r w:rsidRPr="00D81AA4">
        <w:rPr>
          <w:bCs/>
          <w:sz w:val="22"/>
        </w:rPr>
        <w:t>jedną (1) robotę budowlaną wykonaną w ramach jednej umowy</w:t>
      </w:r>
      <w:r>
        <w:rPr>
          <w:bCs/>
          <w:sz w:val="22"/>
        </w:rPr>
        <w:t>,</w:t>
      </w:r>
      <w:r w:rsidRPr="00D81AA4">
        <w:rPr>
          <w:bCs/>
          <w:sz w:val="22"/>
        </w:rPr>
        <w:t xml:space="preserve"> której zakres obejmował</w:t>
      </w:r>
      <w:r>
        <w:rPr>
          <w:bCs/>
          <w:sz w:val="22"/>
        </w:rPr>
        <w:t xml:space="preserve"> budowę, przebudowę lub remont</w:t>
      </w:r>
      <w:r w:rsidRPr="00D81AA4">
        <w:rPr>
          <w:bCs/>
          <w:sz w:val="22"/>
        </w:rPr>
        <w:t xml:space="preserve"> </w:t>
      </w:r>
      <w:r w:rsidRPr="00740D52">
        <w:rPr>
          <w:b/>
          <w:bCs/>
          <w:sz w:val="22"/>
        </w:rPr>
        <w:t xml:space="preserve">zabytkowego budynku </w:t>
      </w:r>
      <w:r w:rsidRPr="00740D52">
        <w:rPr>
          <w:b/>
          <w:bCs/>
          <w:sz w:val="22"/>
        </w:rPr>
        <w:lastRenderedPageBreak/>
        <w:t>wpisanego do rejestru zabytków lub do ewidencji zabytków</w:t>
      </w:r>
      <w:r>
        <w:rPr>
          <w:b/>
          <w:bCs/>
          <w:sz w:val="22"/>
        </w:rPr>
        <w:t xml:space="preserve">, o wartości inwestycji nie niższej niż </w:t>
      </w:r>
      <w:r w:rsidR="00C74DB9">
        <w:rPr>
          <w:b/>
          <w:bCs/>
          <w:sz w:val="22"/>
        </w:rPr>
        <w:t>5</w:t>
      </w:r>
      <w:r>
        <w:rPr>
          <w:b/>
          <w:bCs/>
          <w:sz w:val="22"/>
        </w:rPr>
        <w:t>00 000,00 zł brutto</w:t>
      </w:r>
      <w:r w:rsidR="008B0D58" w:rsidRPr="007F692F">
        <w:rPr>
          <w:kern w:val="3"/>
          <w:sz w:val="22"/>
          <w:szCs w:val="22"/>
          <w:lang w:eastAsia="ar-SA"/>
        </w:rPr>
        <w:t>.</w:t>
      </w:r>
    </w:p>
    <w:p w14:paraId="606C75BF" w14:textId="77777777" w:rsidR="000E7199" w:rsidRPr="007F692F" w:rsidRDefault="000E7199" w:rsidP="007F692F">
      <w:pPr>
        <w:pStyle w:val="Tekstpodstawowy"/>
        <w:spacing w:line="276" w:lineRule="auto"/>
        <w:rPr>
          <w:kern w:val="3"/>
          <w:sz w:val="22"/>
          <w:szCs w:val="22"/>
          <w:lang w:eastAsia="ar-SA"/>
        </w:rPr>
      </w:pP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r w:rsidRPr="007F692F">
        <w:rPr>
          <w:kern w:val="3"/>
          <w:sz w:val="22"/>
          <w:szCs w:val="22"/>
          <w:lang w:eastAsia="ar-SA"/>
        </w:rPr>
        <w:tab/>
      </w:r>
    </w:p>
    <w:p w14:paraId="3BEE1606" w14:textId="77BA7997" w:rsidR="000E7199" w:rsidRPr="007F692F" w:rsidRDefault="000E7199" w:rsidP="007F692F">
      <w:pPr>
        <w:pStyle w:val="Tekstpodstawowy"/>
        <w:spacing w:line="276" w:lineRule="auto"/>
        <w:ind w:left="1560"/>
        <w:rPr>
          <w:kern w:val="3"/>
          <w:sz w:val="22"/>
          <w:szCs w:val="22"/>
          <w:lang w:eastAsia="ar-SA"/>
        </w:rPr>
      </w:pPr>
      <w:r w:rsidRPr="007F692F">
        <w:rPr>
          <w:kern w:val="3"/>
          <w:sz w:val="22"/>
          <w:szCs w:val="22"/>
          <w:lang w:eastAsia="ar-SA"/>
        </w:rPr>
        <w:t xml:space="preserve">Zamawiający wymaga, aby w/w roboty budowlane lub usługi </w:t>
      </w:r>
      <w:r w:rsidR="007E1826" w:rsidRPr="007F692F">
        <w:rPr>
          <w:kern w:val="3"/>
          <w:sz w:val="22"/>
          <w:szCs w:val="22"/>
          <w:lang w:eastAsia="ar-SA"/>
        </w:rPr>
        <w:t>został</w:t>
      </w:r>
      <w:r w:rsidR="007E1826">
        <w:rPr>
          <w:kern w:val="3"/>
          <w:sz w:val="22"/>
          <w:szCs w:val="22"/>
          <w:lang w:eastAsia="ar-SA"/>
        </w:rPr>
        <w:t>y</w:t>
      </w:r>
      <w:r w:rsidR="007E1826" w:rsidRPr="007F692F">
        <w:rPr>
          <w:kern w:val="3"/>
          <w:sz w:val="22"/>
          <w:szCs w:val="22"/>
          <w:lang w:eastAsia="ar-SA"/>
        </w:rPr>
        <w:t xml:space="preserve"> </w:t>
      </w:r>
      <w:r w:rsidRPr="007F692F">
        <w:rPr>
          <w:kern w:val="3"/>
          <w:sz w:val="22"/>
          <w:szCs w:val="22"/>
          <w:lang w:eastAsia="ar-SA"/>
        </w:rPr>
        <w:t xml:space="preserve">wykonane należycie. </w:t>
      </w:r>
    </w:p>
    <w:p w14:paraId="37CFC4C3" w14:textId="77777777" w:rsidR="000E7199" w:rsidRPr="007F692F" w:rsidRDefault="000E7199" w:rsidP="007F692F">
      <w:pPr>
        <w:pStyle w:val="Tekstpodstawowy"/>
        <w:tabs>
          <w:tab w:val="clear" w:pos="142"/>
        </w:tabs>
        <w:spacing w:line="276" w:lineRule="auto"/>
        <w:ind w:left="2138"/>
        <w:rPr>
          <w:sz w:val="22"/>
          <w:szCs w:val="22"/>
        </w:rPr>
      </w:pPr>
    </w:p>
    <w:p w14:paraId="38BC4BDA" w14:textId="77777777" w:rsidR="000E7199" w:rsidRPr="007F692F" w:rsidRDefault="000E7199" w:rsidP="007F692F">
      <w:pPr>
        <w:pStyle w:val="Tekstpodstawowy"/>
        <w:numPr>
          <w:ilvl w:val="3"/>
          <w:numId w:val="16"/>
        </w:numPr>
        <w:tabs>
          <w:tab w:val="clear" w:pos="142"/>
        </w:tabs>
        <w:spacing w:line="276" w:lineRule="auto"/>
        <w:ind w:left="1560" w:hanging="284"/>
        <w:rPr>
          <w:sz w:val="22"/>
          <w:szCs w:val="22"/>
        </w:rPr>
      </w:pPr>
      <w:r w:rsidRPr="007F692F">
        <w:rPr>
          <w:sz w:val="22"/>
          <w:szCs w:val="22"/>
        </w:rPr>
        <w:t xml:space="preserve">Warunek dotyczący </w:t>
      </w:r>
      <w:r w:rsidRPr="007F692F">
        <w:rPr>
          <w:b/>
          <w:bCs/>
          <w:sz w:val="22"/>
          <w:szCs w:val="22"/>
        </w:rPr>
        <w:t xml:space="preserve">zdolności zawodowej </w:t>
      </w:r>
      <w:r w:rsidRPr="007F692F">
        <w:rPr>
          <w:sz w:val="22"/>
          <w:szCs w:val="22"/>
        </w:rPr>
        <w:t xml:space="preserve">zostanie spełniony, jeżeli wykonawca wykaże, iż </w:t>
      </w:r>
      <w:r w:rsidRPr="007F692F">
        <w:rPr>
          <w:b/>
          <w:bCs/>
          <w:sz w:val="22"/>
          <w:szCs w:val="22"/>
        </w:rPr>
        <w:t xml:space="preserve">dysponuje osobami </w:t>
      </w:r>
      <w:r w:rsidRPr="007F692F">
        <w:rPr>
          <w:sz w:val="22"/>
          <w:szCs w:val="22"/>
        </w:rPr>
        <w:t>zdolnymi do wykonania zamówienia, tj.:</w:t>
      </w:r>
    </w:p>
    <w:p w14:paraId="0C653B14" w14:textId="33909B9D" w:rsidR="007E1826" w:rsidRPr="00F451C7" w:rsidRDefault="007E1826" w:rsidP="00A962C1">
      <w:pPr>
        <w:pStyle w:val="Tekstpodstawowy"/>
        <w:tabs>
          <w:tab w:val="clear" w:pos="142"/>
        </w:tabs>
        <w:spacing w:line="276" w:lineRule="auto"/>
        <w:rPr>
          <w:sz w:val="22"/>
          <w:szCs w:val="22"/>
        </w:rPr>
      </w:pPr>
    </w:p>
    <w:p w14:paraId="22983812" w14:textId="77777777" w:rsidR="007E1826" w:rsidRPr="001A7918" w:rsidRDefault="007E1826" w:rsidP="007E1826">
      <w:pPr>
        <w:suppressAutoHyphens/>
        <w:autoSpaceDN w:val="0"/>
        <w:spacing w:line="276" w:lineRule="auto"/>
        <w:ind w:left="1985" w:hanging="425"/>
        <w:rPr>
          <w:b/>
          <w:kern w:val="3"/>
          <w:sz w:val="22"/>
          <w:szCs w:val="22"/>
          <w:lang w:eastAsia="ar-SA"/>
        </w:rPr>
      </w:pPr>
      <w:r w:rsidRPr="001A7918">
        <w:rPr>
          <w:kern w:val="3"/>
          <w:sz w:val="22"/>
          <w:szCs w:val="22"/>
          <w:lang w:eastAsia="ar-SA"/>
        </w:rPr>
        <w:t xml:space="preserve">a) </w:t>
      </w:r>
      <w:r w:rsidRPr="001A7918">
        <w:rPr>
          <w:b/>
          <w:kern w:val="3"/>
          <w:sz w:val="22"/>
          <w:szCs w:val="22"/>
          <w:lang w:eastAsia="ar-SA"/>
        </w:rPr>
        <w:tab/>
        <w:t>Główny Projektant:</w:t>
      </w:r>
    </w:p>
    <w:p w14:paraId="28C8D900" w14:textId="0AD5CC36" w:rsidR="007E1826" w:rsidRPr="00C74DB9" w:rsidRDefault="007E1826" w:rsidP="00694AF1">
      <w:pPr>
        <w:widowControl w:val="0"/>
        <w:numPr>
          <w:ilvl w:val="1"/>
          <w:numId w:val="33"/>
        </w:numPr>
        <w:tabs>
          <w:tab w:val="left" w:pos="1701"/>
        </w:tabs>
        <w:suppressAutoHyphens/>
        <w:autoSpaceDE w:val="0"/>
        <w:autoSpaceDN w:val="0"/>
        <w:spacing w:line="276" w:lineRule="auto"/>
        <w:ind w:left="1985" w:hanging="425"/>
        <w:jc w:val="both"/>
        <w:rPr>
          <w:b/>
          <w:kern w:val="3"/>
          <w:sz w:val="22"/>
          <w:szCs w:val="22"/>
          <w:lang w:eastAsia="ar-SA"/>
        </w:rPr>
      </w:pPr>
      <w:r w:rsidRPr="001A7918">
        <w:rPr>
          <w:b/>
          <w:kern w:val="3"/>
          <w:sz w:val="22"/>
          <w:szCs w:val="22"/>
          <w:lang w:eastAsia="ar-SA"/>
        </w:rPr>
        <w:t xml:space="preserve"> </w:t>
      </w:r>
      <w:r w:rsidRPr="001A7918">
        <w:rPr>
          <w:b/>
          <w:kern w:val="3"/>
          <w:sz w:val="22"/>
          <w:szCs w:val="22"/>
          <w:lang w:eastAsia="ar-SA"/>
        </w:rPr>
        <w:tab/>
        <w:t>kwalifikacje i umiejętności:</w:t>
      </w:r>
      <w:r w:rsidRPr="001A7918">
        <w:rPr>
          <w:kern w:val="3"/>
          <w:sz w:val="22"/>
          <w:szCs w:val="22"/>
          <w:lang w:eastAsia="ar-SA"/>
        </w:rPr>
        <w:t xml:space="preserve"> </w:t>
      </w:r>
      <w:r w:rsidRPr="007E1826">
        <w:rPr>
          <w:kern w:val="3"/>
          <w:sz w:val="22"/>
          <w:szCs w:val="22"/>
          <w:lang w:eastAsia="ar-SA"/>
        </w:rPr>
        <w:t xml:space="preserve">uprawnienia </w:t>
      </w:r>
      <w:r w:rsidRPr="00A962C1">
        <w:rPr>
          <w:b/>
          <w:bCs/>
          <w:kern w:val="3"/>
          <w:sz w:val="22"/>
          <w:szCs w:val="22"/>
          <w:lang w:eastAsia="ar-SA"/>
        </w:rPr>
        <w:t>wykonywania samodzielnych funkcji architekta</w:t>
      </w:r>
      <w:r w:rsidRPr="001A7918">
        <w:rPr>
          <w:kern w:val="3"/>
          <w:sz w:val="22"/>
          <w:szCs w:val="22"/>
          <w:lang w:eastAsia="ar-SA"/>
        </w:rPr>
        <w:t xml:space="preserve">* oraz przynależność do Okręgowej Izby </w:t>
      </w:r>
      <w:r>
        <w:rPr>
          <w:kern w:val="3"/>
          <w:sz w:val="22"/>
          <w:szCs w:val="22"/>
          <w:lang w:eastAsia="ar-SA"/>
        </w:rPr>
        <w:t>Architektów</w:t>
      </w:r>
      <w:r w:rsidRPr="001A7918">
        <w:rPr>
          <w:kern w:val="3"/>
          <w:sz w:val="22"/>
          <w:szCs w:val="22"/>
          <w:lang w:eastAsia="ar-SA"/>
        </w:rPr>
        <w:t>,</w:t>
      </w:r>
    </w:p>
    <w:p w14:paraId="3C16E05D" w14:textId="660DC46C" w:rsidR="00C74DB9" w:rsidRPr="00F451C7" w:rsidRDefault="00C74DB9" w:rsidP="00C74DB9">
      <w:pPr>
        <w:pStyle w:val="Tekstpodstawowy"/>
        <w:tabs>
          <w:tab w:val="clear" w:pos="142"/>
        </w:tabs>
        <w:spacing w:line="276" w:lineRule="auto"/>
        <w:rPr>
          <w:sz w:val="22"/>
          <w:szCs w:val="22"/>
        </w:rPr>
      </w:pPr>
    </w:p>
    <w:p w14:paraId="0A180D57"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b</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konstrukcyjno-budowlanej</w:t>
      </w:r>
      <w:r w:rsidRPr="001A7918">
        <w:rPr>
          <w:b/>
          <w:kern w:val="3"/>
          <w:sz w:val="22"/>
          <w:szCs w:val="22"/>
          <w:lang w:eastAsia="ar-SA"/>
        </w:rPr>
        <w:t>:</w:t>
      </w:r>
    </w:p>
    <w:p w14:paraId="57C4788D" w14:textId="6A9C0918" w:rsidR="00986958" w:rsidRPr="00A962C1" w:rsidRDefault="00986958" w:rsidP="00986958">
      <w:pPr>
        <w:pStyle w:val="Akapitzlist"/>
        <w:widowControl w:val="0"/>
        <w:numPr>
          <w:ilvl w:val="0"/>
          <w:numId w:val="49"/>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7E1826">
        <w:rPr>
          <w:b/>
          <w:bCs/>
          <w:kern w:val="3"/>
          <w:sz w:val="22"/>
          <w:szCs w:val="22"/>
          <w:lang w:eastAsia="ar-SA"/>
        </w:rPr>
        <w:t>do wykonywania samodzielnych funkcji projektanta w specjalności konstrukcyjno-budowlanej</w:t>
      </w:r>
      <w:r w:rsidRPr="00A962C1">
        <w:rPr>
          <w:kern w:val="3"/>
          <w:sz w:val="22"/>
          <w:szCs w:val="22"/>
          <w:lang w:eastAsia="ar-SA"/>
        </w:rPr>
        <w:t xml:space="preserve">* oraz przynależność do Okręgowej </w:t>
      </w:r>
      <w:r w:rsidRPr="007E1826">
        <w:rPr>
          <w:kern w:val="3"/>
          <w:sz w:val="22"/>
          <w:szCs w:val="22"/>
          <w:lang w:eastAsia="ar-SA"/>
        </w:rPr>
        <w:t>Izby Inżynierów Budownictw</w:t>
      </w:r>
      <w:r w:rsidRPr="00A962C1">
        <w:rPr>
          <w:kern w:val="3"/>
          <w:sz w:val="22"/>
          <w:szCs w:val="22"/>
          <w:lang w:eastAsia="ar-SA"/>
        </w:rPr>
        <w:t>,</w:t>
      </w:r>
    </w:p>
    <w:p w14:paraId="2751B109"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4016AC2" w14:textId="77777777"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c</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elektrycznej</w:t>
      </w:r>
      <w:r w:rsidRPr="001A7918">
        <w:rPr>
          <w:b/>
          <w:kern w:val="3"/>
          <w:sz w:val="22"/>
          <w:szCs w:val="22"/>
          <w:lang w:eastAsia="ar-SA"/>
        </w:rPr>
        <w:t>:</w:t>
      </w:r>
    </w:p>
    <w:p w14:paraId="0BDF9C75" w14:textId="791413CC" w:rsidR="00C74DB9"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elektrycznych i elektroenergetycznych</w:t>
      </w:r>
      <w:r w:rsidRPr="00A962C1">
        <w:rPr>
          <w:kern w:val="3"/>
          <w:sz w:val="22"/>
          <w:szCs w:val="22"/>
          <w:lang w:eastAsia="ar-SA"/>
        </w:rPr>
        <w:t>* oraz przynależność do Okręgowej Izby Inżynierów Budownictw,</w:t>
      </w:r>
    </w:p>
    <w:p w14:paraId="027102FB"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448BF767" w14:textId="6D9C55C3"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d</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instalacyjnej</w:t>
      </w:r>
      <w:r w:rsidRPr="001A7918">
        <w:rPr>
          <w:b/>
          <w:kern w:val="3"/>
          <w:sz w:val="22"/>
          <w:szCs w:val="22"/>
          <w:lang w:eastAsia="ar-SA"/>
        </w:rPr>
        <w:t>:</w:t>
      </w:r>
    </w:p>
    <w:p w14:paraId="180E79AC" w14:textId="18606F64"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A962C1">
        <w:rPr>
          <w:kern w:val="3"/>
          <w:sz w:val="22"/>
          <w:szCs w:val="22"/>
          <w:lang w:eastAsia="ar-SA"/>
        </w:rPr>
        <w:t>* oraz przynależność do Okręgowej Izby Inżynierów Budownictw,</w:t>
      </w:r>
    </w:p>
    <w:p w14:paraId="7E5E6D15" w14:textId="77777777" w:rsidR="00986958" w:rsidRDefault="00986958" w:rsidP="00986958">
      <w:pPr>
        <w:widowControl w:val="0"/>
        <w:tabs>
          <w:tab w:val="left" w:pos="1701"/>
        </w:tabs>
        <w:suppressAutoHyphens/>
        <w:autoSpaceDE w:val="0"/>
        <w:autoSpaceDN w:val="0"/>
        <w:spacing w:line="276" w:lineRule="auto"/>
        <w:ind w:left="1985" w:hanging="425"/>
        <w:jc w:val="both"/>
        <w:rPr>
          <w:b/>
          <w:kern w:val="3"/>
          <w:sz w:val="22"/>
          <w:szCs w:val="22"/>
          <w:lang w:eastAsia="ar-SA"/>
        </w:rPr>
      </w:pPr>
    </w:p>
    <w:p w14:paraId="078BC847" w14:textId="41C6FA95" w:rsidR="00986958" w:rsidRPr="001A7918" w:rsidRDefault="00986958" w:rsidP="00986958">
      <w:pPr>
        <w:suppressAutoHyphens/>
        <w:autoSpaceDN w:val="0"/>
        <w:spacing w:line="276" w:lineRule="auto"/>
        <w:ind w:left="1985" w:hanging="425"/>
        <w:rPr>
          <w:b/>
          <w:kern w:val="3"/>
          <w:sz w:val="22"/>
          <w:szCs w:val="22"/>
          <w:lang w:eastAsia="ar-SA"/>
        </w:rPr>
      </w:pPr>
      <w:r>
        <w:rPr>
          <w:kern w:val="3"/>
          <w:sz w:val="22"/>
          <w:szCs w:val="22"/>
          <w:lang w:eastAsia="ar-SA"/>
        </w:rPr>
        <w:t>e</w:t>
      </w:r>
      <w:r w:rsidRPr="001A7918">
        <w:rPr>
          <w:kern w:val="3"/>
          <w:sz w:val="22"/>
          <w:szCs w:val="22"/>
          <w:lang w:eastAsia="ar-SA"/>
        </w:rPr>
        <w:t xml:space="preserve">) </w:t>
      </w:r>
      <w:r w:rsidRPr="001A7918">
        <w:rPr>
          <w:b/>
          <w:kern w:val="3"/>
          <w:sz w:val="22"/>
          <w:szCs w:val="22"/>
          <w:lang w:eastAsia="ar-SA"/>
        </w:rPr>
        <w:tab/>
      </w:r>
      <w:r>
        <w:rPr>
          <w:b/>
          <w:kern w:val="3"/>
          <w:sz w:val="22"/>
          <w:szCs w:val="22"/>
          <w:lang w:eastAsia="ar-SA"/>
        </w:rPr>
        <w:t>Projektant branży drogowej</w:t>
      </w:r>
      <w:r w:rsidRPr="001A7918">
        <w:rPr>
          <w:b/>
          <w:kern w:val="3"/>
          <w:sz w:val="22"/>
          <w:szCs w:val="22"/>
          <w:lang w:eastAsia="ar-SA"/>
        </w:rPr>
        <w:t>:</w:t>
      </w:r>
    </w:p>
    <w:p w14:paraId="188EF2D5" w14:textId="40E20418" w:rsidR="00986958" w:rsidRPr="00986958" w:rsidRDefault="00986958" w:rsidP="00986958">
      <w:pPr>
        <w:pStyle w:val="Akapitzlist"/>
        <w:widowControl w:val="0"/>
        <w:numPr>
          <w:ilvl w:val="0"/>
          <w:numId w:val="50"/>
        </w:numPr>
        <w:suppressAutoHyphens/>
        <w:autoSpaceDE w:val="0"/>
        <w:autoSpaceDN w:val="0"/>
        <w:spacing w:line="276" w:lineRule="auto"/>
        <w:ind w:left="1985" w:hanging="425"/>
        <w:jc w:val="both"/>
        <w:rPr>
          <w:b/>
          <w:kern w:val="3"/>
          <w:sz w:val="22"/>
          <w:szCs w:val="22"/>
          <w:lang w:eastAsia="ar-SA"/>
        </w:rPr>
      </w:pPr>
      <w:r w:rsidRPr="00A962C1">
        <w:rPr>
          <w:b/>
          <w:kern w:val="3"/>
          <w:sz w:val="22"/>
          <w:szCs w:val="22"/>
          <w:lang w:eastAsia="ar-SA"/>
        </w:rPr>
        <w:t>kwalifikacje i umiejętności:</w:t>
      </w:r>
      <w:r w:rsidRPr="00A962C1">
        <w:rPr>
          <w:kern w:val="3"/>
          <w:sz w:val="22"/>
          <w:szCs w:val="22"/>
          <w:lang w:eastAsia="ar-SA"/>
        </w:rPr>
        <w:t xml:space="preserve"> uprawnienia </w:t>
      </w:r>
      <w:r w:rsidRPr="00A962C1">
        <w:rPr>
          <w:b/>
          <w:bCs/>
          <w:kern w:val="3"/>
          <w:sz w:val="22"/>
          <w:szCs w:val="22"/>
          <w:lang w:eastAsia="ar-SA"/>
        </w:rPr>
        <w:t xml:space="preserve">do wykonywania samodzielnych funkcji projektanta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A962C1">
        <w:rPr>
          <w:kern w:val="3"/>
          <w:sz w:val="22"/>
          <w:szCs w:val="22"/>
          <w:lang w:eastAsia="ar-SA"/>
        </w:rPr>
        <w:t>* oraz przynależność do Okręgowej Izby Inżynierów Budownictw,</w:t>
      </w:r>
    </w:p>
    <w:p w14:paraId="10E99479" w14:textId="77777777" w:rsidR="007E1826" w:rsidRPr="001A7918" w:rsidRDefault="007E1826" w:rsidP="007E1826">
      <w:pPr>
        <w:spacing w:line="276" w:lineRule="auto"/>
        <w:rPr>
          <w:b/>
          <w:kern w:val="2"/>
          <w:sz w:val="22"/>
          <w:szCs w:val="22"/>
          <w:lang w:eastAsia="ar-SA"/>
        </w:rPr>
      </w:pPr>
    </w:p>
    <w:p w14:paraId="6BF1B0BC" w14:textId="40B5E74D" w:rsidR="007E1826" w:rsidRPr="001A7918" w:rsidRDefault="00986958" w:rsidP="007E1826">
      <w:pPr>
        <w:spacing w:line="276" w:lineRule="auto"/>
        <w:ind w:left="1985" w:hanging="425"/>
        <w:rPr>
          <w:sz w:val="22"/>
          <w:szCs w:val="22"/>
        </w:rPr>
      </w:pPr>
      <w:r>
        <w:rPr>
          <w:bCs/>
          <w:kern w:val="2"/>
          <w:sz w:val="22"/>
          <w:szCs w:val="22"/>
          <w:lang w:eastAsia="ar-SA"/>
        </w:rPr>
        <w:t>f</w:t>
      </w:r>
      <w:r w:rsidR="007E1826" w:rsidRPr="001A7918">
        <w:rPr>
          <w:bCs/>
          <w:kern w:val="2"/>
          <w:sz w:val="22"/>
          <w:szCs w:val="22"/>
          <w:lang w:eastAsia="ar-SA"/>
        </w:rPr>
        <w:t xml:space="preserve">) </w:t>
      </w:r>
      <w:r w:rsidR="007E1826" w:rsidRPr="001A7918">
        <w:rPr>
          <w:bCs/>
          <w:kern w:val="2"/>
          <w:sz w:val="22"/>
          <w:szCs w:val="22"/>
          <w:lang w:eastAsia="ar-SA"/>
        </w:rPr>
        <w:tab/>
      </w:r>
      <w:r w:rsidR="007E1826" w:rsidRPr="001A7918">
        <w:rPr>
          <w:b/>
          <w:kern w:val="2"/>
          <w:sz w:val="22"/>
          <w:szCs w:val="22"/>
          <w:lang w:eastAsia="ar-SA"/>
        </w:rPr>
        <w:t>Kierownik budowy:</w:t>
      </w:r>
    </w:p>
    <w:p w14:paraId="321600C7" w14:textId="2E6000BA" w:rsidR="007E1826" w:rsidRPr="001A7918" w:rsidRDefault="007E1826" w:rsidP="007E1826">
      <w:pPr>
        <w:pStyle w:val="Akapitzlist"/>
        <w:numPr>
          <w:ilvl w:val="0"/>
          <w:numId w:val="25"/>
        </w:numPr>
        <w:spacing w:line="276" w:lineRule="auto"/>
        <w:ind w:left="1985" w:hanging="425"/>
        <w:jc w:val="both"/>
        <w:rPr>
          <w:sz w:val="22"/>
          <w:szCs w:val="22"/>
        </w:rPr>
      </w:pPr>
      <w:r w:rsidRPr="001A7918">
        <w:rPr>
          <w:b/>
          <w:kern w:val="2"/>
          <w:sz w:val="22"/>
          <w:szCs w:val="22"/>
          <w:lang w:eastAsia="ar-SA"/>
        </w:rPr>
        <w:t>kwalifikacje i umiejętności:</w:t>
      </w:r>
      <w:r w:rsidRPr="001A7918">
        <w:rPr>
          <w:kern w:val="2"/>
          <w:sz w:val="22"/>
          <w:szCs w:val="22"/>
          <w:lang w:eastAsia="ar-SA"/>
        </w:rPr>
        <w:t xml:space="preserve"> uprawnienia do kierowania robotami budowlanymi </w:t>
      </w:r>
      <w:r w:rsidRPr="001A7918">
        <w:rPr>
          <w:b/>
          <w:kern w:val="3"/>
          <w:sz w:val="22"/>
          <w:szCs w:val="22"/>
          <w:lang w:eastAsia="ar-SA"/>
        </w:rPr>
        <w:t>w specjalności konstrukcyjno-budowlanej</w:t>
      </w:r>
      <w:r w:rsidRPr="001A7918">
        <w:rPr>
          <w:kern w:val="2"/>
          <w:sz w:val="22"/>
          <w:szCs w:val="22"/>
          <w:lang w:eastAsia="ar-SA"/>
        </w:rPr>
        <w:t>* oraz przynależność do Okręgowej Izby Budownictwa,</w:t>
      </w:r>
    </w:p>
    <w:p w14:paraId="11289C1A" w14:textId="4AE1FAF6" w:rsidR="007E1826" w:rsidRDefault="00694AF1" w:rsidP="007E1826">
      <w:pPr>
        <w:pStyle w:val="Akapitzlist"/>
        <w:numPr>
          <w:ilvl w:val="0"/>
          <w:numId w:val="25"/>
        </w:numPr>
        <w:spacing w:line="276" w:lineRule="auto"/>
        <w:ind w:left="1985" w:hanging="425"/>
        <w:jc w:val="both"/>
        <w:rPr>
          <w:sz w:val="22"/>
          <w:szCs w:val="22"/>
        </w:rPr>
      </w:pPr>
      <w:r>
        <w:rPr>
          <w:b/>
          <w:kern w:val="2"/>
          <w:sz w:val="22"/>
          <w:lang w:eastAsia="ar-SA"/>
        </w:rPr>
        <w:t>doświadczenie zawodowe:</w:t>
      </w:r>
      <w:r>
        <w:rPr>
          <w:sz w:val="22"/>
        </w:rPr>
        <w:t xml:space="preserve"> </w:t>
      </w:r>
      <w:r w:rsidRPr="00DB5B1E">
        <w:rPr>
          <w:b/>
          <w:sz w:val="22"/>
          <w:szCs w:val="22"/>
        </w:rPr>
        <w:t>doświadczenie zawodowe:</w:t>
      </w:r>
      <w:r w:rsidRPr="00DB5B1E">
        <w:rPr>
          <w:sz w:val="22"/>
          <w:szCs w:val="22"/>
        </w:rPr>
        <w:t xml:space="preserve"> </w:t>
      </w:r>
      <w:r w:rsidRPr="00DB5B1E">
        <w:rPr>
          <w:b/>
          <w:bCs/>
          <w:sz w:val="22"/>
          <w:szCs w:val="22"/>
        </w:rPr>
        <w:t>co najmniej 18 miesięczne branie udziału w robotach budowlanych prowadzonych przy zabytkach nieruchomych wpisanych do rejestru lub inwentarza muzeum będącego instytucją kultury</w:t>
      </w:r>
      <w:r w:rsidRPr="00DB5B1E">
        <w:rPr>
          <w:bCs/>
          <w:sz w:val="22"/>
          <w:szCs w:val="22"/>
        </w:rPr>
        <w:t>, zgodnie z art. 37c z dnia 23 lipca 2003 r. o ochronie zabytków i opiece nad zabytkami (</w:t>
      </w:r>
      <w:r w:rsidR="00AF0169" w:rsidRPr="00AF0169">
        <w:rPr>
          <w:bCs/>
          <w:sz w:val="22"/>
          <w:szCs w:val="22"/>
        </w:rPr>
        <w:t>t.j. Dz. U. z 2024 r. poz. 1292 z późn. zm.</w:t>
      </w:r>
      <w:r w:rsidRPr="00DB5B1E">
        <w:rPr>
          <w:bCs/>
          <w:sz w:val="22"/>
          <w:szCs w:val="22"/>
        </w:rPr>
        <w:t>)</w:t>
      </w:r>
      <w:r w:rsidR="007E1826" w:rsidRPr="001A7918">
        <w:rPr>
          <w:sz w:val="22"/>
          <w:szCs w:val="22"/>
        </w:rPr>
        <w:t>,</w:t>
      </w:r>
    </w:p>
    <w:p w14:paraId="1210AA59" w14:textId="77777777" w:rsidR="00986958" w:rsidRPr="00986958" w:rsidRDefault="00986958" w:rsidP="00986958">
      <w:pPr>
        <w:suppressAutoHyphens/>
        <w:autoSpaceDN w:val="0"/>
        <w:spacing w:line="276" w:lineRule="auto"/>
        <w:rPr>
          <w:sz w:val="22"/>
          <w:szCs w:val="22"/>
        </w:rPr>
      </w:pPr>
    </w:p>
    <w:p w14:paraId="2463C7FD" w14:textId="3CC4A838" w:rsidR="00986958" w:rsidRPr="00986958" w:rsidRDefault="00986958" w:rsidP="00986958">
      <w:pPr>
        <w:suppressAutoHyphens/>
        <w:autoSpaceDN w:val="0"/>
        <w:spacing w:line="276" w:lineRule="auto"/>
        <w:ind w:left="1985" w:hanging="425"/>
        <w:rPr>
          <w:b/>
          <w:bCs/>
          <w:sz w:val="22"/>
          <w:szCs w:val="22"/>
        </w:rPr>
      </w:pPr>
      <w:r>
        <w:rPr>
          <w:sz w:val="22"/>
          <w:szCs w:val="22"/>
        </w:rPr>
        <w:lastRenderedPageBreak/>
        <w:t>g</w:t>
      </w:r>
      <w:r w:rsidRPr="00986958">
        <w:rPr>
          <w:sz w:val="22"/>
          <w:szCs w:val="22"/>
        </w:rPr>
        <w:t xml:space="preserve">) </w:t>
      </w:r>
      <w:r w:rsidRPr="00986958">
        <w:rPr>
          <w:sz w:val="22"/>
          <w:szCs w:val="22"/>
        </w:rPr>
        <w:tab/>
      </w:r>
      <w:r w:rsidRPr="00986958">
        <w:rPr>
          <w:b/>
          <w:bCs/>
          <w:sz w:val="22"/>
          <w:szCs w:val="22"/>
        </w:rPr>
        <w:t>Kierownikiem branży elektrycznej:</w:t>
      </w:r>
    </w:p>
    <w:p w14:paraId="22FBFC78" w14:textId="22EF1D94" w:rsidR="00986958" w:rsidRDefault="00986958"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004C35B6" w:rsidRPr="004C35B6">
        <w:rPr>
          <w:b/>
          <w:bCs/>
          <w:sz w:val="22"/>
          <w:szCs w:val="22"/>
        </w:rPr>
        <w:t>w specjalności instalacyjnej w zakresie sieci, instalacji i urządzeń elektrycznych i elektroenergetycznych</w:t>
      </w:r>
      <w:r w:rsidRPr="00986958">
        <w:rPr>
          <w:sz w:val="22"/>
          <w:szCs w:val="22"/>
        </w:rPr>
        <w:t>* oraz przynależność do Okręgowej Izby Budownictwa</w:t>
      </w:r>
      <w:r w:rsidR="004C35B6">
        <w:rPr>
          <w:sz w:val="22"/>
          <w:szCs w:val="22"/>
        </w:rPr>
        <w:t>,</w:t>
      </w:r>
    </w:p>
    <w:p w14:paraId="2AF627A5" w14:textId="77777777" w:rsidR="00986958" w:rsidRDefault="00986958" w:rsidP="00986958">
      <w:pPr>
        <w:suppressAutoHyphens/>
        <w:autoSpaceDN w:val="0"/>
        <w:spacing w:line="276" w:lineRule="auto"/>
        <w:rPr>
          <w:sz w:val="22"/>
          <w:szCs w:val="22"/>
        </w:rPr>
      </w:pPr>
    </w:p>
    <w:p w14:paraId="4BDFA23D" w14:textId="2E9833E4" w:rsidR="004C35B6" w:rsidRPr="00986958" w:rsidRDefault="002A2EAE" w:rsidP="004C35B6">
      <w:pPr>
        <w:suppressAutoHyphens/>
        <w:autoSpaceDN w:val="0"/>
        <w:spacing w:line="276" w:lineRule="auto"/>
        <w:ind w:left="1985" w:hanging="425"/>
        <w:rPr>
          <w:b/>
          <w:bCs/>
          <w:sz w:val="22"/>
          <w:szCs w:val="22"/>
        </w:rPr>
      </w:pPr>
      <w:r>
        <w:rPr>
          <w:sz w:val="22"/>
          <w:szCs w:val="22"/>
        </w:rPr>
        <w:t>h</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instalacyjnej</w:t>
      </w:r>
      <w:r w:rsidR="004C35B6" w:rsidRPr="00986958">
        <w:rPr>
          <w:b/>
          <w:bCs/>
          <w:sz w:val="22"/>
          <w:szCs w:val="22"/>
        </w:rPr>
        <w:t>:</w:t>
      </w:r>
    </w:p>
    <w:p w14:paraId="5D5FD154" w14:textId="40B8FDF4" w:rsid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instalacyjnej w zakresie sieci, instalacji i urządzeń cieplnych, wentylacyjnych, gazowych, wodociągowych i kanalizacyjnych</w:t>
      </w:r>
      <w:r w:rsidRPr="00986958">
        <w:rPr>
          <w:sz w:val="22"/>
          <w:szCs w:val="22"/>
        </w:rPr>
        <w:t>* oraz przynależność do Okręgowej Izby Budownictwa</w:t>
      </w:r>
      <w:r>
        <w:rPr>
          <w:sz w:val="22"/>
          <w:szCs w:val="22"/>
        </w:rPr>
        <w:t>,</w:t>
      </w:r>
    </w:p>
    <w:p w14:paraId="3FEE752F" w14:textId="77777777" w:rsidR="004C35B6" w:rsidRDefault="004C35B6" w:rsidP="004C35B6">
      <w:pPr>
        <w:suppressAutoHyphens/>
        <w:autoSpaceDN w:val="0"/>
        <w:spacing w:line="276" w:lineRule="auto"/>
        <w:rPr>
          <w:sz w:val="22"/>
          <w:szCs w:val="22"/>
        </w:rPr>
      </w:pPr>
    </w:p>
    <w:p w14:paraId="3A12549B" w14:textId="75367996" w:rsidR="004C35B6" w:rsidRPr="00986958" w:rsidRDefault="002A2EAE" w:rsidP="004C35B6">
      <w:pPr>
        <w:suppressAutoHyphens/>
        <w:autoSpaceDN w:val="0"/>
        <w:spacing w:line="276" w:lineRule="auto"/>
        <w:ind w:left="1985" w:hanging="425"/>
        <w:rPr>
          <w:b/>
          <w:bCs/>
          <w:sz w:val="22"/>
          <w:szCs w:val="22"/>
        </w:rPr>
      </w:pPr>
      <w:r>
        <w:rPr>
          <w:sz w:val="22"/>
          <w:szCs w:val="22"/>
        </w:rPr>
        <w:t>i</w:t>
      </w:r>
      <w:r w:rsidR="004C35B6" w:rsidRPr="00986958">
        <w:rPr>
          <w:sz w:val="22"/>
          <w:szCs w:val="22"/>
        </w:rPr>
        <w:t xml:space="preserve">) </w:t>
      </w:r>
      <w:r w:rsidR="004C35B6" w:rsidRPr="00986958">
        <w:rPr>
          <w:sz w:val="22"/>
          <w:szCs w:val="22"/>
        </w:rPr>
        <w:tab/>
      </w:r>
      <w:r w:rsidR="004C35B6" w:rsidRPr="00986958">
        <w:rPr>
          <w:b/>
          <w:bCs/>
          <w:sz w:val="22"/>
          <w:szCs w:val="22"/>
        </w:rPr>
        <w:t xml:space="preserve">Kierownikiem branży </w:t>
      </w:r>
      <w:r w:rsidR="004C35B6">
        <w:rPr>
          <w:b/>
          <w:kern w:val="3"/>
          <w:sz w:val="22"/>
          <w:szCs w:val="22"/>
          <w:lang w:eastAsia="ar-SA"/>
        </w:rPr>
        <w:t>drogowej</w:t>
      </w:r>
      <w:r w:rsidR="004C35B6" w:rsidRPr="00986958">
        <w:rPr>
          <w:b/>
          <w:bCs/>
          <w:sz w:val="22"/>
          <w:szCs w:val="22"/>
        </w:rPr>
        <w:t>:</w:t>
      </w:r>
    </w:p>
    <w:p w14:paraId="07A6952D" w14:textId="2BDDE5F3" w:rsidR="00986958" w:rsidRPr="004C35B6" w:rsidRDefault="004C35B6" w:rsidP="004C35B6">
      <w:pPr>
        <w:pStyle w:val="Akapitzlist"/>
        <w:numPr>
          <w:ilvl w:val="0"/>
          <w:numId w:val="51"/>
        </w:numPr>
        <w:suppressAutoHyphens/>
        <w:autoSpaceDN w:val="0"/>
        <w:spacing w:line="276" w:lineRule="auto"/>
        <w:ind w:left="1985" w:hanging="425"/>
        <w:jc w:val="both"/>
        <w:rPr>
          <w:sz w:val="22"/>
          <w:szCs w:val="22"/>
        </w:rPr>
      </w:pPr>
      <w:r w:rsidRPr="00986958">
        <w:rPr>
          <w:sz w:val="22"/>
          <w:szCs w:val="22"/>
        </w:rPr>
        <w:t xml:space="preserve">kwalifikacje i umiejętności: uprawnienia do kierowania robotami budowlanymi w specjalności </w:t>
      </w:r>
      <w:r w:rsidRPr="007E1826">
        <w:rPr>
          <w:b/>
          <w:bCs/>
          <w:kern w:val="3"/>
          <w:sz w:val="22"/>
          <w:szCs w:val="22"/>
          <w:lang w:eastAsia="ar-SA"/>
        </w:rPr>
        <w:t xml:space="preserve">w specjalności </w:t>
      </w:r>
      <w:r w:rsidRPr="00986958">
        <w:rPr>
          <w:b/>
          <w:bCs/>
          <w:kern w:val="3"/>
          <w:sz w:val="22"/>
          <w:szCs w:val="22"/>
          <w:lang w:eastAsia="ar-SA"/>
        </w:rPr>
        <w:t>inżynieryjnej drogowej</w:t>
      </w:r>
      <w:r w:rsidRPr="00986958">
        <w:rPr>
          <w:sz w:val="22"/>
          <w:szCs w:val="22"/>
        </w:rPr>
        <w:t>* oraz przynależność do Okręgowej Izby Budownictwa</w:t>
      </w:r>
      <w:r w:rsidR="00120BD5">
        <w:rPr>
          <w:sz w:val="22"/>
          <w:szCs w:val="22"/>
        </w:rPr>
        <w:t>.</w:t>
      </w:r>
    </w:p>
    <w:p w14:paraId="058A4E11" w14:textId="77777777" w:rsidR="00986958" w:rsidRPr="007F692F" w:rsidRDefault="00986958" w:rsidP="00694AF1">
      <w:pPr>
        <w:suppressAutoHyphens/>
        <w:autoSpaceDN w:val="0"/>
        <w:spacing w:line="276" w:lineRule="auto"/>
        <w:rPr>
          <w:sz w:val="22"/>
          <w:szCs w:val="22"/>
        </w:rPr>
      </w:pPr>
    </w:p>
    <w:p w14:paraId="49BB46FF" w14:textId="7A3F05CB" w:rsidR="000E7199" w:rsidRDefault="000E7199" w:rsidP="00D87BE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r w:rsidR="00AF0169" w:rsidRPr="00AF0169">
        <w:rPr>
          <w:sz w:val="22"/>
          <w:szCs w:val="22"/>
        </w:rPr>
        <w:t>t.j. Dz. U. z 2026 r. poz. 166</w:t>
      </w:r>
      <w:r w:rsidRPr="001A7918">
        <w:rPr>
          <w:sz w:val="22"/>
          <w:szCs w:val="22"/>
        </w:rPr>
        <w:t>).</w:t>
      </w:r>
    </w:p>
    <w:p w14:paraId="2D3487CB" w14:textId="77777777" w:rsidR="008952EE" w:rsidRPr="00D87BE9" w:rsidRDefault="008952EE" w:rsidP="00D87BE9">
      <w:pPr>
        <w:pStyle w:val="Tekstpodstawowy"/>
        <w:spacing w:line="276" w:lineRule="auto"/>
        <w:ind w:left="1560"/>
        <w:rPr>
          <w:sz w:val="22"/>
          <w:szCs w:val="22"/>
        </w:rPr>
      </w:pPr>
    </w:p>
    <w:p w14:paraId="309F824C" w14:textId="77777777" w:rsidR="000E7199" w:rsidRPr="001A7918" w:rsidRDefault="000E7199" w:rsidP="007F692F">
      <w:pPr>
        <w:pStyle w:val="Tekstpodstawowy"/>
        <w:spacing w:line="276" w:lineRule="auto"/>
        <w:ind w:left="1560"/>
        <w:rPr>
          <w:b/>
          <w:bCs/>
          <w:sz w:val="22"/>
          <w:szCs w:val="22"/>
        </w:rPr>
      </w:pPr>
      <w:r w:rsidRPr="007F65E2">
        <w:rPr>
          <w:b/>
          <w:bCs/>
          <w:sz w:val="22"/>
          <w:szCs w:val="22"/>
        </w:rPr>
        <w:t>Zamawiający dopuszcza możliwości łączenia funkcji specjalistów przez jedną osobę, pod warunkiem, że osoba ta spełnia warunki dla wszystkich łączonych funkcji.</w:t>
      </w:r>
    </w:p>
    <w:p w14:paraId="72567965" w14:textId="77777777" w:rsidR="000E7199" w:rsidRPr="001A7918" w:rsidRDefault="000E7199" w:rsidP="007F692F">
      <w:pPr>
        <w:pStyle w:val="Tekstpodstawowy"/>
        <w:spacing w:line="276" w:lineRule="auto"/>
        <w:ind w:left="1765"/>
        <w:rPr>
          <w:sz w:val="22"/>
          <w:szCs w:val="22"/>
        </w:rPr>
      </w:pPr>
    </w:p>
    <w:p w14:paraId="14E0B5CC" w14:textId="3F75874C" w:rsidR="009B48ED" w:rsidRPr="00FA3145" w:rsidRDefault="009B48ED" w:rsidP="007F692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w:t>
      </w:r>
      <w:r w:rsidR="000F1255">
        <w:rPr>
          <w:sz w:val="22"/>
        </w:rPr>
        <w:t>/usług</w:t>
      </w:r>
      <w:r w:rsidRPr="00FA3145">
        <w:rPr>
          <w:sz w:val="22"/>
        </w:rPr>
        <w:t>, o których mowa w pkt 1</w:t>
      </w:r>
      <w:r w:rsidR="00A24B09">
        <w:rPr>
          <w:sz w:val="22"/>
        </w:rPr>
        <w:t xml:space="preserve"> ppkt 2) lit. d) tiret pierwsze</w:t>
      </w:r>
      <w:r w:rsidRPr="00FA3145">
        <w:rPr>
          <w:sz w:val="22"/>
        </w:rPr>
        <w:t>, wykonywanych wspólnie z innymi wykonawcami, pod warunkiem, że wykonawca ten bezpośrednio uczestniczył w wykonaniu tych robót</w:t>
      </w:r>
      <w:r w:rsidR="000F1255">
        <w:rPr>
          <w:sz w:val="22"/>
        </w:rPr>
        <w:t>/usług</w:t>
      </w:r>
      <w:r w:rsidRPr="00FA3145">
        <w:rPr>
          <w:sz w:val="22"/>
        </w:rPr>
        <w:t>.</w:t>
      </w:r>
    </w:p>
    <w:p w14:paraId="0BAB20E3" w14:textId="31280AF0" w:rsidR="00707FB5" w:rsidRPr="00FA3145" w:rsidRDefault="003D33D9" w:rsidP="007F692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w:t>
      </w:r>
      <w:r w:rsidR="0034003B">
        <w:rPr>
          <w:sz w:val="22"/>
        </w:rPr>
        <w:t>/usługi</w:t>
      </w:r>
      <w:r w:rsidR="00A17B3D" w:rsidRPr="00FA3145">
        <w:rPr>
          <w:sz w:val="22"/>
        </w:rPr>
        <w:t>,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z którego wynika, które roboty budowlane</w:t>
      </w:r>
      <w:r w:rsidR="0034003B">
        <w:rPr>
          <w:sz w:val="22"/>
        </w:rPr>
        <w:t>/usługi</w:t>
      </w:r>
      <w:r w:rsidR="009716D1" w:rsidRPr="00FA3145">
        <w:rPr>
          <w:sz w:val="22"/>
        </w:rPr>
        <w:t xml:space="preserve"> wykonają poszczególni wykonawcy – w zgodzie ze wzorem stanowiącym </w:t>
      </w:r>
      <w:r w:rsidR="009716D1" w:rsidRPr="00FA3145">
        <w:rPr>
          <w:b/>
          <w:sz w:val="22"/>
        </w:rPr>
        <w:t>Załącznik nr</w:t>
      </w:r>
      <w:r w:rsidR="004B1F5B" w:rsidRPr="00FA3145">
        <w:rPr>
          <w:b/>
          <w:sz w:val="22"/>
        </w:rPr>
        <w:t xml:space="preserve"> 3</w:t>
      </w:r>
      <w:r w:rsidR="009716D1" w:rsidRPr="00FA3145">
        <w:rPr>
          <w:b/>
          <w:sz w:val="22"/>
        </w:rPr>
        <w:t xml:space="preserve"> do SWZ</w:t>
      </w:r>
      <w:r w:rsidR="009716D1" w:rsidRPr="00FA3145">
        <w:rPr>
          <w:sz w:val="22"/>
        </w:rPr>
        <w:t>.</w:t>
      </w:r>
    </w:p>
    <w:p w14:paraId="3F196CC5" w14:textId="77777777" w:rsidR="00792E5C" w:rsidRPr="00FA3145" w:rsidRDefault="00AA1D99" w:rsidP="007F692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7F692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 xml:space="preserve">które zostały przewidziane względem </w:t>
      </w:r>
      <w:r w:rsidR="002602E9" w:rsidRPr="00FA3145">
        <w:rPr>
          <w:sz w:val="22"/>
        </w:rPr>
        <w:lastRenderedPageBreak/>
        <w:t>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Pzp</w:t>
      </w:r>
      <w:r w:rsidR="00914BB9" w:rsidRPr="00FA3145">
        <w:rPr>
          <w:sz w:val="22"/>
        </w:rPr>
        <w:t>, lub podmiotowych środków dowodowych dotyczących tego podwykonawcy.</w:t>
      </w:r>
    </w:p>
    <w:p w14:paraId="28ED83B4" w14:textId="77777777" w:rsidR="002E328C" w:rsidRPr="00FA3145" w:rsidRDefault="007F0EBA" w:rsidP="007F692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CF5D97F" w:rsidR="000B14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w:t>
      </w:r>
      <w:r w:rsidR="00E41B29">
        <w:rPr>
          <w:sz w:val="22"/>
          <w:szCs w:val="22"/>
        </w:rPr>
        <w:t>/usługi</w:t>
      </w:r>
      <w:r w:rsidRPr="00FA3145">
        <w:rPr>
          <w:sz w:val="22"/>
          <w:szCs w:val="22"/>
        </w:rPr>
        <w:t>, do realizacji których te zdolności są wymagane.</w:t>
      </w:r>
    </w:p>
    <w:p w14:paraId="17B0F209" w14:textId="77777777" w:rsidR="001A3B84"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7F692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7F692F">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7F692F">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7F692F">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ppkt 2)</w:t>
      </w:r>
      <w:r w:rsidRPr="00FA3145">
        <w:rPr>
          <w:sz w:val="22"/>
          <w:szCs w:val="22"/>
        </w:rPr>
        <w:t>, a także bada, czy nie zachodzą wobec tego podmiotu podstawy wykluczenia, które zostały przewidziane względem wykonawcy.</w:t>
      </w:r>
    </w:p>
    <w:p w14:paraId="5FAED756" w14:textId="77777777" w:rsidR="00BF2A73" w:rsidRPr="00FA3145" w:rsidRDefault="00352AAB" w:rsidP="007F692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postępowaniu lub zachodzą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7F692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7F692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7F692F">
      <w:pPr>
        <w:pStyle w:val="Tekstpodstawowy"/>
        <w:numPr>
          <w:ilvl w:val="6"/>
          <w:numId w:val="9"/>
        </w:numPr>
        <w:tabs>
          <w:tab w:val="clear" w:pos="142"/>
        </w:tabs>
        <w:spacing w:line="276" w:lineRule="auto"/>
        <w:ind w:left="426" w:hanging="426"/>
        <w:rPr>
          <w:sz w:val="22"/>
          <w:szCs w:val="22"/>
        </w:rPr>
      </w:pPr>
      <w:r w:rsidRPr="00FA3145">
        <w:rPr>
          <w:sz w:val="22"/>
          <w:szCs w:val="22"/>
        </w:rPr>
        <w:lastRenderedPageBreak/>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7F692F">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7F692F">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7F692F">
      <w:pPr>
        <w:pStyle w:val="Tekstpodstawowy"/>
        <w:tabs>
          <w:tab w:val="clear" w:pos="142"/>
        </w:tabs>
        <w:spacing w:line="276" w:lineRule="auto"/>
        <w:rPr>
          <w:sz w:val="22"/>
          <w:szCs w:val="22"/>
        </w:rPr>
      </w:pPr>
    </w:p>
    <w:p w14:paraId="683526C3" w14:textId="77777777" w:rsidR="007B7170" w:rsidRPr="00BD2AC0" w:rsidRDefault="00B0282A" w:rsidP="007F692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7F692F">
      <w:pPr>
        <w:tabs>
          <w:tab w:val="left" w:pos="567"/>
        </w:tabs>
        <w:spacing w:line="276" w:lineRule="auto"/>
        <w:jc w:val="both"/>
        <w:rPr>
          <w:color w:val="FF0000"/>
          <w:sz w:val="22"/>
        </w:rPr>
      </w:pPr>
    </w:p>
    <w:p w14:paraId="26D2009A" w14:textId="1B0B78D5" w:rsidR="00AC6A0B" w:rsidRPr="00FA3145" w:rsidRDefault="00781FA5" w:rsidP="007F692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Pzp</w:t>
      </w:r>
      <w:r w:rsidRPr="004E2FAB">
        <w:rPr>
          <w:sz w:val="22"/>
        </w:rPr>
        <w:t xml:space="preserve"> i wymienionych w </w:t>
      </w:r>
      <w:r>
        <w:rPr>
          <w:sz w:val="22"/>
        </w:rPr>
        <w:t>rozdziale IV pkt 1 ppkt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załączniku nr 2 i 3 do SWZ</w:t>
      </w:r>
      <w:r w:rsidRPr="005A66B0">
        <w:rPr>
          <w:sz w:val="22"/>
        </w:rPr>
        <w:t>.</w:t>
      </w:r>
    </w:p>
    <w:p w14:paraId="616DD1C2" w14:textId="77777777" w:rsidR="00C150E8" w:rsidRPr="00FA3145" w:rsidRDefault="00ED2EC0"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7F692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2C64AACB" w14:textId="731E734D" w:rsidR="00C44281" w:rsidRPr="004E16DE" w:rsidRDefault="000B77DB" w:rsidP="004E16DE">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Pzp</w:t>
      </w:r>
      <w:r w:rsidRPr="00FA3145">
        <w:rPr>
          <w:sz w:val="22"/>
        </w:rPr>
        <w:t>, lub podmiotowych środków dowodowych dotyczących tego podwykonawcy.</w:t>
      </w:r>
    </w:p>
    <w:p w14:paraId="4E58786D" w14:textId="77777777" w:rsidR="003505C2" w:rsidRPr="00FA3145" w:rsidRDefault="003505C2" w:rsidP="007F692F">
      <w:pPr>
        <w:pStyle w:val="Akapitzlist"/>
        <w:widowControl w:val="0"/>
        <w:spacing w:line="276" w:lineRule="auto"/>
        <w:ind w:left="426" w:right="150"/>
        <w:jc w:val="both"/>
        <w:rPr>
          <w:rFonts w:eastAsia="Arial"/>
          <w:sz w:val="22"/>
          <w:szCs w:val="22"/>
        </w:rPr>
      </w:pPr>
    </w:p>
    <w:p w14:paraId="2CF8F514" w14:textId="77777777" w:rsidR="00ED522A" w:rsidRPr="00BD2AC0" w:rsidRDefault="00ED522A" w:rsidP="007F692F">
      <w:pPr>
        <w:pStyle w:val="Nagwek3"/>
        <w:widowControl w:val="0"/>
        <w:numPr>
          <w:ilvl w:val="0"/>
          <w:numId w:val="11"/>
        </w:numPr>
        <w:spacing w:line="276" w:lineRule="auto"/>
        <w:ind w:left="567" w:right="151" w:hanging="567"/>
        <w:jc w:val="both"/>
        <w:rPr>
          <w:rFonts w:eastAsia="Arial"/>
          <w:sz w:val="22"/>
          <w:szCs w:val="22"/>
          <w:highlight w:val="lightGray"/>
        </w:rPr>
      </w:pPr>
      <w:r w:rsidRPr="00BD2AC0">
        <w:rPr>
          <w:caps/>
          <w:sz w:val="22"/>
          <w:highlight w:val="lightGray"/>
        </w:rPr>
        <w:t xml:space="preserve">WYKAZ </w:t>
      </w:r>
      <w:r w:rsidR="002C359B" w:rsidRPr="00BD2AC0">
        <w:rPr>
          <w:caps/>
          <w:sz w:val="22"/>
          <w:highlight w:val="lightGray"/>
        </w:rPr>
        <w:t xml:space="preserve">podmiotowych środków dowodowych </w:t>
      </w:r>
      <w:r w:rsidRPr="00BD2AC0">
        <w:rPr>
          <w:caps/>
          <w:sz w:val="22"/>
          <w:highlight w:val="lightGray"/>
        </w:rPr>
        <w:t xml:space="preserve">składanych przez wykonawcę </w:t>
      </w:r>
      <w:r w:rsidR="00AC4C36" w:rsidRPr="00BD2AC0">
        <w:rPr>
          <w:caps/>
          <w:sz w:val="22"/>
          <w:highlight w:val="lightGray"/>
        </w:rPr>
        <w:t xml:space="preserve">W POSTĘPOWANIU </w:t>
      </w:r>
      <w:r w:rsidR="00AC4C36" w:rsidRPr="00BD2AC0">
        <w:rPr>
          <w:caps/>
          <w:sz w:val="22"/>
          <w:highlight w:val="lightGray"/>
          <w:u w:val="single"/>
        </w:rPr>
        <w:t>NA WEZWANIE ZAMAWIAJĄCEGO</w:t>
      </w:r>
      <w:r w:rsidR="00AC4C36" w:rsidRPr="00BD2AC0">
        <w:rPr>
          <w:caps/>
          <w:sz w:val="22"/>
          <w:highlight w:val="lightGray"/>
        </w:rPr>
        <w:t xml:space="preserve"> </w:t>
      </w:r>
      <w:r w:rsidR="000C26AF" w:rsidRPr="00BD2AC0">
        <w:rPr>
          <w:rFonts w:eastAsia="Arial"/>
          <w:sz w:val="22"/>
          <w:szCs w:val="22"/>
          <w:highlight w:val="lightGray"/>
        </w:rPr>
        <w:t>W </w:t>
      </w:r>
      <w:r w:rsidR="004E5A23" w:rsidRPr="00BD2AC0">
        <w:rPr>
          <w:rFonts w:eastAsia="Arial"/>
          <w:sz w:val="22"/>
          <w:szCs w:val="22"/>
          <w:highlight w:val="lightGray"/>
        </w:rPr>
        <w:t xml:space="preserve">CELU POTWIERDZENIA BRAKU PODSTAW WYKLUCZENIA ORAZ </w:t>
      </w:r>
      <w:r w:rsidR="004E5A23" w:rsidRPr="00BD2AC0">
        <w:rPr>
          <w:rFonts w:eastAsia="Arial"/>
          <w:sz w:val="22"/>
          <w:szCs w:val="22"/>
          <w:highlight w:val="lightGray"/>
        </w:rPr>
        <w:lastRenderedPageBreak/>
        <w:t>SPEŁNIANIA WARUNKÓW UDZIAŁU W POSTĘPOWANIU</w:t>
      </w:r>
    </w:p>
    <w:p w14:paraId="65DED71B" w14:textId="77777777" w:rsidR="00442F03" w:rsidRPr="00442F03" w:rsidRDefault="00442F03" w:rsidP="007F692F">
      <w:pPr>
        <w:widowControl w:val="0"/>
        <w:spacing w:line="276" w:lineRule="auto"/>
        <w:ind w:right="151"/>
        <w:jc w:val="both"/>
        <w:rPr>
          <w:rFonts w:eastAsia="Arial"/>
          <w:sz w:val="22"/>
          <w:szCs w:val="22"/>
        </w:rPr>
      </w:pPr>
    </w:p>
    <w:p w14:paraId="30EF14A8" w14:textId="77777777" w:rsidR="00442F03" w:rsidRPr="00442F03" w:rsidRDefault="00442F03" w:rsidP="007F692F">
      <w:pPr>
        <w:widowControl w:val="0"/>
        <w:spacing w:line="276" w:lineRule="auto"/>
        <w:ind w:right="151"/>
        <w:jc w:val="both"/>
        <w:rPr>
          <w:rFonts w:eastAsia="Arial"/>
          <w:sz w:val="22"/>
          <w:szCs w:val="22"/>
        </w:rPr>
      </w:pPr>
      <w:r w:rsidRPr="00442F03">
        <w:rPr>
          <w:rFonts w:eastAsia="Arial"/>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środków dowodowych:</w:t>
      </w:r>
    </w:p>
    <w:p w14:paraId="5EF82F72" w14:textId="5617332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442F03">
        <w:rPr>
          <w:rFonts w:eastAsia="Arial"/>
          <w:sz w:val="22"/>
          <w:szCs w:val="22"/>
        </w:rPr>
        <w:t>wykaz robót budowlanych</w:t>
      </w:r>
      <w:r w:rsidR="00781FA5">
        <w:rPr>
          <w:rFonts w:eastAsia="Arial"/>
          <w:sz w:val="22"/>
          <w:szCs w:val="22"/>
        </w:rPr>
        <w:t>/usług</w:t>
      </w:r>
      <w:r w:rsidRPr="00442F03">
        <w:rPr>
          <w:rFonts w:eastAsia="Arial"/>
          <w:sz w:val="22"/>
          <w:szCs w:val="22"/>
        </w:rPr>
        <w:t xml:space="preserve"> wykonanych nie wcześniej niż w okresie ostatnich </w:t>
      </w:r>
      <w:r w:rsidR="00694AF1">
        <w:rPr>
          <w:rFonts w:eastAsia="Arial"/>
          <w:sz w:val="22"/>
          <w:szCs w:val="22"/>
        </w:rPr>
        <w:t>pięciu</w:t>
      </w:r>
      <w:r w:rsidR="003505C2">
        <w:rPr>
          <w:rFonts w:eastAsia="Arial"/>
          <w:sz w:val="22"/>
          <w:szCs w:val="22"/>
        </w:rPr>
        <w:t xml:space="preserve"> lat</w:t>
      </w:r>
      <w:r w:rsidRPr="00442F03">
        <w:rPr>
          <w:rFonts w:eastAsia="Arial"/>
          <w:sz w:val="22"/>
          <w:szCs w:val="22"/>
        </w:rPr>
        <w:t>, a jeżeli okres prowadzenia działalności jest krótszy - w tym okresie, wraz z podaniem ich rodzaju, wartości, daty i miejsca wykonania oraz podmiotów, na rzecz których roboty</w:t>
      </w:r>
      <w:r w:rsidR="00781FA5">
        <w:rPr>
          <w:rFonts w:eastAsia="Arial"/>
          <w:sz w:val="22"/>
          <w:szCs w:val="22"/>
        </w:rPr>
        <w:t>/usługi</w:t>
      </w:r>
      <w:r w:rsidRPr="00442F03">
        <w:rPr>
          <w:rFonts w:eastAsia="Arial"/>
          <w:sz w:val="22"/>
          <w:szCs w:val="22"/>
        </w:rPr>
        <w:t xml:space="preserve"> te zostały wykonane – </w:t>
      </w:r>
      <w:r w:rsidRPr="00442F03">
        <w:rPr>
          <w:rFonts w:eastAsia="Arial"/>
          <w:b/>
          <w:sz w:val="22"/>
          <w:szCs w:val="22"/>
        </w:rPr>
        <w:t>załącznik nr 4 do SWZ</w:t>
      </w:r>
      <w:r w:rsidRPr="00442F03">
        <w:rPr>
          <w:rFonts w:eastAsia="Arial"/>
          <w:sz w:val="22"/>
          <w:szCs w:val="22"/>
        </w:rPr>
        <w:t>, oraz załączenie dowodów określających, czy te roboty budowlane</w:t>
      </w:r>
      <w:r w:rsidR="00781FA5">
        <w:rPr>
          <w:rFonts w:eastAsia="Arial"/>
          <w:sz w:val="22"/>
          <w:szCs w:val="22"/>
        </w:rPr>
        <w:t>/usługi</w:t>
      </w:r>
      <w:r w:rsidRPr="00442F03">
        <w:rPr>
          <w:rFonts w:eastAsia="Arial"/>
          <w:sz w:val="22"/>
          <w:szCs w:val="22"/>
        </w:rPr>
        <w:t xml:space="preserve"> zostały wykonane należycie, przy czym dowodami, o których mowa, są referencje bądź inne dokumenty sporządzone przez podmiot, na rzecz którego roboty budowlane</w:t>
      </w:r>
      <w:r w:rsidR="00781FA5">
        <w:rPr>
          <w:rFonts w:eastAsia="Arial"/>
          <w:sz w:val="22"/>
          <w:szCs w:val="22"/>
        </w:rPr>
        <w:t>/usługi</w:t>
      </w:r>
      <w:r w:rsidRPr="00442F03">
        <w:rPr>
          <w:rFonts w:eastAsia="Arial"/>
          <w:sz w:val="22"/>
          <w:szCs w:val="22"/>
        </w:rPr>
        <w:t xml:space="preserve"> zostały wykonane, a jeżeli wykonawca z przyczyn niezależnych od niego nie jest w stanie uzyskać tych </w:t>
      </w:r>
      <w:r w:rsidRPr="00106944">
        <w:rPr>
          <w:rFonts w:eastAsia="Arial"/>
          <w:sz w:val="22"/>
          <w:szCs w:val="22"/>
        </w:rPr>
        <w:t>dokumentów - inne odpowiednie dokumenty;</w:t>
      </w:r>
    </w:p>
    <w:p w14:paraId="72410E04" w14:textId="337B2810" w:rsidR="00442F03" w:rsidRPr="00106944" w:rsidRDefault="00442F03" w:rsidP="007F692F">
      <w:pPr>
        <w:widowControl w:val="0"/>
        <w:numPr>
          <w:ilvl w:val="0"/>
          <w:numId w:val="31"/>
        </w:numPr>
        <w:spacing w:line="276" w:lineRule="auto"/>
        <w:ind w:left="426" w:right="151" w:hanging="426"/>
        <w:jc w:val="both"/>
        <w:rPr>
          <w:rFonts w:eastAsia="Arial"/>
          <w:sz w:val="22"/>
          <w:szCs w:val="22"/>
        </w:rPr>
      </w:pPr>
      <w:r w:rsidRPr="00106944">
        <w:rPr>
          <w:rFonts w:eastAsia="Arial"/>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106944">
        <w:rPr>
          <w:rFonts w:eastAsia="Arial"/>
          <w:b/>
          <w:sz w:val="22"/>
          <w:szCs w:val="22"/>
        </w:rPr>
        <w:t>załącznik nr 5 do SWZ</w:t>
      </w:r>
      <w:r w:rsidR="00BF63B1">
        <w:rPr>
          <w:rFonts w:eastAsia="Arial"/>
          <w:sz w:val="22"/>
          <w:szCs w:val="22"/>
        </w:rPr>
        <w:t>.</w:t>
      </w:r>
    </w:p>
    <w:p w14:paraId="0ED9CB97" w14:textId="77777777" w:rsidR="00CB5D4C" w:rsidRDefault="00CB5D4C" w:rsidP="007F692F">
      <w:pPr>
        <w:widowControl w:val="0"/>
        <w:spacing w:line="276" w:lineRule="auto"/>
        <w:ind w:right="151"/>
        <w:jc w:val="both"/>
        <w:rPr>
          <w:rFonts w:eastAsia="Arial"/>
          <w:sz w:val="22"/>
          <w:szCs w:val="22"/>
        </w:rPr>
      </w:pPr>
    </w:p>
    <w:p w14:paraId="54641FB2" w14:textId="77777777" w:rsidR="006D532C" w:rsidRPr="00F61D51" w:rsidRDefault="006D532C" w:rsidP="007F692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7F692F">
      <w:pPr>
        <w:spacing w:line="276" w:lineRule="auto"/>
      </w:pPr>
    </w:p>
    <w:p w14:paraId="237ABB93" w14:textId="77777777" w:rsidR="0094519A" w:rsidRPr="00FA3145" w:rsidRDefault="0094519A" w:rsidP="007F692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6470B31" w14:textId="77777777" w:rsidR="00781FA5"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367AB5B8" w14:textId="7E854BAF" w:rsidR="00F61D51" w:rsidRPr="00F61D51" w:rsidRDefault="00781FA5" w:rsidP="007F692F">
      <w:pPr>
        <w:numPr>
          <w:ilvl w:val="2"/>
          <w:numId w:val="10"/>
        </w:numPr>
        <w:tabs>
          <w:tab w:val="clear" w:pos="1168"/>
          <w:tab w:val="num" w:pos="851"/>
        </w:tabs>
        <w:spacing w:line="276" w:lineRule="auto"/>
        <w:ind w:left="851" w:hanging="426"/>
        <w:jc w:val="both"/>
        <w:rPr>
          <w:sz w:val="22"/>
        </w:rPr>
      </w:pPr>
      <w:r w:rsidRPr="006E5DC9">
        <w:rPr>
          <w:sz w:val="22"/>
        </w:rPr>
        <w:t>wypełniony Formularz Cenowy</w:t>
      </w:r>
      <w:r w:rsidRPr="006E5DC9">
        <w:rPr>
          <w:b/>
          <w:sz w:val="22"/>
        </w:rPr>
        <w:t xml:space="preserve"> (Załącznik nr 1 SWZ)</w:t>
      </w:r>
      <w:r>
        <w:rPr>
          <w:sz w:val="22"/>
        </w:rPr>
        <w:t>,</w:t>
      </w:r>
    </w:p>
    <w:p w14:paraId="1C9A19FB" w14:textId="77777777" w:rsidR="002E0651" w:rsidRPr="00FA3145" w:rsidRDefault="002E0651"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Pzp</w:t>
      </w:r>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7F692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r w:rsidR="00893D04">
        <w:rPr>
          <w:sz w:val="22"/>
        </w:rPr>
        <w:t>p</w:t>
      </w:r>
      <w:r w:rsidR="00CE41F7" w:rsidRPr="00FA3145">
        <w:rPr>
          <w:sz w:val="22"/>
        </w:rPr>
        <w:t>pkt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Pzp</w:t>
      </w:r>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7F692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 xml:space="preserve">pełnomocnika do </w:t>
      </w:r>
      <w:r w:rsidR="00F55EB1" w:rsidRPr="00FA3145">
        <w:rPr>
          <w:sz w:val="22"/>
          <w:szCs w:val="22"/>
        </w:rPr>
        <w:lastRenderedPageBreak/>
        <w:t>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7F692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7F692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7F692F">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7F692F">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7F692F">
      <w:pPr>
        <w:spacing w:line="276" w:lineRule="auto"/>
        <w:ind w:left="426"/>
        <w:jc w:val="both"/>
        <w:rPr>
          <w:sz w:val="22"/>
          <w:szCs w:val="22"/>
        </w:rPr>
      </w:pPr>
      <w:r w:rsidRPr="00FA3145">
        <w:rPr>
          <w:sz w:val="22"/>
          <w:szCs w:val="22"/>
        </w:rPr>
        <w:t>Zamawiający będzie korzystał z Archiwum kursów średnich – tabela A.</w:t>
      </w:r>
    </w:p>
    <w:p w14:paraId="52AB1DE3" w14:textId="77777777" w:rsidR="003070B4" w:rsidRPr="00FA3145" w:rsidRDefault="00516366" w:rsidP="007F692F">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209CC34A" w14:textId="77777777" w:rsidR="007A582C" w:rsidRPr="00FA3145" w:rsidRDefault="007A582C" w:rsidP="007F692F">
      <w:pPr>
        <w:spacing w:line="276" w:lineRule="auto"/>
        <w:jc w:val="both"/>
        <w:rPr>
          <w:b/>
          <w:i/>
          <w:color w:val="FF0000"/>
          <w:sz w:val="22"/>
          <w:szCs w:val="22"/>
        </w:rPr>
      </w:pPr>
    </w:p>
    <w:p w14:paraId="5398E1AF" w14:textId="77777777" w:rsidR="007B7170" w:rsidRPr="00F678CD" w:rsidRDefault="007B7170" w:rsidP="007F692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2B16D07D" w14:textId="77777777" w:rsidR="00221602" w:rsidRPr="00FA3145" w:rsidRDefault="00221602" w:rsidP="007F692F">
      <w:pPr>
        <w:spacing w:line="276" w:lineRule="auto"/>
      </w:pPr>
    </w:p>
    <w:p w14:paraId="2549240D" w14:textId="5A37AFF5" w:rsidR="00717280" w:rsidRPr="00AF0169" w:rsidRDefault="008553F0" w:rsidP="00AF0169">
      <w:pPr>
        <w:pStyle w:val="Tekstpodstawowy"/>
        <w:numPr>
          <w:ilvl w:val="0"/>
          <w:numId w:val="8"/>
        </w:numPr>
        <w:tabs>
          <w:tab w:val="clear" w:pos="142"/>
          <w:tab w:val="clear" w:pos="720"/>
        </w:tabs>
        <w:spacing w:line="276" w:lineRule="auto"/>
        <w:ind w:left="426" w:hanging="426"/>
        <w:rPr>
          <w:b/>
          <w:bCs/>
          <w:sz w:val="22"/>
        </w:rPr>
      </w:pPr>
      <w:r w:rsidRPr="00AF0169">
        <w:rPr>
          <w:b/>
          <w:bCs/>
          <w:sz w:val="22"/>
        </w:rPr>
        <w:t xml:space="preserve">Zamawiający </w:t>
      </w:r>
      <w:r w:rsidR="00AF0169" w:rsidRPr="00AF0169">
        <w:rPr>
          <w:b/>
          <w:bCs/>
          <w:sz w:val="22"/>
        </w:rPr>
        <w:t xml:space="preserve">nie </w:t>
      </w:r>
      <w:r w:rsidRPr="00AF0169">
        <w:rPr>
          <w:b/>
          <w:bCs/>
          <w:sz w:val="22"/>
        </w:rPr>
        <w:t>przewiduje obowiąz</w:t>
      </w:r>
      <w:r w:rsidR="00AF0169" w:rsidRPr="00AF0169">
        <w:rPr>
          <w:b/>
          <w:bCs/>
          <w:sz w:val="22"/>
        </w:rPr>
        <w:t>ku</w:t>
      </w:r>
      <w:r w:rsidRPr="00AF0169">
        <w:rPr>
          <w:b/>
          <w:bCs/>
          <w:sz w:val="22"/>
        </w:rPr>
        <w:t xml:space="preserve"> wniesienia wadium</w:t>
      </w:r>
      <w:r w:rsidR="00AF0169" w:rsidRPr="00AF0169">
        <w:rPr>
          <w:b/>
          <w:bCs/>
          <w:sz w:val="22"/>
        </w:rPr>
        <w:t>.</w:t>
      </w:r>
      <w:r w:rsidRPr="00AF0169">
        <w:rPr>
          <w:b/>
          <w:bCs/>
          <w:sz w:val="22"/>
        </w:rPr>
        <w:t xml:space="preserve"> </w:t>
      </w:r>
    </w:p>
    <w:p w14:paraId="33153F2E" w14:textId="77777777" w:rsidR="0021450F" w:rsidRPr="00FA3145" w:rsidRDefault="004A3E3B"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51258587"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Pzp</w:t>
      </w:r>
      <w:r w:rsidRPr="00FA3145">
        <w:rPr>
          <w:sz w:val="22"/>
        </w:rPr>
        <w:t>.</w:t>
      </w:r>
    </w:p>
    <w:p w14:paraId="27806044" w14:textId="77777777"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02F9CA7A" w14:textId="2C47E379" w:rsidR="0021450F" w:rsidRPr="00FA314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 xml:space="preserve">wpłacona w pełnej wysokości przelewem </w:t>
      </w:r>
      <w:r w:rsidR="001E59A0" w:rsidRPr="00790CAC">
        <w:rPr>
          <w:sz w:val="22"/>
        </w:rPr>
        <w:t>na rachunek bankowy Zamawiającego:</w:t>
      </w:r>
      <w:r w:rsidR="001E59A0" w:rsidRPr="00790CAC">
        <w:rPr>
          <w:b/>
          <w:sz w:val="22"/>
        </w:rPr>
        <w:t xml:space="preserve"> </w:t>
      </w:r>
      <w:r w:rsidR="00AF0169" w:rsidRPr="003B1E5A">
        <w:rPr>
          <w:b/>
          <w:sz w:val="22"/>
        </w:rPr>
        <w:t xml:space="preserve">Bank Spółdzielczy w Gilowicach, o nr </w:t>
      </w:r>
      <w:r w:rsidR="00EF3457" w:rsidRPr="00EF3457">
        <w:rPr>
          <w:b/>
          <w:sz w:val="22"/>
        </w:rPr>
        <w:t>71 8141 0008 0000 1850 2000 0030</w:t>
      </w:r>
      <w:r w:rsidR="001E59A0" w:rsidRPr="00790CAC">
        <w:rPr>
          <w:sz w:val="22"/>
        </w:rPr>
        <w:t xml:space="preserve">, </w:t>
      </w:r>
      <w:r w:rsidRPr="00790CAC">
        <w:rPr>
          <w:sz w:val="22"/>
        </w:rPr>
        <w:t>przed zawarciem umowy. Wniesienie zabezpieczenia należytego wykonania</w:t>
      </w:r>
      <w:r w:rsidRPr="00FA3145">
        <w:rPr>
          <w:sz w:val="22"/>
        </w:rPr>
        <w:t xml:space="preserve">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053249D0" w14:textId="24C8E954" w:rsidR="00517DC5" w:rsidRDefault="0021450F" w:rsidP="007F692F">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Pzp</w:t>
      </w:r>
      <w:r w:rsidRPr="00FA3145">
        <w:rPr>
          <w:sz w:val="22"/>
        </w:rPr>
        <w:t>.</w:t>
      </w:r>
    </w:p>
    <w:p w14:paraId="71FDE186" w14:textId="77777777" w:rsidR="003505C2" w:rsidRPr="009E3DA8" w:rsidRDefault="003505C2" w:rsidP="007F692F">
      <w:pPr>
        <w:pStyle w:val="Tekstpodstawowy"/>
        <w:tabs>
          <w:tab w:val="clear" w:pos="142"/>
        </w:tabs>
        <w:spacing w:line="276" w:lineRule="auto"/>
        <w:ind w:left="426"/>
        <w:rPr>
          <w:sz w:val="22"/>
        </w:rPr>
      </w:pPr>
    </w:p>
    <w:p w14:paraId="75466888" w14:textId="77777777" w:rsidR="007B7170" w:rsidRPr="001E59A0" w:rsidRDefault="007B7170" w:rsidP="007F692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F692F">
      <w:pPr>
        <w:pStyle w:val="Nagwek3"/>
        <w:spacing w:line="276" w:lineRule="auto"/>
        <w:rPr>
          <w:caps/>
          <w:sz w:val="22"/>
        </w:rPr>
      </w:pPr>
    </w:p>
    <w:p w14:paraId="6D9A50FC"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winna być zgodna z ustawą </w:t>
      </w:r>
      <w:r>
        <w:rPr>
          <w:sz w:val="22"/>
        </w:rPr>
        <w:t>Pzp</w:t>
      </w:r>
      <w:r w:rsidRPr="00FA3145">
        <w:rPr>
          <w:sz w:val="22"/>
        </w:rPr>
        <w:t xml:space="preserve"> i treść oferty winna być zgodna z treścią niniejszej SWZ.</w:t>
      </w:r>
    </w:p>
    <w:p w14:paraId="5421D28D"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F692F">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7824C1C2" w:rsidR="00781FA5" w:rsidRPr="00CD0732" w:rsidRDefault="006C6D7D" w:rsidP="007F692F">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obiektu budowlanego</w:t>
      </w:r>
      <w:r w:rsidR="0033337F">
        <w:rPr>
          <w:sz w:val="22"/>
        </w:rPr>
        <w:t>, w tym terenu</w:t>
      </w:r>
      <w:r w:rsidRPr="006C6D7D">
        <w:rPr>
          <w:sz w:val="22"/>
        </w:rPr>
        <w:t xml:space="preserve">, 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w:t>
      </w:r>
      <w:r w:rsidR="002F2446" w:rsidRPr="006C6D7D">
        <w:rPr>
          <w:sz w:val="22"/>
        </w:rPr>
        <w:t xml:space="preserve">jednego </w:t>
      </w:r>
      <w:r w:rsidR="009E3DA8">
        <w:rPr>
          <w:sz w:val="22"/>
        </w:rPr>
        <w:t>obiektu budowlanego</w:t>
      </w:r>
      <w:r w:rsidR="0033337F">
        <w:rPr>
          <w:sz w:val="22"/>
        </w:rPr>
        <w:t>, w tym terenu</w:t>
      </w:r>
      <w:r w:rsidRPr="006C6D7D">
        <w:rPr>
          <w:sz w:val="22"/>
        </w:rPr>
        <w:t xml:space="preserve">, mogłoby poważnie zagrozić właściwej realizacji zamówienia, gdyż wymagałoby skoordynowania działań różnych wykonawców realizujących poszczególne części zamówienia, tj. poszczególne </w:t>
      </w:r>
      <w:r w:rsidR="002F2446">
        <w:rPr>
          <w:sz w:val="22"/>
        </w:rPr>
        <w:t xml:space="preserve">części </w:t>
      </w:r>
      <w:r w:rsidR="009E3DA8">
        <w:rPr>
          <w:sz w:val="22"/>
        </w:rPr>
        <w:t>obiektu budowlanego</w:t>
      </w:r>
      <w:r w:rsidR="0033337F">
        <w:rPr>
          <w:sz w:val="22"/>
        </w:rPr>
        <w:t>, w tym terenu</w:t>
      </w:r>
      <w:r w:rsidRPr="006C6D7D">
        <w:rPr>
          <w:sz w:val="22"/>
        </w:rPr>
        <w:t>, stanowiące</w:t>
      </w:r>
      <w:r w:rsidR="002F2446">
        <w:rPr>
          <w:sz w:val="22"/>
        </w:rPr>
        <w:t>go</w:t>
      </w:r>
      <w:r w:rsidRPr="006C6D7D">
        <w:rPr>
          <w:sz w:val="22"/>
        </w:rPr>
        <w:t xml:space="preserve"> </w:t>
      </w:r>
      <w:r w:rsidR="002F2446">
        <w:rPr>
          <w:sz w:val="22"/>
        </w:rPr>
        <w:t>jedną funkcjonalną i techniczną całość</w:t>
      </w:r>
      <w:r w:rsidRPr="006C6D7D">
        <w:rPr>
          <w:sz w:val="22"/>
        </w:rPr>
        <w:t>.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późn.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44EAA69F" w14:textId="77777777" w:rsidR="00781FA5" w:rsidRPr="00CD0732" w:rsidRDefault="00781FA5" w:rsidP="007F692F">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Zalogowany wykonawca używając przycisku „Wypełnij” widocznego pod „Formularzem ofertowym” zobowiązany jest do zweryfikowania poprawności danych automatycznie </w:t>
      </w:r>
      <w:r w:rsidRPr="00CD0732">
        <w:rPr>
          <w:rFonts w:eastAsia="Calibri"/>
          <w:sz w:val="22"/>
          <w:lang w:eastAsia="en-US"/>
        </w:rPr>
        <w:lastRenderedPageBreak/>
        <w:t>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F692F">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r>
        <w:rPr>
          <w:sz w:val="22"/>
        </w:rPr>
        <w:t>p</w:t>
      </w:r>
      <w:r w:rsidRPr="00CD0732">
        <w:rPr>
          <w:sz w:val="22"/>
        </w:rPr>
        <w:t xml:space="preserve">pkt 7. </w:t>
      </w:r>
      <w:r w:rsidRPr="00CD0732">
        <w:rPr>
          <w:b/>
          <w:bCs/>
          <w:sz w:val="22"/>
        </w:rPr>
        <w:t>Uwaga! Nie należy zmieniać nazwy pliku nadanej przez Platformę e-Zamówienia. Zapisany „Formularz ofertowy” należy zawsze otwierać w programie Adobe Acrobat Reader DC</w:t>
      </w:r>
      <w:r>
        <w:rPr>
          <w:sz w:val="22"/>
        </w:rPr>
        <w:t>;</w:t>
      </w:r>
    </w:p>
    <w:p w14:paraId="5C3FB77D"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r>
        <w:rPr>
          <w:rFonts w:eastAsia="Calibri"/>
          <w:sz w:val="22"/>
          <w:lang w:eastAsia="en-US"/>
        </w:rPr>
        <w:t>;</w:t>
      </w:r>
    </w:p>
    <w:p w14:paraId="081CCAEB" w14:textId="53A146B4" w:rsidR="009E3DA8" w:rsidRDefault="009E3DA8" w:rsidP="007F692F">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F692F">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w:t>
      </w:r>
      <w:r w:rsidRPr="00CD0732">
        <w:rPr>
          <w:rFonts w:eastAsia="Calibri"/>
          <w:sz w:val="22"/>
          <w:lang w:eastAsia="en-US"/>
        </w:rPr>
        <w:lastRenderedPageBreak/>
        <w:t>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33DAE945" w14:textId="14C4CF0F" w:rsidR="00781FA5" w:rsidRDefault="00781FA5" w:rsidP="007F692F">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27255E73" w14:textId="77777777" w:rsidR="00AF0169" w:rsidRPr="004E16DE" w:rsidRDefault="00AF0169" w:rsidP="00AF0169">
      <w:pPr>
        <w:autoSpaceDE w:val="0"/>
        <w:autoSpaceDN w:val="0"/>
        <w:spacing w:line="276" w:lineRule="auto"/>
        <w:ind w:left="851"/>
        <w:jc w:val="both"/>
        <w:rPr>
          <w:rFonts w:eastAsia="Calibri"/>
          <w:sz w:val="22"/>
          <w:lang w:eastAsia="en-US"/>
        </w:rPr>
      </w:pPr>
    </w:p>
    <w:p w14:paraId="6F6055FA" w14:textId="77777777" w:rsidR="007B7170" w:rsidRPr="00153608" w:rsidRDefault="00B05872" w:rsidP="007F692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28B8F5E8" w14:textId="77777777" w:rsidR="004F1A14" w:rsidRPr="004F1A14" w:rsidRDefault="004F1A14" w:rsidP="007F692F">
      <w:pPr>
        <w:spacing w:line="276" w:lineRule="auto"/>
        <w:rPr>
          <w:highlight w:val="lightGray"/>
        </w:rPr>
      </w:pPr>
    </w:p>
    <w:p w14:paraId="5ABE8F89" w14:textId="77777777" w:rsidR="004F1A14" w:rsidRPr="00153608" w:rsidRDefault="004F1A14" w:rsidP="007F692F">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26B153F9" w14:textId="4CE8DE82" w:rsidR="000A2CC9" w:rsidRDefault="000A2CC9" w:rsidP="007F692F">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 xml:space="preserve">w szczególnie uzasadnionych przypadkach uniemożliwiających komunikację </w:t>
      </w:r>
      <w:r w:rsidR="002A2EAE">
        <w:rPr>
          <w:rFonts w:eastAsia="Calibri"/>
          <w:bCs/>
          <w:sz w:val="22"/>
          <w:lang w:eastAsia="en-US"/>
        </w:rPr>
        <w:t>W</w:t>
      </w:r>
      <w:r w:rsidRPr="002D79AB">
        <w:rPr>
          <w:rFonts w:eastAsia="Calibri"/>
          <w:bCs/>
          <w:sz w:val="22"/>
          <w:lang w:eastAsia="en-US"/>
        </w:rPr>
        <w:t>ykonawcy i Zamawiającego za pośrednictwem Platformy e-Zamówienia,</w:t>
      </w:r>
      <w:r w:rsidRPr="002D79AB">
        <w:rPr>
          <w:rFonts w:eastAsia="Calibri"/>
          <w:sz w:val="22"/>
          <w:lang w:eastAsia="en-US"/>
        </w:rPr>
        <w:t xml:space="preserve"> </w:t>
      </w:r>
      <w:r w:rsidR="002A2EAE" w:rsidRPr="002A2EAE">
        <w:rPr>
          <w:rFonts w:eastAsia="Calibri"/>
          <w:sz w:val="22"/>
          <w:lang w:eastAsia="en-US"/>
        </w:rPr>
        <w:t>elektronicznej skrzynki podawczej (ESP) na ePUAP: ZPESlemien</w:t>
      </w:r>
      <w:r>
        <w:rPr>
          <w:rFonts w:eastAsia="Calibri"/>
          <w:sz w:val="22"/>
          <w:szCs w:val="22"/>
          <w:lang w:eastAsia="en-US"/>
        </w:rPr>
        <w:t>;</w:t>
      </w:r>
    </w:p>
    <w:p w14:paraId="0FABAC3E" w14:textId="77777777" w:rsidR="004F1A14" w:rsidRPr="00101B37"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47FB8204" w14:textId="333540D7" w:rsidR="004F1A14" w:rsidRPr="00637284" w:rsidRDefault="004F1A14" w:rsidP="007F692F">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122E6F" w:rsidRPr="00122E6F">
        <w:rPr>
          <w:rFonts w:eastAsia="Calibri"/>
          <w:sz w:val="22"/>
          <w:lang w:eastAsia="en-US"/>
        </w:rPr>
        <w:t>https://ezamowienia.gov.pl/mp-client/search/list/ocds-148610-b0864c6a-a2fa-4ffd-8897-143a13f1bd5e</w:t>
      </w:r>
      <w:r w:rsidR="00122E6F">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16B7B5D6" w14:textId="24F76823" w:rsidR="004F1A14" w:rsidRPr="00AB4CA4" w:rsidRDefault="004F1A14" w:rsidP="007F692F">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122E6F" w:rsidRPr="00122E6F">
        <w:rPr>
          <w:rFonts w:eastAsia="Calibri"/>
          <w:b/>
          <w:bCs/>
          <w:sz w:val="22"/>
          <w:lang w:eastAsia="en-US"/>
        </w:rPr>
        <w:t>ocds-148610-b0864c6a-a2fa-4ffd-8897-143a13f1bd5e</w:t>
      </w:r>
      <w:r w:rsidRPr="00AB4CA4">
        <w:rPr>
          <w:rFonts w:eastAsia="Calibri"/>
          <w:sz w:val="22"/>
          <w:lang w:eastAsia="en-US"/>
        </w:rPr>
        <w:t>;</w:t>
      </w:r>
    </w:p>
    <w:p w14:paraId="20C7992D" w14:textId="77777777" w:rsidR="004F1A14" w:rsidRPr="00FA3145" w:rsidRDefault="004F1A14" w:rsidP="007F692F">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244C234C" w14:textId="77777777" w:rsidR="004F1A14" w:rsidRPr="00AB0C50" w:rsidRDefault="004F1A14" w:rsidP="007F692F">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7F2ED2F" w14:textId="77777777" w:rsidR="004F1A14" w:rsidRPr="00FA3145" w:rsidRDefault="004F1A14" w:rsidP="007F692F">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81DDFE" w14:textId="77777777" w:rsidR="004F1A14" w:rsidRPr="00AB0C50" w:rsidRDefault="004F1A14" w:rsidP="007F692F">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w:t>
      </w:r>
      <w:r w:rsidRPr="00AB0C50">
        <w:rPr>
          <w:rFonts w:eastAsia="Calibri"/>
          <w:sz w:val="22"/>
          <w:lang w:eastAsia="en-US"/>
        </w:rPr>
        <w:lastRenderedPageBreak/>
        <w:t>komunikacji umożliwiają również dołączenie załącznika do przesyłanej wiadomości (przycisk „dodaj załącznik”)</w:t>
      </w:r>
      <w:r>
        <w:rPr>
          <w:rFonts w:eastAsia="Calibri"/>
          <w:sz w:val="22"/>
          <w:lang w:eastAsia="en-US"/>
        </w:rPr>
        <w:t>;</w:t>
      </w:r>
    </w:p>
    <w:p w14:paraId="5A2E42C5"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3BC4762E"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7AF68AC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5F375D8B"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6A0C8891"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7DE0122A" w14:textId="77777777" w:rsidR="004F1A14"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1825E041" w14:textId="75B47DCD" w:rsidR="004F1A14" w:rsidRPr="00AB0C50" w:rsidRDefault="004F1A14" w:rsidP="007F692F">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w:t>
      </w:r>
      <w:r w:rsidR="002A2EAE" w:rsidRPr="002A2EAE">
        <w:rPr>
          <w:rFonts w:eastAsia="Calibri"/>
          <w:bCs/>
          <w:sz w:val="22"/>
          <w:szCs w:val="22"/>
          <w:lang w:eastAsia="en-US"/>
        </w:rPr>
        <w:t>elektronicznej skrzynki podawczej (ESP) na ePUAP: ZPESlemien</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018CEFF" w14:textId="77777777" w:rsidR="004F1A14" w:rsidRPr="00AB0C50" w:rsidRDefault="004F1A14" w:rsidP="007F692F">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52C9B4A6"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W przypadku formatów, o których mowa w art. 66 ust. 1 ustawy Pzp, ww. regulacje nie będą miały bezpośredniego zastosowania</w:t>
      </w:r>
      <w:r>
        <w:rPr>
          <w:rFonts w:eastAsia="Calibri"/>
          <w:iCs/>
          <w:sz w:val="22"/>
          <w:lang w:eastAsia="en-US"/>
        </w:rPr>
        <w:t>;</w:t>
      </w:r>
    </w:p>
    <w:p w14:paraId="1F241DFF" w14:textId="77777777" w:rsidR="004F1A14"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479F9102"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4F8ADD9B" w14:textId="77777777" w:rsidR="004F1A14" w:rsidRDefault="004F1A14" w:rsidP="007F692F">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lastRenderedPageBreak/>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D646205" w14:textId="7545A3E2" w:rsidR="004F1A14" w:rsidRPr="00AB0C50" w:rsidRDefault="004F1A14" w:rsidP="007F692F">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r w:rsidR="00AF0169" w:rsidRPr="00AF0169">
        <w:rPr>
          <w:rFonts w:eastAsia="Calibri"/>
          <w:iCs/>
          <w:sz w:val="22"/>
          <w:lang w:eastAsia="en-US"/>
        </w:rPr>
        <w:t>t.j.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2F112412" w14:textId="77777777" w:rsidR="004F1A14" w:rsidRPr="00FA3145" w:rsidRDefault="004F1A14" w:rsidP="007F692F">
      <w:pPr>
        <w:spacing w:line="276" w:lineRule="auto"/>
        <w:jc w:val="both"/>
        <w:rPr>
          <w:i/>
          <w:sz w:val="22"/>
        </w:rPr>
      </w:pPr>
    </w:p>
    <w:p w14:paraId="0CC4912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43059750" w14:textId="77777777" w:rsidR="004F1A14" w:rsidRPr="00FA3145" w:rsidRDefault="004F1A14" w:rsidP="007F692F">
      <w:pPr>
        <w:spacing w:line="276" w:lineRule="auto"/>
        <w:jc w:val="both"/>
        <w:rPr>
          <w:b/>
          <w:i/>
          <w:sz w:val="22"/>
        </w:rPr>
      </w:pPr>
    </w:p>
    <w:p w14:paraId="488AA9A9"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musi być wyrażona w złotych polskich.</w:t>
      </w:r>
      <w:r>
        <w:rPr>
          <w:color w:val="000000" w:themeColor="text1"/>
          <w:sz w:val="22"/>
        </w:rPr>
        <w:t xml:space="preserve"> </w:t>
      </w:r>
      <w:r w:rsidRPr="00DF02EA">
        <w:rPr>
          <w:color w:val="000000" w:themeColor="text1"/>
          <w:sz w:val="22"/>
        </w:rPr>
        <w:t>Ceny należy podać cyfrowo, w zaokrągleniu do dwóch miejsc po przecinku.</w:t>
      </w:r>
      <w:r>
        <w:rPr>
          <w:color w:val="000000" w:themeColor="text1"/>
          <w:sz w:val="22"/>
        </w:rPr>
        <w:t xml:space="preserve"> W razie niezgodności pomiędzy ceną liczbowo a ceną słownie, Zamawiający przejmie, że prawidłowa jest cena podana liczbowo.</w:t>
      </w:r>
    </w:p>
    <w:p w14:paraId="0A9B8AD2"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oferty ma charakter ryczałtowy.</w:t>
      </w:r>
    </w:p>
    <w:p w14:paraId="0C29464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w:t>
      </w:r>
    </w:p>
    <w:p w14:paraId="2679B6CF" w14:textId="475E78A0"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Cena ofertowa winna uw</w:t>
      </w:r>
      <w:r>
        <w:rPr>
          <w:color w:val="000000" w:themeColor="text1"/>
          <w:sz w:val="22"/>
        </w:rPr>
        <w:t>zględniać wszystkie wymagania S</w:t>
      </w:r>
      <w:r w:rsidRPr="00ED1B8E">
        <w:rPr>
          <w:color w:val="000000" w:themeColor="text1"/>
          <w:sz w:val="22"/>
        </w:rPr>
        <w:t xml:space="preserve">WZ, w szczególności wynikające z </w:t>
      </w:r>
      <w:r>
        <w:rPr>
          <w:color w:val="000000" w:themeColor="text1"/>
          <w:sz w:val="22"/>
        </w:rPr>
        <w:t xml:space="preserve">Opisu przedmiotu zamówienia </w:t>
      </w:r>
      <w:r w:rsidRPr="00ED1B8E">
        <w:rPr>
          <w:color w:val="000000" w:themeColor="text1"/>
          <w:sz w:val="22"/>
        </w:rPr>
        <w:t xml:space="preserve">oraz obejmować wszystkie koszty związane z uzyskaniem przez wykonawcę przychodu z tytułu niniejszego zamówienia jak również koszty usług nie ujętych w </w:t>
      </w:r>
      <w:r>
        <w:rPr>
          <w:color w:val="000000" w:themeColor="text1"/>
          <w:sz w:val="22"/>
        </w:rPr>
        <w:t>Opisie przedmiotu zamówienia</w:t>
      </w:r>
      <w:r w:rsidRPr="00ED1B8E">
        <w:rPr>
          <w:color w:val="000000" w:themeColor="text1"/>
          <w:sz w:val="22"/>
        </w:rPr>
        <w:t>, a których wykonanie jest niezbędne dla prawidłowego wykonania przedmiotu zamówienia, jak np. koszty robót przygotowawczych, koszty utrzymania porządku w trakcie realizacji robót, koszt zorganizowania terenu budowy, wszelkie opłaty, narzuty, podatki, cła itp., wykonanie dokumentacji powykonawczej, wykonanie niezbędnych prób, badań, uzgodnień, nadzorów, wpięć, sprawdzeń, opinii, odbiorów, itp., ubezpieczenie budowy, wszelkie inne koszty (np. koszty robót wynikających z dokumentacji, a nie uwzględnione w przedmiarach robót).</w:t>
      </w:r>
    </w:p>
    <w:p w14:paraId="2666F2B3" w14:textId="6A17B51F" w:rsidR="004F1A14" w:rsidRPr="007F16B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8F4F35">
        <w:rPr>
          <w:sz w:val="22"/>
        </w:rPr>
        <w:t xml:space="preserve">Za cenę oferty uważa się wartość wszystkich pozycji wymienionych w tabeli zawartej w Formularzu </w:t>
      </w:r>
      <w:r>
        <w:rPr>
          <w:sz w:val="22"/>
        </w:rPr>
        <w:t>Cenowym</w:t>
      </w:r>
      <w:r w:rsidRPr="008F4F35">
        <w:rPr>
          <w:sz w:val="22"/>
        </w:rPr>
        <w:t xml:space="preserve"> – to jest sumę poszczególnych pozycji z uwzględnieniem podatku VAT – cena brutto</w:t>
      </w:r>
      <w:r>
        <w:rPr>
          <w:sz w:val="22"/>
        </w:rPr>
        <w:t>, które wpisane zostaną do Formularza ofertowego</w:t>
      </w:r>
      <w:r w:rsidRPr="008F4F35">
        <w:rPr>
          <w:sz w:val="22"/>
        </w:rPr>
        <w:t xml:space="preserve">. Jeżeli Wykonawca nie jest płatnikiem VAT, w Formularzu </w:t>
      </w:r>
      <w:r>
        <w:rPr>
          <w:sz w:val="22"/>
        </w:rPr>
        <w:t xml:space="preserve">ofertowym </w:t>
      </w:r>
      <w:r w:rsidRPr="008F4F35">
        <w:rPr>
          <w:sz w:val="22"/>
        </w:rPr>
        <w:t xml:space="preserve">zamiast stawki podatku VAT wpisuje formułę „nie jestem płatnikiem podatku VAT”. Łączna cena ofertowa oferty winna wynikać z cen jednostkowych przedstawionych przez Wykonawcę w Formularzu </w:t>
      </w:r>
      <w:r>
        <w:rPr>
          <w:sz w:val="22"/>
        </w:rPr>
        <w:t>cenowym</w:t>
      </w:r>
      <w:r w:rsidRPr="008F4F35">
        <w:rPr>
          <w:sz w:val="22"/>
        </w:rPr>
        <w:t xml:space="preserve">. </w:t>
      </w:r>
      <w:r>
        <w:rPr>
          <w:b/>
          <w:bCs/>
          <w:sz w:val="22"/>
        </w:rPr>
        <w:t>Niezłożenie wraz z ofertą Formularza Cenowego spowoduje odrzucenie oferty.</w:t>
      </w:r>
    </w:p>
    <w:p w14:paraId="56798C27"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Wszystkie ceny określone przez wykonawcę zostaną ustalone na okres ważności umowy i nie będą podlegały zmianie.</w:t>
      </w:r>
    </w:p>
    <w:p w14:paraId="100286D1"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Rozliczenia między zamawiającym a Wykonawcą będą prowadzone w złotych polskich (PLN).</w:t>
      </w:r>
      <w:r>
        <w:rPr>
          <w:color w:val="000000" w:themeColor="text1"/>
          <w:sz w:val="22"/>
        </w:rPr>
        <w:t xml:space="preserve"> </w:t>
      </w:r>
    </w:p>
    <w:p w14:paraId="4BFAC0D0" w14:textId="77777777" w:rsidR="004F1A14" w:rsidRPr="00ED1B8E" w:rsidRDefault="004F1A14" w:rsidP="007F692F">
      <w:pPr>
        <w:numPr>
          <w:ilvl w:val="0"/>
          <w:numId w:val="13"/>
        </w:numPr>
        <w:tabs>
          <w:tab w:val="clear" w:pos="720"/>
          <w:tab w:val="num" w:pos="426"/>
        </w:tabs>
        <w:spacing w:line="276" w:lineRule="auto"/>
        <w:ind w:left="426" w:hanging="426"/>
        <w:jc w:val="both"/>
        <w:rPr>
          <w:color w:val="000000" w:themeColor="text1"/>
          <w:sz w:val="22"/>
        </w:rPr>
      </w:pPr>
      <w:r w:rsidRPr="00ED1B8E">
        <w:rPr>
          <w:color w:val="000000" w:themeColor="text1"/>
          <w:sz w:val="22"/>
        </w:rPr>
        <w:t xml:space="preserve">Zamawiający przyjmuje, iż Wykonawca uwzględnił w cenie ofertowej wszystkie wymagania i zobowiązania zawarte </w:t>
      </w:r>
      <w:r>
        <w:rPr>
          <w:color w:val="000000" w:themeColor="text1"/>
          <w:sz w:val="22"/>
        </w:rPr>
        <w:t>w Opisie</w:t>
      </w:r>
      <w:r w:rsidRPr="00ED1B8E">
        <w:rPr>
          <w:color w:val="000000" w:themeColor="text1"/>
          <w:sz w:val="22"/>
        </w:rPr>
        <w:t xml:space="preserve"> przedmiotu zamówienia oraz Harmonogra</w:t>
      </w:r>
      <w:r>
        <w:rPr>
          <w:color w:val="000000" w:themeColor="text1"/>
          <w:sz w:val="22"/>
        </w:rPr>
        <w:t>mie</w:t>
      </w:r>
      <w:r w:rsidRPr="00ED1B8E">
        <w:rPr>
          <w:color w:val="000000" w:themeColor="text1"/>
          <w:sz w:val="22"/>
        </w:rPr>
        <w:t xml:space="preserve"> rzeczow</w:t>
      </w:r>
      <w:r>
        <w:rPr>
          <w:color w:val="000000" w:themeColor="text1"/>
          <w:sz w:val="22"/>
        </w:rPr>
        <w:t>ym</w:t>
      </w:r>
      <w:r w:rsidRPr="00ED1B8E">
        <w:rPr>
          <w:color w:val="000000" w:themeColor="text1"/>
          <w:sz w:val="22"/>
        </w:rPr>
        <w:t>, zgodnie z obowiązującymi normami i przepisami, zarówno te które zostały wyraźnie określone bądź jedynie zasygnalizowane, i że odpowiednio wycenił pozycje ofertę.</w:t>
      </w:r>
    </w:p>
    <w:p w14:paraId="6DC3D0F0" w14:textId="6C08DFBC" w:rsidR="004F1A14" w:rsidRPr="00FB3E31" w:rsidRDefault="004F1A14" w:rsidP="007F692F">
      <w:pPr>
        <w:numPr>
          <w:ilvl w:val="0"/>
          <w:numId w:val="13"/>
        </w:numPr>
        <w:tabs>
          <w:tab w:val="clear" w:pos="720"/>
          <w:tab w:val="num" w:pos="426"/>
        </w:tabs>
        <w:spacing w:line="276" w:lineRule="auto"/>
        <w:ind w:left="426" w:hanging="426"/>
        <w:jc w:val="both"/>
        <w:rPr>
          <w:sz w:val="22"/>
        </w:rPr>
      </w:pPr>
      <w:r w:rsidRPr="00FB3E31">
        <w:rPr>
          <w:sz w:val="22"/>
        </w:rPr>
        <w:t xml:space="preserve">Jeżeli zostanie złożona oferta, której wybór prowadziłby do powstania u Zamawiającego obowiązku podatkowego zgodnie z ustawą z dnia 11 marca 2004 r. o podatku od towarów i usług </w:t>
      </w:r>
      <w:r w:rsidRPr="00FB3E31">
        <w:rPr>
          <w:sz w:val="22"/>
        </w:rPr>
        <w:lastRenderedPageBreak/>
        <w:t>(</w:t>
      </w:r>
      <w:r w:rsidR="00863964">
        <w:rPr>
          <w:sz w:val="22"/>
        </w:rPr>
        <w:t>t</w:t>
      </w:r>
      <w:r w:rsidR="00863964" w:rsidRPr="00863964">
        <w:rPr>
          <w:sz w:val="22"/>
        </w:rPr>
        <w:t>.j. Dz. U. z 2025 r. poz. 775 z późn.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0C337E2D"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2E7C48E9"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105CDD6" w14:textId="77777777" w:rsidR="004F1A14" w:rsidRPr="00FA3145" w:rsidRDefault="004F1A14" w:rsidP="007F692F">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06B6779E" w14:textId="77777777" w:rsidR="004F1A14" w:rsidRPr="002A2EAE" w:rsidRDefault="004F1A14" w:rsidP="007F692F">
      <w:pPr>
        <w:pStyle w:val="Akapitzlist"/>
        <w:numPr>
          <w:ilvl w:val="3"/>
          <w:numId w:val="20"/>
        </w:numPr>
        <w:spacing w:line="276" w:lineRule="auto"/>
        <w:ind w:left="851" w:hanging="426"/>
        <w:jc w:val="both"/>
        <w:rPr>
          <w:sz w:val="22"/>
        </w:rPr>
      </w:pPr>
      <w:r w:rsidRPr="00790CAC">
        <w:rPr>
          <w:sz w:val="22"/>
        </w:rPr>
        <w:t xml:space="preserve">wskazania stawki </w:t>
      </w:r>
      <w:r w:rsidRPr="002A2EAE">
        <w:rPr>
          <w:sz w:val="22"/>
        </w:rPr>
        <w:t>podatku od towarów i usług, która zgodnie z wiedzą wykonawcy, będzie miała zastosowanie.</w:t>
      </w:r>
    </w:p>
    <w:p w14:paraId="21179907" w14:textId="77777777" w:rsidR="004F1A14" w:rsidRPr="002A2EAE" w:rsidRDefault="004F1A14" w:rsidP="007F692F">
      <w:pPr>
        <w:pStyle w:val="Akapitzlist"/>
        <w:spacing w:line="276" w:lineRule="auto"/>
        <w:ind w:left="851"/>
        <w:jc w:val="both"/>
        <w:rPr>
          <w:sz w:val="22"/>
        </w:rPr>
      </w:pPr>
    </w:p>
    <w:p w14:paraId="195410C9" w14:textId="77777777" w:rsidR="007B7170" w:rsidRPr="002A2EAE" w:rsidRDefault="007B7170" w:rsidP="007F692F">
      <w:pPr>
        <w:pStyle w:val="Nagwek3"/>
        <w:numPr>
          <w:ilvl w:val="0"/>
          <w:numId w:val="11"/>
        </w:numPr>
        <w:spacing w:line="276" w:lineRule="auto"/>
        <w:ind w:left="567" w:hanging="567"/>
        <w:jc w:val="both"/>
        <w:rPr>
          <w:caps/>
          <w:sz w:val="22"/>
          <w:highlight w:val="lightGray"/>
        </w:rPr>
      </w:pPr>
      <w:r w:rsidRPr="002A2EAE">
        <w:rPr>
          <w:caps/>
          <w:sz w:val="22"/>
          <w:highlight w:val="lightGray"/>
        </w:rPr>
        <w:t xml:space="preserve">MIEJSCE I TERMIN SKŁADANIA </w:t>
      </w:r>
      <w:r w:rsidR="002A5C24" w:rsidRPr="002A2EAE">
        <w:rPr>
          <w:caps/>
          <w:sz w:val="22"/>
          <w:highlight w:val="lightGray"/>
        </w:rPr>
        <w:t xml:space="preserve">i otwarcia </w:t>
      </w:r>
      <w:r w:rsidRPr="002A2EAE">
        <w:rPr>
          <w:caps/>
          <w:sz w:val="22"/>
          <w:highlight w:val="lightGray"/>
        </w:rPr>
        <w:t>OFERT</w:t>
      </w:r>
    </w:p>
    <w:p w14:paraId="4914A1E5" w14:textId="77777777" w:rsidR="007B7170" w:rsidRPr="002A2EAE" w:rsidRDefault="007B7170" w:rsidP="007F692F">
      <w:pPr>
        <w:pStyle w:val="Nagwek3"/>
        <w:spacing w:line="276" w:lineRule="auto"/>
        <w:rPr>
          <w:caps/>
          <w:sz w:val="22"/>
        </w:rPr>
      </w:pPr>
    </w:p>
    <w:p w14:paraId="3793B4D8" w14:textId="1B19F9CA" w:rsidR="00AB4066" w:rsidRPr="002A2EAE" w:rsidRDefault="004F1A14" w:rsidP="007F692F">
      <w:pPr>
        <w:spacing w:line="276" w:lineRule="auto"/>
        <w:jc w:val="both"/>
        <w:rPr>
          <w:sz w:val="22"/>
        </w:rPr>
      </w:pPr>
      <w:r w:rsidRPr="002A2EAE">
        <w:rPr>
          <w:sz w:val="22"/>
        </w:rPr>
        <w:t xml:space="preserve">Oferty należy składać w terminie do dnia </w:t>
      </w:r>
      <w:r w:rsidR="00162022">
        <w:rPr>
          <w:b/>
          <w:sz w:val="22"/>
        </w:rPr>
        <w:t>13</w:t>
      </w:r>
      <w:r w:rsidR="002A2EAE" w:rsidRPr="002A2EAE">
        <w:rPr>
          <w:b/>
          <w:sz w:val="22"/>
        </w:rPr>
        <w:t>.04.</w:t>
      </w:r>
      <w:r w:rsidR="00DB0C0A" w:rsidRPr="002A2EAE">
        <w:rPr>
          <w:b/>
          <w:sz w:val="22"/>
        </w:rPr>
        <w:t>2026</w:t>
      </w:r>
      <w:r w:rsidRPr="002A2EAE">
        <w:rPr>
          <w:b/>
          <w:sz w:val="22"/>
        </w:rPr>
        <w:t xml:space="preserve"> r. do godz. 09:00 </w:t>
      </w:r>
      <w:r w:rsidRPr="002A2EAE">
        <w:rPr>
          <w:bCs/>
          <w:sz w:val="22"/>
        </w:rPr>
        <w:t>przy pomocy interaktywnego „Formularza ofertowego” udostępnionego przez Zamawiającego na Platformie e-Zamówienia i zamieszczonego w podglądzie postępowania w zakładce „Informacje podstawowe”</w:t>
      </w:r>
      <w:r w:rsidRPr="002A2EAE">
        <w:rPr>
          <w:sz w:val="22"/>
          <w:szCs w:val="22"/>
        </w:rPr>
        <w:t>.</w:t>
      </w:r>
    </w:p>
    <w:p w14:paraId="686AAB8F" w14:textId="77777777" w:rsidR="00DB0C0A" w:rsidRPr="002A2EAE" w:rsidRDefault="00DB0C0A" w:rsidP="007F692F">
      <w:pPr>
        <w:pStyle w:val="Akapitzlist"/>
        <w:spacing w:line="276" w:lineRule="auto"/>
        <w:ind w:left="851"/>
        <w:jc w:val="both"/>
        <w:rPr>
          <w:sz w:val="22"/>
        </w:rPr>
      </w:pPr>
    </w:p>
    <w:p w14:paraId="5F44844F" w14:textId="4E52F6FF"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TERMIN ZWIĄZANIA OFERTĄ</w:t>
      </w:r>
    </w:p>
    <w:p w14:paraId="2C2A71A4" w14:textId="77777777" w:rsidR="00DB0C0A" w:rsidRPr="002A2EAE" w:rsidRDefault="00DB0C0A" w:rsidP="007F692F">
      <w:pPr>
        <w:spacing w:line="276" w:lineRule="auto"/>
        <w:jc w:val="both"/>
        <w:rPr>
          <w:sz w:val="22"/>
        </w:rPr>
      </w:pPr>
    </w:p>
    <w:p w14:paraId="1AEB9154" w14:textId="6D2CE1E6" w:rsidR="007B7170" w:rsidRPr="002A2EAE" w:rsidRDefault="004F1A14" w:rsidP="007F692F">
      <w:pPr>
        <w:spacing w:line="276" w:lineRule="auto"/>
        <w:jc w:val="both"/>
        <w:rPr>
          <w:sz w:val="22"/>
        </w:rPr>
      </w:pPr>
      <w:r w:rsidRPr="002A2EAE">
        <w:rPr>
          <w:sz w:val="22"/>
        </w:rPr>
        <w:t xml:space="preserve">Wykonawcy pozostają związani złożoną przez siebie ofertą od dnia upływu terminu składania ofert do dnia </w:t>
      </w:r>
      <w:r w:rsidR="00162022">
        <w:rPr>
          <w:b/>
          <w:sz w:val="22"/>
        </w:rPr>
        <w:t>12</w:t>
      </w:r>
      <w:r w:rsidR="003B74AA">
        <w:rPr>
          <w:b/>
          <w:sz w:val="22"/>
        </w:rPr>
        <w:t>.05</w:t>
      </w:r>
      <w:r w:rsidR="002A2EAE">
        <w:rPr>
          <w:b/>
          <w:sz w:val="22"/>
        </w:rPr>
        <w:t>.</w:t>
      </w:r>
      <w:r w:rsidR="00DB0C0A" w:rsidRPr="002A2EAE">
        <w:rPr>
          <w:b/>
          <w:sz w:val="22"/>
        </w:rPr>
        <w:t>2026</w:t>
      </w:r>
      <w:r w:rsidRPr="002A2EAE">
        <w:rPr>
          <w:b/>
          <w:sz w:val="22"/>
        </w:rPr>
        <w:t xml:space="preserve"> r.</w:t>
      </w:r>
      <w:r w:rsidRPr="002A2EAE">
        <w:rPr>
          <w:sz w:val="22"/>
        </w:rPr>
        <w:t>, przy czym pierwszym dniem terminu związania ofertą jest dzień, w którym upływa termin składania ofert.</w:t>
      </w:r>
    </w:p>
    <w:p w14:paraId="110A70B6" w14:textId="77777777" w:rsidR="00DB0C0A" w:rsidRPr="002A2EAE" w:rsidRDefault="00DB0C0A" w:rsidP="007F692F">
      <w:pPr>
        <w:pStyle w:val="Akapitzlist"/>
        <w:spacing w:line="276" w:lineRule="auto"/>
        <w:ind w:left="851"/>
        <w:jc w:val="both"/>
        <w:rPr>
          <w:sz w:val="22"/>
        </w:rPr>
      </w:pPr>
    </w:p>
    <w:p w14:paraId="5892B5F4" w14:textId="76F7BBAC" w:rsidR="00DB0C0A" w:rsidRPr="002A2EAE" w:rsidRDefault="00DB0C0A" w:rsidP="007F692F">
      <w:pPr>
        <w:pStyle w:val="Nagwek3"/>
        <w:numPr>
          <w:ilvl w:val="0"/>
          <w:numId w:val="11"/>
        </w:numPr>
        <w:spacing w:line="276" w:lineRule="auto"/>
        <w:ind w:left="567" w:hanging="567"/>
        <w:jc w:val="both"/>
        <w:rPr>
          <w:caps/>
          <w:sz w:val="22"/>
          <w:highlight w:val="lightGray"/>
        </w:rPr>
      </w:pPr>
      <w:r w:rsidRPr="002A2EAE">
        <w:rPr>
          <w:caps/>
          <w:sz w:val="22"/>
          <w:highlight w:val="lightGray"/>
          <w:shd w:val="clear" w:color="auto" w:fill="D0CECE" w:themeFill="background2" w:themeFillShade="E6"/>
        </w:rPr>
        <w:t>TRYB OTWARCIA OFERT</w:t>
      </w:r>
    </w:p>
    <w:p w14:paraId="74C94B70" w14:textId="77777777" w:rsidR="007B7170" w:rsidRPr="002A2EAE" w:rsidRDefault="007B7170" w:rsidP="007F692F">
      <w:pPr>
        <w:shd w:val="clear" w:color="auto" w:fill="FFFFFF" w:themeFill="background1"/>
        <w:spacing w:line="276" w:lineRule="auto"/>
        <w:rPr>
          <w:sz w:val="22"/>
        </w:rPr>
      </w:pPr>
    </w:p>
    <w:p w14:paraId="695FEFE9" w14:textId="41BCD1D6" w:rsidR="00EB0C98" w:rsidRPr="000C7E77" w:rsidRDefault="004F1A14" w:rsidP="007F692F">
      <w:pPr>
        <w:numPr>
          <w:ilvl w:val="0"/>
          <w:numId w:val="2"/>
        </w:numPr>
        <w:tabs>
          <w:tab w:val="clear" w:pos="720"/>
          <w:tab w:val="num" w:pos="426"/>
        </w:tabs>
        <w:spacing w:line="276" w:lineRule="auto"/>
        <w:ind w:left="426" w:hanging="426"/>
        <w:jc w:val="both"/>
        <w:rPr>
          <w:sz w:val="22"/>
        </w:rPr>
      </w:pPr>
      <w:r w:rsidRPr="002A2EAE">
        <w:rPr>
          <w:sz w:val="22"/>
        </w:rPr>
        <w:t xml:space="preserve">Otwarcie ofert nastąpi w dniu </w:t>
      </w:r>
      <w:r w:rsidR="00162022">
        <w:rPr>
          <w:b/>
          <w:sz w:val="22"/>
        </w:rPr>
        <w:t>13</w:t>
      </w:r>
      <w:r w:rsidR="002A2EAE" w:rsidRPr="002A2EAE">
        <w:rPr>
          <w:b/>
          <w:sz w:val="22"/>
        </w:rPr>
        <w:t>.04.</w:t>
      </w:r>
      <w:r w:rsidR="00DB0C0A" w:rsidRPr="002A2EAE">
        <w:rPr>
          <w:b/>
          <w:sz w:val="22"/>
        </w:rPr>
        <w:t xml:space="preserve">2026 </w:t>
      </w:r>
      <w:r w:rsidRPr="002A2EAE">
        <w:rPr>
          <w:b/>
          <w:sz w:val="22"/>
        </w:rPr>
        <w:t>r. o godz. 11.00</w:t>
      </w:r>
      <w:r w:rsidRPr="002A2EAE">
        <w:rPr>
          <w:sz w:val="22"/>
        </w:rPr>
        <w:t>, poprzez użycie mechanizmu do odszyfrowania ofert dostępnego Platformie e-Zamówienia</w:t>
      </w:r>
      <w:r w:rsidRPr="000C7E77">
        <w:rPr>
          <w:sz w:val="22"/>
        </w:rPr>
        <w:t>.</w:t>
      </w:r>
    </w:p>
    <w:p w14:paraId="2083B0F6" w14:textId="77777777" w:rsidR="00685217" w:rsidRPr="00FA3145" w:rsidRDefault="00783FB8" w:rsidP="007F692F">
      <w:pPr>
        <w:numPr>
          <w:ilvl w:val="0"/>
          <w:numId w:val="2"/>
        </w:numPr>
        <w:tabs>
          <w:tab w:val="clear" w:pos="720"/>
          <w:tab w:val="num" w:pos="426"/>
        </w:tabs>
        <w:spacing w:line="276" w:lineRule="auto"/>
        <w:ind w:left="426" w:hanging="426"/>
        <w:jc w:val="both"/>
        <w:rPr>
          <w:sz w:val="22"/>
        </w:rPr>
      </w:pPr>
      <w:r w:rsidRPr="000C7E77">
        <w:rPr>
          <w:sz w:val="22"/>
        </w:rPr>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7F692F">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53A69609" w14:textId="77777777" w:rsidR="002A5EE7" w:rsidRDefault="00972E78" w:rsidP="007F692F">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38D6C856" w14:textId="77777777" w:rsidR="006B3898" w:rsidRPr="00FA3145" w:rsidRDefault="006B3898" w:rsidP="007F692F">
      <w:pPr>
        <w:pStyle w:val="Akapitzlist"/>
        <w:spacing w:line="276" w:lineRule="auto"/>
        <w:ind w:left="851"/>
        <w:jc w:val="both"/>
        <w:rPr>
          <w:sz w:val="22"/>
          <w:szCs w:val="22"/>
        </w:rPr>
      </w:pPr>
    </w:p>
    <w:p w14:paraId="22D068C1" w14:textId="77777777" w:rsidR="007B7170" w:rsidRPr="00FB3E31" w:rsidRDefault="007B7170"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7F692F">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7F692F">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7F692F">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7F692F">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7F692F">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7F692F">
      <w:pPr>
        <w:spacing w:line="276" w:lineRule="auto"/>
        <w:ind w:left="426" w:hanging="426"/>
        <w:jc w:val="both"/>
        <w:rPr>
          <w:sz w:val="22"/>
          <w:szCs w:val="22"/>
        </w:rPr>
      </w:pPr>
      <w:r w:rsidRPr="00FB3E31">
        <w:rPr>
          <w:sz w:val="22"/>
          <w:szCs w:val="22"/>
        </w:rPr>
        <w:lastRenderedPageBreak/>
        <w:tab/>
        <w:t>W przypadku kryterium Najniższa Cena oferta otrzyma zaokrągloną do dwóch miejsc po przecinku ilość punktów wynikającą z działania:</w:t>
      </w:r>
    </w:p>
    <w:p w14:paraId="64038E21" w14:textId="77777777" w:rsidR="00FB3E31" w:rsidRPr="00FB3E31" w:rsidRDefault="00FB3E31" w:rsidP="007F692F">
      <w:pPr>
        <w:tabs>
          <w:tab w:val="left" w:pos="1276"/>
        </w:tabs>
        <w:spacing w:line="276" w:lineRule="auto"/>
        <w:ind w:left="1276" w:hanging="425"/>
        <w:jc w:val="both"/>
        <w:rPr>
          <w:sz w:val="22"/>
          <w:szCs w:val="22"/>
        </w:rPr>
      </w:pPr>
    </w:p>
    <w:p w14:paraId="777078E7" w14:textId="02CC7205" w:rsidR="00FB3E31" w:rsidRPr="00FB3E31" w:rsidRDefault="00FB3E31" w:rsidP="007F692F">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7F692F">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Cmin</w:t>
            </w:r>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7F692F">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7F692F">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7F692F">
      <w:pPr>
        <w:tabs>
          <w:tab w:val="left" w:pos="1276"/>
        </w:tabs>
        <w:spacing w:line="276" w:lineRule="auto"/>
        <w:ind w:left="1276" w:hanging="425"/>
        <w:rPr>
          <w:bCs/>
          <w:iCs/>
          <w:sz w:val="22"/>
          <w:szCs w:val="22"/>
        </w:rPr>
      </w:pPr>
    </w:p>
    <w:p w14:paraId="693415FA" w14:textId="77777777" w:rsidR="00FB3E31" w:rsidRPr="00FB3E31" w:rsidRDefault="00FB3E31" w:rsidP="007F692F">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F692F">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F692F">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F692F">
      <w:pPr>
        <w:spacing w:line="276" w:lineRule="auto"/>
        <w:ind w:left="360"/>
        <w:jc w:val="both"/>
        <w:rPr>
          <w:b/>
          <w:sz w:val="22"/>
          <w:szCs w:val="22"/>
        </w:rPr>
      </w:pPr>
    </w:p>
    <w:p w14:paraId="0731A65F" w14:textId="77777777" w:rsidR="00785377" w:rsidRPr="00FB3E31" w:rsidRDefault="00785377" w:rsidP="007F692F">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m-cy do 47</w:t>
      </w:r>
      <w:r w:rsidRPr="00FB3E31">
        <w:rPr>
          <w:b/>
          <w:sz w:val="22"/>
          <w:szCs w:val="22"/>
        </w:rPr>
        <w:t xml:space="preserve"> m-cy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48 m-cy </w:t>
      </w:r>
      <w:r>
        <w:rPr>
          <w:b/>
          <w:sz w:val="22"/>
          <w:szCs w:val="22"/>
        </w:rPr>
        <w:t>do 59 m-cy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7F692F">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 xml:space="preserve">60 m-cy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F692F">
      <w:pPr>
        <w:spacing w:line="276" w:lineRule="auto"/>
        <w:ind w:left="720" w:right="176"/>
        <w:jc w:val="both"/>
        <w:rPr>
          <w:b/>
          <w:sz w:val="22"/>
          <w:szCs w:val="22"/>
        </w:rPr>
      </w:pPr>
    </w:p>
    <w:p w14:paraId="36CEBE02" w14:textId="783ED173" w:rsidR="00785377" w:rsidRDefault="00785377" w:rsidP="007F692F">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F692F">
      <w:pPr>
        <w:spacing w:line="276" w:lineRule="auto"/>
        <w:ind w:left="426" w:right="176"/>
        <w:jc w:val="both"/>
        <w:rPr>
          <w:sz w:val="22"/>
          <w:szCs w:val="22"/>
        </w:rPr>
      </w:pPr>
    </w:p>
    <w:p w14:paraId="07A3AB07" w14:textId="77777777" w:rsidR="00FB3E31" w:rsidRPr="00FB3E31" w:rsidRDefault="00FB3E31" w:rsidP="007F692F">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7F692F">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7F692F">
      <w:pPr>
        <w:overflowPunct w:val="0"/>
        <w:spacing w:line="276" w:lineRule="auto"/>
        <w:ind w:left="360"/>
        <w:jc w:val="both"/>
        <w:textAlignment w:val="baseline"/>
        <w:rPr>
          <w:sz w:val="22"/>
          <w:szCs w:val="22"/>
          <w:lang w:eastAsia="ar-SA"/>
        </w:rPr>
      </w:pPr>
    </w:p>
    <w:p w14:paraId="1F4B98C3" w14:textId="77777777" w:rsidR="00FB3E31" w:rsidRPr="00FB3E31" w:rsidRDefault="00FB3E31" w:rsidP="007F692F">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7F692F">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7F692F">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7F692F">
      <w:pPr>
        <w:spacing w:line="276" w:lineRule="auto"/>
        <w:jc w:val="both"/>
        <w:rPr>
          <w:sz w:val="22"/>
          <w:szCs w:val="22"/>
        </w:rPr>
      </w:pPr>
    </w:p>
    <w:p w14:paraId="5DDB0A54"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7F692F">
      <w:pPr>
        <w:tabs>
          <w:tab w:val="left" w:pos="426"/>
        </w:tabs>
        <w:spacing w:line="276" w:lineRule="auto"/>
        <w:ind w:left="426" w:hanging="426"/>
        <w:jc w:val="both"/>
        <w:rPr>
          <w:sz w:val="22"/>
          <w:szCs w:val="22"/>
        </w:rPr>
      </w:pPr>
      <w:r w:rsidRPr="00FB3E31">
        <w:rPr>
          <w:sz w:val="22"/>
          <w:szCs w:val="22"/>
        </w:rPr>
        <w:lastRenderedPageBreak/>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7F692F">
      <w:pPr>
        <w:tabs>
          <w:tab w:val="left" w:pos="426"/>
        </w:tabs>
        <w:spacing w:line="276" w:lineRule="auto"/>
        <w:ind w:left="426" w:hanging="426"/>
        <w:jc w:val="both"/>
        <w:rPr>
          <w:sz w:val="22"/>
          <w:szCs w:val="22"/>
        </w:rPr>
      </w:pPr>
    </w:p>
    <w:p w14:paraId="70F48B01" w14:textId="77777777" w:rsidR="00456CB2" w:rsidRPr="00FB3E31" w:rsidRDefault="00456CB2" w:rsidP="007F692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7F692F">
      <w:pPr>
        <w:spacing w:line="276" w:lineRule="auto"/>
        <w:rPr>
          <w:i/>
        </w:rPr>
      </w:pPr>
    </w:p>
    <w:p w14:paraId="52D155FA" w14:textId="77777777" w:rsidR="00456CB2" w:rsidRPr="00FA3145" w:rsidRDefault="00456CB2" w:rsidP="007F692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7F692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7F692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7F692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7F692F">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7F692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ppkt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7F692F">
      <w:pPr>
        <w:spacing w:line="276" w:lineRule="auto"/>
        <w:jc w:val="both"/>
        <w:rPr>
          <w:sz w:val="22"/>
        </w:rPr>
      </w:pPr>
    </w:p>
    <w:p w14:paraId="7F437772" w14:textId="091AED4A" w:rsidR="00456CB2" w:rsidRPr="00FB3E31" w:rsidRDefault="00FD0A8B" w:rsidP="007F692F">
      <w:pPr>
        <w:pStyle w:val="Nagwek3"/>
        <w:numPr>
          <w:ilvl w:val="0"/>
          <w:numId w:val="11"/>
        </w:numPr>
        <w:spacing w:line="276" w:lineRule="auto"/>
        <w:ind w:left="567" w:hanging="567"/>
        <w:jc w:val="both"/>
        <w:rPr>
          <w:caps/>
          <w:sz w:val="22"/>
          <w:highlight w:val="lightGray"/>
        </w:rPr>
      </w:pPr>
      <w:r>
        <w:rPr>
          <w:caps/>
          <w:sz w:val="22"/>
          <w:highlight w:val="lightGray"/>
        </w:rPr>
        <w:t xml:space="preserve">   </w:t>
      </w:r>
      <w:r w:rsidR="00456CB2" w:rsidRPr="00FB3E31">
        <w:rPr>
          <w:caps/>
          <w:sz w:val="22"/>
          <w:highlight w:val="lightGray"/>
        </w:rPr>
        <w:t>ISTOTNE WARUNKI PRZYSZŁEJ UMOWY</w:t>
      </w:r>
    </w:p>
    <w:p w14:paraId="5A4A4FDE" w14:textId="77777777" w:rsidR="00456CB2" w:rsidRPr="00FA3145" w:rsidRDefault="00456CB2" w:rsidP="007F692F">
      <w:pPr>
        <w:spacing w:line="276" w:lineRule="auto"/>
      </w:pPr>
    </w:p>
    <w:p w14:paraId="6FE6D070" w14:textId="77777777" w:rsidR="00456CB2" w:rsidRPr="00FA3145" w:rsidRDefault="00456CB2" w:rsidP="007F692F">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310050">
        <w:rPr>
          <w:b/>
          <w:sz w:val="22"/>
          <w:szCs w:val="22"/>
        </w:rPr>
        <w:t>6</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7F692F">
      <w:pPr>
        <w:spacing w:line="276" w:lineRule="auto"/>
        <w:jc w:val="both"/>
        <w:rPr>
          <w:sz w:val="22"/>
        </w:rPr>
      </w:pPr>
    </w:p>
    <w:p w14:paraId="5021868C" w14:textId="77777777" w:rsidR="00456CB2" w:rsidRPr="00FB3E31" w:rsidRDefault="00456CB2" w:rsidP="007F692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7F692F">
      <w:pPr>
        <w:pStyle w:val="Tekstpodstawowy"/>
        <w:spacing w:line="276" w:lineRule="auto"/>
        <w:rPr>
          <w:b/>
          <w:sz w:val="22"/>
        </w:rPr>
      </w:pPr>
    </w:p>
    <w:p w14:paraId="2362D996"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7F692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7F692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7F692F">
      <w:pPr>
        <w:pStyle w:val="Tekstpodstawowy"/>
        <w:tabs>
          <w:tab w:val="clear" w:pos="142"/>
        </w:tabs>
        <w:spacing w:line="276" w:lineRule="auto"/>
        <w:rPr>
          <w:bCs/>
          <w:sz w:val="22"/>
        </w:rPr>
      </w:pPr>
    </w:p>
    <w:p w14:paraId="315E08DE" w14:textId="77777777" w:rsidR="00456CB2" w:rsidRPr="00E83257" w:rsidRDefault="00456CB2"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lastRenderedPageBreak/>
        <w:t>POUCZENIE O ŚRODKACH ODWOŁAWCZYCH PRZYSŁUGUJĄCYCH WYKONAWCY W TOKU NINIEJSZEGO POSTĘPOWANIA O UDZIELENIE ZAMÓWIENIA</w:t>
      </w:r>
    </w:p>
    <w:p w14:paraId="7F86FACC" w14:textId="77777777" w:rsidR="00C93CA0" w:rsidRPr="00FA3145" w:rsidRDefault="00C93CA0" w:rsidP="007F692F">
      <w:pPr>
        <w:tabs>
          <w:tab w:val="left" w:pos="360"/>
        </w:tabs>
        <w:spacing w:line="276" w:lineRule="auto"/>
        <w:jc w:val="both"/>
        <w:rPr>
          <w:sz w:val="22"/>
        </w:rPr>
      </w:pPr>
    </w:p>
    <w:p w14:paraId="78504F41"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Pzp</w:t>
      </w:r>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Pzp</w:t>
      </w:r>
      <w:r w:rsidRPr="00FA3145">
        <w:rPr>
          <w:sz w:val="22"/>
        </w:rPr>
        <w:t xml:space="preserve">, oraz Rzecznikowi Małych i Średnich Przedsiębiorców. </w:t>
      </w:r>
    </w:p>
    <w:p w14:paraId="3BFD673A"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Pzp</w:t>
      </w:r>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Pzp</w:t>
      </w:r>
      <w:r w:rsidRPr="00FA3145">
        <w:rPr>
          <w:sz w:val="22"/>
        </w:rPr>
        <w:t xml:space="preserve">; </w:t>
      </w:r>
    </w:p>
    <w:p w14:paraId="186445D7" w14:textId="7B22297E" w:rsidR="00C93CA0" w:rsidRPr="00FA3145" w:rsidRDefault="00C93CA0" w:rsidP="007F692F">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7F692F">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Pzp</w:t>
      </w:r>
      <w:r w:rsidRPr="00FA3145">
        <w:rPr>
          <w:sz w:val="22"/>
        </w:rPr>
        <w:t xml:space="preserve">. </w:t>
      </w:r>
    </w:p>
    <w:p w14:paraId="1D0C2BAD" w14:textId="77777777" w:rsidR="00C93CA0" w:rsidRPr="00FA3145" w:rsidRDefault="00C93CA0" w:rsidP="007F692F">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7F692F">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Pzp</w:t>
      </w:r>
      <w:r w:rsidRPr="00FA3145">
        <w:rPr>
          <w:sz w:val="22"/>
        </w:rPr>
        <w:t>.</w:t>
      </w:r>
    </w:p>
    <w:p w14:paraId="132B44F5" w14:textId="77777777" w:rsidR="00992F65" w:rsidRPr="00FA3145" w:rsidRDefault="00992F65" w:rsidP="007F692F">
      <w:pPr>
        <w:tabs>
          <w:tab w:val="left" w:pos="426"/>
        </w:tabs>
        <w:spacing w:line="276" w:lineRule="auto"/>
        <w:jc w:val="both"/>
        <w:rPr>
          <w:b/>
          <w:sz w:val="22"/>
        </w:rPr>
      </w:pPr>
    </w:p>
    <w:p w14:paraId="7E012239" w14:textId="77777777" w:rsidR="00456CB2" w:rsidRPr="00E83257" w:rsidRDefault="00351B63" w:rsidP="007F692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7F692F">
      <w:pPr>
        <w:pStyle w:val="Tekstpodstawowy"/>
        <w:spacing w:line="276" w:lineRule="auto"/>
        <w:rPr>
          <w:i/>
          <w:sz w:val="22"/>
          <w:szCs w:val="22"/>
        </w:rPr>
      </w:pPr>
    </w:p>
    <w:p w14:paraId="46BBF8FB"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7F692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7F692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6D5A9232" w14:textId="77777777" w:rsidR="000D4F97" w:rsidRPr="00FA3145" w:rsidRDefault="000D4F97" w:rsidP="007F692F">
      <w:pPr>
        <w:pStyle w:val="Akapitzlist"/>
        <w:numPr>
          <w:ilvl w:val="0"/>
          <w:numId w:val="12"/>
        </w:numPr>
        <w:tabs>
          <w:tab w:val="num" w:pos="851"/>
        </w:tabs>
        <w:spacing w:line="276" w:lineRule="auto"/>
        <w:ind w:left="851" w:hanging="425"/>
        <w:jc w:val="both"/>
        <w:rPr>
          <w:sz w:val="22"/>
        </w:rPr>
      </w:pPr>
      <w:r w:rsidRPr="00FA3145">
        <w:rPr>
          <w:sz w:val="22"/>
        </w:rPr>
        <w:lastRenderedPageBreak/>
        <w:t xml:space="preserve">dokument potwierdzający, że wykonawca jest ubezpieczony </w:t>
      </w:r>
      <w:r w:rsidR="00FF7C1C" w:rsidRPr="00FA3145">
        <w:rPr>
          <w:sz w:val="22"/>
        </w:rPr>
        <w:t>od odpowiedzialności cywilnej w </w:t>
      </w:r>
      <w:r w:rsidRPr="00FA3145">
        <w:rPr>
          <w:sz w:val="22"/>
        </w:rPr>
        <w:t>zakresie prowadzonej działalności związanej z przedmiotem zamówienia</w:t>
      </w:r>
      <w:r w:rsidR="00F95E27" w:rsidRPr="00FA3145">
        <w:rPr>
          <w:sz w:val="22"/>
        </w:rPr>
        <w:t xml:space="preserve"> </w:t>
      </w:r>
      <w:r w:rsidRPr="00FA3145">
        <w:rPr>
          <w:sz w:val="22"/>
        </w:rPr>
        <w:t>na sumę gwarancyjną nie mniejszą niż wskazana w p</w:t>
      </w:r>
      <w:r w:rsidR="00E83257">
        <w:rPr>
          <w:sz w:val="22"/>
        </w:rPr>
        <w:t>rojekcie umowy;</w:t>
      </w:r>
    </w:p>
    <w:p w14:paraId="46A779FB" w14:textId="77777777" w:rsidR="001F6934" w:rsidRPr="00FA3145" w:rsidRDefault="00C24E78" w:rsidP="007F692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77777777" w:rsidR="001F6934" w:rsidRPr="00FA3145" w:rsidRDefault="001F6934" w:rsidP="007F692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ppkt </w:t>
      </w:r>
      <w:r w:rsidR="00DA1A30" w:rsidRPr="00FA3145">
        <w:rPr>
          <w:sz w:val="22"/>
          <w:szCs w:val="22"/>
        </w:rPr>
        <w:t>2</w:t>
      </w:r>
      <w:r w:rsidR="00E83257">
        <w:rPr>
          <w:sz w:val="22"/>
          <w:szCs w:val="22"/>
        </w:rPr>
        <w:t xml:space="preserve">) lit. d) tiret drugie </w:t>
      </w:r>
      <w:r w:rsidRPr="00FA3145">
        <w:rPr>
          <w:sz w:val="22"/>
          <w:szCs w:val="22"/>
        </w:rPr>
        <w:t>SWZ.</w:t>
      </w:r>
    </w:p>
    <w:p w14:paraId="5E61798A" w14:textId="77777777" w:rsidR="000C3E04" w:rsidRPr="00FA3145" w:rsidRDefault="000C3E04" w:rsidP="007F692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7F692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r w:rsidR="000873DF">
        <w:rPr>
          <w:sz w:val="22"/>
          <w:szCs w:val="22"/>
        </w:rPr>
        <w:t xml:space="preserve">Pzp </w:t>
      </w:r>
      <w:r w:rsidRPr="00FA3145">
        <w:rPr>
          <w:sz w:val="22"/>
          <w:szCs w:val="22"/>
        </w:rPr>
        <w:t>oraz przepisy Kodeksu cywilnego.</w:t>
      </w:r>
    </w:p>
    <w:p w14:paraId="657F1F6A" w14:textId="77777777" w:rsidR="001868FF" w:rsidRPr="00E83257" w:rsidRDefault="001868FF" w:rsidP="007F692F">
      <w:pPr>
        <w:tabs>
          <w:tab w:val="left" w:pos="360"/>
        </w:tabs>
        <w:autoSpaceDE w:val="0"/>
        <w:autoSpaceDN w:val="0"/>
        <w:spacing w:line="276" w:lineRule="auto"/>
        <w:jc w:val="both"/>
        <w:rPr>
          <w:sz w:val="22"/>
        </w:rPr>
      </w:pPr>
    </w:p>
    <w:p w14:paraId="166CE55D" w14:textId="77777777" w:rsidR="00E83257" w:rsidRPr="00E83257" w:rsidRDefault="00E83257" w:rsidP="007F692F">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7F692F">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7F692F">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7F692F">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7F692F">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46DF1B6F" w14:textId="77777777" w:rsidTr="00D45E3A">
        <w:tc>
          <w:tcPr>
            <w:tcW w:w="487" w:type="dxa"/>
            <w:tcBorders>
              <w:top w:val="single" w:sz="4" w:space="0" w:color="000000"/>
              <w:left w:val="single" w:sz="4" w:space="0" w:color="000000"/>
              <w:bottom w:val="single" w:sz="4" w:space="0" w:color="000000"/>
            </w:tcBorders>
          </w:tcPr>
          <w:p w14:paraId="5D270A4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DC3601A"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B4A9266" w14:textId="77777777" w:rsidR="001E1977" w:rsidRPr="00E83257" w:rsidRDefault="001E1977" w:rsidP="007F692F">
            <w:pPr>
              <w:suppressAutoHyphens/>
              <w:snapToGrid w:val="0"/>
              <w:spacing w:line="276" w:lineRule="auto"/>
              <w:rPr>
                <w:sz w:val="22"/>
                <w:lang w:eastAsia="zh-CN"/>
              </w:rPr>
            </w:pPr>
            <w:r w:rsidRPr="00DF02EA">
              <w:rPr>
                <w:sz w:val="22"/>
                <w:lang w:eastAsia="zh-CN"/>
              </w:rPr>
              <w:t>Wzór Formularza cenowego</w:t>
            </w:r>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7777777" w:rsidR="001E1977" w:rsidRPr="00E83257" w:rsidRDefault="001E1977" w:rsidP="007F692F">
            <w:pPr>
              <w:suppressAutoHyphens/>
              <w:snapToGrid w:val="0"/>
              <w:spacing w:line="276" w:lineRule="auto"/>
              <w:rPr>
                <w:sz w:val="22"/>
                <w:lang w:eastAsia="zh-CN"/>
              </w:rPr>
            </w:pPr>
            <w:r w:rsidRPr="00E83257">
              <w:rPr>
                <w:sz w:val="22"/>
                <w:lang w:eastAsia="zh-CN"/>
              </w:rPr>
              <w:t>Załącznik nr 2</w:t>
            </w:r>
          </w:p>
          <w:p w14:paraId="4FE604D4" w14:textId="77777777" w:rsidR="001E1977" w:rsidRPr="00E83257" w:rsidRDefault="001E1977" w:rsidP="007F692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7F692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34C4AB0B" w14:textId="77777777" w:rsidTr="00D45E3A">
        <w:tc>
          <w:tcPr>
            <w:tcW w:w="487" w:type="dxa"/>
            <w:tcBorders>
              <w:top w:val="single" w:sz="4" w:space="0" w:color="000000"/>
              <w:left w:val="single" w:sz="4" w:space="0" w:color="000000"/>
              <w:bottom w:val="single" w:sz="4" w:space="0" w:color="000000"/>
            </w:tcBorders>
          </w:tcPr>
          <w:p w14:paraId="73061167"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D69C65"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263AB1D3" w14:textId="053A1C6D" w:rsidR="001E1977" w:rsidRPr="00E83257" w:rsidRDefault="001E1977" w:rsidP="007F692F">
            <w:pPr>
              <w:suppressAutoHyphens/>
              <w:snapToGrid w:val="0"/>
              <w:spacing w:line="276" w:lineRule="auto"/>
              <w:jc w:val="both"/>
              <w:rPr>
                <w:sz w:val="22"/>
                <w:lang w:eastAsia="zh-CN"/>
              </w:rPr>
            </w:pPr>
            <w:r>
              <w:rPr>
                <w:sz w:val="22"/>
                <w:lang w:eastAsia="zh-CN"/>
              </w:rPr>
              <w:t>Wzór wykazu wykonanych robót budowlanych</w:t>
            </w:r>
            <w:r w:rsidR="00491FE1">
              <w:rPr>
                <w:sz w:val="22"/>
                <w:lang w:eastAsia="zh-CN"/>
              </w:rPr>
              <w:t>/</w:t>
            </w:r>
            <w:r>
              <w:rPr>
                <w:sz w:val="22"/>
                <w:lang w:eastAsia="zh-CN"/>
              </w:rPr>
              <w:t>usług</w:t>
            </w:r>
          </w:p>
        </w:tc>
      </w:tr>
      <w:tr w:rsidR="001E1977" w:rsidRPr="00E83257" w14:paraId="7B66434E" w14:textId="77777777" w:rsidTr="00D45E3A">
        <w:tc>
          <w:tcPr>
            <w:tcW w:w="487" w:type="dxa"/>
            <w:tcBorders>
              <w:top w:val="single" w:sz="4" w:space="0" w:color="000000"/>
              <w:left w:val="single" w:sz="4" w:space="0" w:color="000000"/>
              <w:bottom w:val="single" w:sz="4" w:space="0" w:color="000000"/>
            </w:tcBorders>
          </w:tcPr>
          <w:p w14:paraId="77E29218"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4A0B9F66" w14:textId="77777777" w:rsidR="001E1977" w:rsidRPr="00E83257" w:rsidRDefault="001E1977" w:rsidP="007F692F">
            <w:pPr>
              <w:suppressAutoHyphens/>
              <w:snapToGrid w:val="0"/>
              <w:spacing w:line="276" w:lineRule="auto"/>
              <w:rPr>
                <w:sz w:val="22"/>
                <w:lang w:eastAsia="zh-CN"/>
              </w:rPr>
            </w:pPr>
            <w:r w:rsidRPr="00E83257">
              <w:rPr>
                <w:sz w:val="22"/>
                <w:lang w:eastAsia="zh-CN"/>
              </w:rPr>
              <w:t xml:space="preserve">Załącznik nr </w:t>
            </w:r>
            <w:r>
              <w:rPr>
                <w:sz w:val="22"/>
                <w:lang w:eastAsia="zh-CN"/>
              </w:rPr>
              <w:t>5</w:t>
            </w:r>
          </w:p>
        </w:tc>
        <w:tc>
          <w:tcPr>
            <w:tcW w:w="6619" w:type="dxa"/>
            <w:tcBorders>
              <w:top w:val="single" w:sz="4" w:space="0" w:color="000000"/>
              <w:left w:val="single" w:sz="4" w:space="0" w:color="000000"/>
              <w:bottom w:val="single" w:sz="4" w:space="0" w:color="000000"/>
              <w:right w:val="single" w:sz="4" w:space="0" w:color="000000"/>
            </w:tcBorders>
          </w:tcPr>
          <w:p w14:paraId="3AEEEF7C" w14:textId="77777777" w:rsidR="001E1977" w:rsidRPr="00E83257" w:rsidRDefault="001E1977" w:rsidP="007F692F">
            <w:pPr>
              <w:suppressAutoHyphens/>
              <w:snapToGrid w:val="0"/>
              <w:spacing w:line="276" w:lineRule="auto"/>
              <w:jc w:val="both"/>
              <w:rPr>
                <w:sz w:val="22"/>
                <w:lang w:eastAsia="zh-CN"/>
              </w:rPr>
            </w:pPr>
            <w:r>
              <w:rPr>
                <w:sz w:val="22"/>
                <w:lang w:eastAsia="zh-CN"/>
              </w:rPr>
              <w:t>Wzór wykazu</w:t>
            </w:r>
            <w:r w:rsidRPr="00C14B78">
              <w:rPr>
                <w:sz w:val="22"/>
                <w:lang w:eastAsia="zh-CN"/>
              </w:rPr>
              <w:t xml:space="preserve"> osób, które będą uczestniczyć w wykonywaniu niniejszego zamówienia wraz z informacjami o tych osobach</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77777777" w:rsidR="001E1977" w:rsidRPr="00E83257" w:rsidRDefault="001E1977" w:rsidP="007F692F">
            <w:pPr>
              <w:suppressAutoHyphens/>
              <w:snapToGrid w:val="0"/>
              <w:spacing w:line="276" w:lineRule="auto"/>
              <w:rPr>
                <w:sz w:val="22"/>
                <w:lang w:eastAsia="zh-CN"/>
              </w:rPr>
            </w:pPr>
            <w:r>
              <w:rPr>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7F692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7F692F">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425AC74C" w:rsidR="00081A3F" w:rsidRPr="00081A3F" w:rsidRDefault="00081A3F" w:rsidP="007F692F">
            <w:pPr>
              <w:suppressAutoHyphens/>
              <w:snapToGrid w:val="0"/>
              <w:spacing w:line="276" w:lineRule="auto"/>
              <w:rPr>
                <w:sz w:val="22"/>
                <w:lang w:eastAsia="zh-CN"/>
              </w:rPr>
            </w:pPr>
            <w:r w:rsidRPr="00081A3F">
              <w:rPr>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5B23E869" w14:textId="19665A8C" w:rsidR="00081A3F" w:rsidRPr="00081A3F" w:rsidRDefault="009522B9" w:rsidP="007F692F">
            <w:pPr>
              <w:suppressAutoHyphens/>
              <w:snapToGrid w:val="0"/>
              <w:spacing w:line="276" w:lineRule="auto"/>
              <w:jc w:val="both"/>
              <w:rPr>
                <w:sz w:val="22"/>
                <w:lang w:eastAsia="zh-CN"/>
              </w:rPr>
            </w:pPr>
            <w:r>
              <w:rPr>
                <w:sz w:val="22"/>
                <w:szCs w:val="22"/>
              </w:rPr>
              <w:t xml:space="preserve">Opis Przedmiotu Zamówienia (OPZ), składający się z Programu Funkcjonalno-Użytkowego </w:t>
            </w:r>
            <w:r w:rsidR="000A36A9">
              <w:rPr>
                <w:sz w:val="22"/>
                <w:szCs w:val="22"/>
              </w:rPr>
              <w:t>wraz z załącznikami</w:t>
            </w:r>
          </w:p>
        </w:tc>
      </w:tr>
    </w:tbl>
    <w:p w14:paraId="1137F4FC" w14:textId="77777777" w:rsidR="00731232" w:rsidRPr="00FA3145" w:rsidRDefault="00731232" w:rsidP="007F692F">
      <w:pPr>
        <w:suppressAutoHyphens/>
        <w:snapToGrid w:val="0"/>
        <w:spacing w:line="276" w:lineRule="auto"/>
        <w:jc w:val="both"/>
        <w:textAlignment w:val="top"/>
        <w:rPr>
          <w:color w:val="FF0000"/>
          <w:sz w:val="22"/>
          <w:szCs w:val="22"/>
        </w:rPr>
      </w:pPr>
    </w:p>
    <w:sectPr w:rsidR="00731232" w:rsidRPr="00FA3145" w:rsidSect="0057106A">
      <w:headerReference w:type="even" r:id="rId13"/>
      <w:headerReference w:type="default" r:id="rId14"/>
      <w:footerReference w:type="even" r:id="rId15"/>
      <w:footerReference w:type="default" r:id="rId16"/>
      <w:footerReference w:type="first" r:id="rId17"/>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FC3A46" w14:textId="77777777" w:rsidR="00F51DFF" w:rsidRDefault="00F51DFF">
      <w:r>
        <w:separator/>
      </w:r>
    </w:p>
  </w:endnote>
  <w:endnote w:type="continuationSeparator" w:id="0">
    <w:p w14:paraId="4C495C68" w14:textId="77777777" w:rsidR="00F51DFF" w:rsidRDefault="00F51D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Times New Roman"/>
    <w:panose1 w:val="00000000000000000000"/>
    <w:charset w:val="00"/>
    <w:family w:val="auto"/>
    <w:notTrueType/>
    <w:pitch w:val="variable"/>
    <w:sig w:usb0="00000003" w:usb1="00000000" w:usb2="00000000" w:usb3="00000000" w:csb0="00000001" w:csb1="00000000"/>
  </w:font>
  <w:font w:name="GungsuhChe">
    <w:charset w:val="81"/>
    <w:family w:val="modern"/>
    <w:pitch w:val="fixed"/>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End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E69FB" w14:textId="39149548" w:rsidR="008D5CBB" w:rsidRDefault="008D5CBB">
    <w:pPr>
      <w:pStyle w:val="Stopka"/>
    </w:pPr>
    <w:r>
      <w:rPr>
        <w:noProof/>
      </w:rPr>
      <w:drawing>
        <wp:inline distT="0" distB="0" distL="0" distR="0" wp14:anchorId="65AFAF7D" wp14:editId="04A6034A">
          <wp:extent cx="5759450" cy="606425"/>
          <wp:effectExtent l="0" t="0" r="6350" b="3175"/>
          <wp:docPr id="1633936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3689" name="Obraz 163393689"/>
                  <pic:cNvPicPr/>
                </pic:nvPicPr>
                <pic:blipFill>
                  <a:blip r:embed="rId1">
                    <a:extLst>
                      <a:ext uri="{28A0092B-C50C-407E-A947-70E740481C1C}">
                        <a14:useLocalDpi xmlns:a14="http://schemas.microsoft.com/office/drawing/2010/main" val="0"/>
                      </a:ext>
                    </a:extLst>
                  </a:blip>
                  <a:stretch>
                    <a:fillRect/>
                  </a:stretch>
                </pic:blipFill>
                <pic:spPr>
                  <a:xfrm>
                    <a:off x="0" y="0"/>
                    <a:ext cx="5759450" cy="6064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3BB95" w14:textId="77777777" w:rsidR="00F51DFF" w:rsidRDefault="00F51DFF">
      <w:r>
        <w:separator/>
      </w:r>
    </w:p>
  </w:footnote>
  <w:footnote w:type="continuationSeparator" w:id="0">
    <w:p w14:paraId="37138447" w14:textId="77777777" w:rsidR="00F51DFF" w:rsidRDefault="00F51DFF">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2BA4592"/>
    <w:multiLevelType w:val="hybridMultilevel"/>
    <w:tmpl w:val="64EE580C"/>
    <w:lvl w:ilvl="0" w:tplc="04150005">
      <w:start w:val="1"/>
      <w:numFmt w:val="bullet"/>
      <w:lvlText w:val=""/>
      <w:lvlJc w:val="left"/>
      <w:pPr>
        <w:ind w:left="2280" w:hanging="360"/>
      </w:pPr>
      <w:rPr>
        <w:rFonts w:ascii="Wingdings" w:hAnsi="Wingdings" w:hint="default"/>
      </w:rPr>
    </w:lvl>
    <w:lvl w:ilvl="1" w:tplc="04150003" w:tentative="1">
      <w:start w:val="1"/>
      <w:numFmt w:val="bullet"/>
      <w:lvlText w:val="o"/>
      <w:lvlJc w:val="left"/>
      <w:pPr>
        <w:ind w:left="3000" w:hanging="360"/>
      </w:pPr>
      <w:rPr>
        <w:rFonts w:ascii="Courier New" w:hAnsi="Courier New" w:cs="Courier New" w:hint="default"/>
      </w:rPr>
    </w:lvl>
    <w:lvl w:ilvl="2" w:tplc="04150005" w:tentative="1">
      <w:start w:val="1"/>
      <w:numFmt w:val="bullet"/>
      <w:lvlText w:val=""/>
      <w:lvlJc w:val="left"/>
      <w:pPr>
        <w:ind w:left="3720" w:hanging="360"/>
      </w:pPr>
      <w:rPr>
        <w:rFonts w:ascii="Wingdings" w:hAnsi="Wingdings" w:hint="default"/>
      </w:rPr>
    </w:lvl>
    <w:lvl w:ilvl="3" w:tplc="04150001" w:tentative="1">
      <w:start w:val="1"/>
      <w:numFmt w:val="bullet"/>
      <w:lvlText w:val=""/>
      <w:lvlJc w:val="left"/>
      <w:pPr>
        <w:ind w:left="4440" w:hanging="360"/>
      </w:pPr>
      <w:rPr>
        <w:rFonts w:ascii="Symbol" w:hAnsi="Symbol" w:hint="default"/>
      </w:rPr>
    </w:lvl>
    <w:lvl w:ilvl="4" w:tplc="04150003" w:tentative="1">
      <w:start w:val="1"/>
      <w:numFmt w:val="bullet"/>
      <w:lvlText w:val="o"/>
      <w:lvlJc w:val="left"/>
      <w:pPr>
        <w:ind w:left="5160" w:hanging="360"/>
      </w:pPr>
      <w:rPr>
        <w:rFonts w:ascii="Courier New" w:hAnsi="Courier New" w:cs="Courier New" w:hint="default"/>
      </w:rPr>
    </w:lvl>
    <w:lvl w:ilvl="5" w:tplc="04150005" w:tentative="1">
      <w:start w:val="1"/>
      <w:numFmt w:val="bullet"/>
      <w:lvlText w:val=""/>
      <w:lvlJc w:val="left"/>
      <w:pPr>
        <w:ind w:left="5880" w:hanging="360"/>
      </w:pPr>
      <w:rPr>
        <w:rFonts w:ascii="Wingdings" w:hAnsi="Wingdings" w:hint="default"/>
      </w:rPr>
    </w:lvl>
    <w:lvl w:ilvl="6" w:tplc="04150001" w:tentative="1">
      <w:start w:val="1"/>
      <w:numFmt w:val="bullet"/>
      <w:lvlText w:val=""/>
      <w:lvlJc w:val="left"/>
      <w:pPr>
        <w:ind w:left="6600" w:hanging="360"/>
      </w:pPr>
      <w:rPr>
        <w:rFonts w:ascii="Symbol" w:hAnsi="Symbol" w:hint="default"/>
      </w:rPr>
    </w:lvl>
    <w:lvl w:ilvl="7" w:tplc="04150003" w:tentative="1">
      <w:start w:val="1"/>
      <w:numFmt w:val="bullet"/>
      <w:lvlText w:val="o"/>
      <w:lvlJc w:val="left"/>
      <w:pPr>
        <w:ind w:left="7320" w:hanging="360"/>
      </w:pPr>
      <w:rPr>
        <w:rFonts w:ascii="Courier New" w:hAnsi="Courier New" w:cs="Courier New" w:hint="default"/>
      </w:rPr>
    </w:lvl>
    <w:lvl w:ilvl="8" w:tplc="04150005" w:tentative="1">
      <w:start w:val="1"/>
      <w:numFmt w:val="bullet"/>
      <w:lvlText w:val=""/>
      <w:lvlJc w:val="left"/>
      <w:pPr>
        <w:ind w:left="8040" w:hanging="360"/>
      </w:pPr>
      <w:rPr>
        <w:rFonts w:ascii="Wingdings" w:hAnsi="Wingdings" w:hint="default"/>
      </w:rPr>
    </w:lvl>
  </w:abstractNum>
  <w:abstractNum w:abstractNumId="11"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3"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7"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8"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9"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1"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2"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3" w15:restartNumberingAfterBreak="0">
    <w:nsid w:val="32D72608"/>
    <w:multiLevelType w:val="hybridMultilevel"/>
    <w:tmpl w:val="57523514"/>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24"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5"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27"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8" w15:restartNumberingAfterBreak="0">
    <w:nsid w:val="3A190AE5"/>
    <w:multiLevelType w:val="hybridMultilevel"/>
    <w:tmpl w:val="4AF06778"/>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29"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0"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2"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6" w15:restartNumberingAfterBreak="0">
    <w:nsid w:val="55B666C0"/>
    <w:multiLevelType w:val="hybridMultilevel"/>
    <w:tmpl w:val="316A218C"/>
    <w:lvl w:ilvl="0" w:tplc="04150005">
      <w:start w:val="1"/>
      <w:numFmt w:val="bullet"/>
      <w:lvlText w:val=""/>
      <w:lvlJc w:val="left"/>
      <w:pPr>
        <w:ind w:left="2420" w:hanging="360"/>
      </w:pPr>
      <w:rPr>
        <w:rFonts w:ascii="Wingdings" w:hAnsi="Wingdings" w:hint="default"/>
      </w:rPr>
    </w:lvl>
    <w:lvl w:ilvl="1" w:tplc="04150003" w:tentative="1">
      <w:start w:val="1"/>
      <w:numFmt w:val="bullet"/>
      <w:lvlText w:val="o"/>
      <w:lvlJc w:val="left"/>
      <w:pPr>
        <w:ind w:left="3140" w:hanging="360"/>
      </w:pPr>
      <w:rPr>
        <w:rFonts w:ascii="Courier New" w:hAnsi="Courier New" w:hint="default"/>
      </w:rPr>
    </w:lvl>
    <w:lvl w:ilvl="2" w:tplc="04150005" w:tentative="1">
      <w:start w:val="1"/>
      <w:numFmt w:val="bullet"/>
      <w:lvlText w:val=""/>
      <w:lvlJc w:val="left"/>
      <w:pPr>
        <w:ind w:left="3860" w:hanging="360"/>
      </w:pPr>
      <w:rPr>
        <w:rFonts w:ascii="Wingdings" w:hAnsi="Wingdings" w:hint="default"/>
      </w:rPr>
    </w:lvl>
    <w:lvl w:ilvl="3" w:tplc="04150001" w:tentative="1">
      <w:start w:val="1"/>
      <w:numFmt w:val="bullet"/>
      <w:lvlText w:val=""/>
      <w:lvlJc w:val="left"/>
      <w:pPr>
        <w:ind w:left="4580" w:hanging="360"/>
      </w:pPr>
      <w:rPr>
        <w:rFonts w:ascii="Symbol" w:hAnsi="Symbol" w:hint="default"/>
      </w:rPr>
    </w:lvl>
    <w:lvl w:ilvl="4" w:tplc="04150003" w:tentative="1">
      <w:start w:val="1"/>
      <w:numFmt w:val="bullet"/>
      <w:lvlText w:val="o"/>
      <w:lvlJc w:val="left"/>
      <w:pPr>
        <w:ind w:left="5300" w:hanging="360"/>
      </w:pPr>
      <w:rPr>
        <w:rFonts w:ascii="Courier New" w:hAnsi="Courier New" w:hint="default"/>
      </w:rPr>
    </w:lvl>
    <w:lvl w:ilvl="5" w:tplc="04150005" w:tentative="1">
      <w:start w:val="1"/>
      <w:numFmt w:val="bullet"/>
      <w:lvlText w:val=""/>
      <w:lvlJc w:val="left"/>
      <w:pPr>
        <w:ind w:left="6020" w:hanging="360"/>
      </w:pPr>
      <w:rPr>
        <w:rFonts w:ascii="Wingdings" w:hAnsi="Wingdings" w:hint="default"/>
      </w:rPr>
    </w:lvl>
    <w:lvl w:ilvl="6" w:tplc="04150001" w:tentative="1">
      <w:start w:val="1"/>
      <w:numFmt w:val="bullet"/>
      <w:lvlText w:val=""/>
      <w:lvlJc w:val="left"/>
      <w:pPr>
        <w:ind w:left="6740" w:hanging="360"/>
      </w:pPr>
      <w:rPr>
        <w:rFonts w:ascii="Symbol" w:hAnsi="Symbol" w:hint="default"/>
      </w:rPr>
    </w:lvl>
    <w:lvl w:ilvl="7" w:tplc="04150003" w:tentative="1">
      <w:start w:val="1"/>
      <w:numFmt w:val="bullet"/>
      <w:lvlText w:val="o"/>
      <w:lvlJc w:val="left"/>
      <w:pPr>
        <w:ind w:left="7460" w:hanging="360"/>
      </w:pPr>
      <w:rPr>
        <w:rFonts w:ascii="Courier New" w:hAnsi="Courier New" w:hint="default"/>
      </w:rPr>
    </w:lvl>
    <w:lvl w:ilvl="8" w:tplc="04150005" w:tentative="1">
      <w:start w:val="1"/>
      <w:numFmt w:val="bullet"/>
      <w:lvlText w:val=""/>
      <w:lvlJc w:val="left"/>
      <w:pPr>
        <w:ind w:left="8180" w:hanging="360"/>
      </w:pPr>
      <w:rPr>
        <w:rFonts w:ascii="Wingdings" w:hAnsi="Wingdings" w:hint="default"/>
      </w:rPr>
    </w:lvl>
  </w:abstractNum>
  <w:abstractNum w:abstractNumId="37"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1" w15:restartNumberingAfterBreak="0">
    <w:nsid w:val="5D4D0DBD"/>
    <w:multiLevelType w:val="hybridMultilevel"/>
    <w:tmpl w:val="6DB89DCE"/>
    <w:lvl w:ilvl="0" w:tplc="04150005">
      <w:start w:val="1"/>
      <w:numFmt w:val="bullet"/>
      <w:lvlText w:val=""/>
      <w:lvlJc w:val="left"/>
      <w:pPr>
        <w:ind w:left="2705" w:hanging="360"/>
      </w:pPr>
      <w:rPr>
        <w:rFonts w:ascii="Wingdings" w:hAnsi="Wingdings"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4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3"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47"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5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8837697">
    <w:abstractNumId w:val="19"/>
  </w:num>
  <w:num w:numId="2" w16cid:durableId="1836988436">
    <w:abstractNumId w:val="32"/>
  </w:num>
  <w:num w:numId="3" w16cid:durableId="63921634">
    <w:abstractNumId w:val="38"/>
  </w:num>
  <w:num w:numId="4" w16cid:durableId="35202345">
    <w:abstractNumId w:val="44"/>
  </w:num>
  <w:num w:numId="5" w16cid:durableId="201285052">
    <w:abstractNumId w:val="13"/>
  </w:num>
  <w:num w:numId="6" w16cid:durableId="1281449689">
    <w:abstractNumId w:val="47"/>
  </w:num>
  <w:num w:numId="7" w16cid:durableId="1495023112">
    <w:abstractNumId w:val="17"/>
  </w:num>
  <w:num w:numId="8" w16cid:durableId="541014878">
    <w:abstractNumId w:val="43"/>
  </w:num>
  <w:num w:numId="9" w16cid:durableId="1116874704">
    <w:abstractNumId w:val="16"/>
  </w:num>
  <w:num w:numId="10" w16cid:durableId="592782196">
    <w:abstractNumId w:val="18"/>
  </w:num>
  <w:num w:numId="11" w16cid:durableId="1698120122">
    <w:abstractNumId w:val="25"/>
  </w:num>
  <w:num w:numId="12" w16cid:durableId="234322704">
    <w:abstractNumId w:val="39"/>
  </w:num>
  <w:num w:numId="13" w16cid:durableId="18297138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1"/>
  </w:num>
  <w:num w:numId="15" w16cid:durableId="694502252">
    <w:abstractNumId w:val="20"/>
  </w:num>
  <w:num w:numId="16" w16cid:durableId="1004895938">
    <w:abstractNumId w:val="46"/>
  </w:num>
  <w:num w:numId="17" w16cid:durableId="300892119">
    <w:abstractNumId w:val="27"/>
  </w:num>
  <w:num w:numId="18" w16cid:durableId="959916729">
    <w:abstractNumId w:val="11"/>
  </w:num>
  <w:num w:numId="19" w16cid:durableId="2144880155">
    <w:abstractNumId w:val="34"/>
  </w:num>
  <w:num w:numId="20" w16cid:durableId="45878293">
    <w:abstractNumId w:val="12"/>
  </w:num>
  <w:num w:numId="21" w16cid:durableId="1283683620">
    <w:abstractNumId w:val="51"/>
  </w:num>
  <w:num w:numId="22" w16cid:durableId="1203439637">
    <w:abstractNumId w:val="42"/>
  </w:num>
  <w:num w:numId="23" w16cid:durableId="240334557">
    <w:abstractNumId w:val="5"/>
  </w:num>
  <w:num w:numId="24" w16cid:durableId="611939697">
    <w:abstractNumId w:val="9"/>
  </w:num>
  <w:num w:numId="25" w16cid:durableId="1601523447">
    <w:abstractNumId w:val="5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2"/>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4"/>
  </w:num>
  <w:num w:numId="36" w16cid:durableId="574901146">
    <w:abstractNumId w:val="14"/>
  </w:num>
  <w:num w:numId="37" w16cid:durableId="881751630">
    <w:abstractNumId w:val="26"/>
  </w:num>
  <w:num w:numId="38" w16cid:durableId="925263750">
    <w:abstractNumId w:val="33"/>
  </w:num>
  <w:num w:numId="39" w16cid:durableId="1546139669">
    <w:abstractNumId w:val="29"/>
  </w:num>
  <w:num w:numId="40" w16cid:durableId="1181971211">
    <w:abstractNumId w:val="30"/>
  </w:num>
  <w:num w:numId="41" w16cid:durableId="265966346">
    <w:abstractNumId w:val="40"/>
  </w:num>
  <w:num w:numId="42" w16cid:durableId="1220288645">
    <w:abstractNumId w:val="35"/>
  </w:num>
  <w:num w:numId="43" w16cid:durableId="1036665048">
    <w:abstractNumId w:val="37"/>
  </w:num>
  <w:num w:numId="44" w16cid:durableId="1370373983">
    <w:abstractNumId w:val="49"/>
  </w:num>
  <w:num w:numId="45" w16cid:durableId="5136663">
    <w:abstractNumId w:val="31"/>
  </w:num>
  <w:num w:numId="46" w16cid:durableId="1272392632">
    <w:abstractNumId w:val="48"/>
  </w:num>
  <w:num w:numId="47" w16cid:durableId="1521046894">
    <w:abstractNumId w:val="23"/>
  </w:num>
  <w:num w:numId="48" w16cid:durableId="1479032414">
    <w:abstractNumId w:val="36"/>
  </w:num>
  <w:num w:numId="49" w16cid:durableId="992683492">
    <w:abstractNumId w:val="41"/>
  </w:num>
  <w:num w:numId="50" w16cid:durableId="554238283">
    <w:abstractNumId w:val="28"/>
  </w:num>
  <w:num w:numId="51" w16cid:durableId="303973350">
    <w:abstractNumId w:val="1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3B8"/>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6A9"/>
    <w:rsid w:val="000A3A84"/>
    <w:rsid w:val="000A3FA6"/>
    <w:rsid w:val="000A4090"/>
    <w:rsid w:val="000A40BD"/>
    <w:rsid w:val="000A543D"/>
    <w:rsid w:val="000A5488"/>
    <w:rsid w:val="000A572F"/>
    <w:rsid w:val="000A5B73"/>
    <w:rsid w:val="000A5ECF"/>
    <w:rsid w:val="000A61A2"/>
    <w:rsid w:val="000A6956"/>
    <w:rsid w:val="000A6EA5"/>
    <w:rsid w:val="000A6F07"/>
    <w:rsid w:val="000A7665"/>
    <w:rsid w:val="000A7756"/>
    <w:rsid w:val="000A78D4"/>
    <w:rsid w:val="000A7B71"/>
    <w:rsid w:val="000A7D97"/>
    <w:rsid w:val="000B0428"/>
    <w:rsid w:val="000B0576"/>
    <w:rsid w:val="000B0D68"/>
    <w:rsid w:val="000B0D76"/>
    <w:rsid w:val="000B0EBE"/>
    <w:rsid w:val="000B10BE"/>
    <w:rsid w:val="000B1343"/>
    <w:rsid w:val="000B1484"/>
    <w:rsid w:val="000B2390"/>
    <w:rsid w:val="000B2671"/>
    <w:rsid w:val="000B2674"/>
    <w:rsid w:val="000B2AE2"/>
    <w:rsid w:val="000B2F14"/>
    <w:rsid w:val="000B32DC"/>
    <w:rsid w:val="000B33C9"/>
    <w:rsid w:val="000B4CB2"/>
    <w:rsid w:val="000B4D15"/>
    <w:rsid w:val="000B4ECD"/>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255"/>
    <w:rsid w:val="000F1C62"/>
    <w:rsid w:val="000F1CC1"/>
    <w:rsid w:val="000F1D45"/>
    <w:rsid w:val="000F1EB4"/>
    <w:rsid w:val="000F26DE"/>
    <w:rsid w:val="000F2840"/>
    <w:rsid w:val="000F2CF0"/>
    <w:rsid w:val="000F3226"/>
    <w:rsid w:val="000F410E"/>
    <w:rsid w:val="000F45FE"/>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BD5"/>
    <w:rsid w:val="00120FB2"/>
    <w:rsid w:val="001211E4"/>
    <w:rsid w:val="00121728"/>
    <w:rsid w:val="00121729"/>
    <w:rsid w:val="00121CE3"/>
    <w:rsid w:val="001221C3"/>
    <w:rsid w:val="00122276"/>
    <w:rsid w:val="00122390"/>
    <w:rsid w:val="001225F8"/>
    <w:rsid w:val="00122AA2"/>
    <w:rsid w:val="00122DAE"/>
    <w:rsid w:val="00122E6F"/>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ABA"/>
    <w:rsid w:val="00137BCB"/>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022"/>
    <w:rsid w:val="001627BF"/>
    <w:rsid w:val="001627DF"/>
    <w:rsid w:val="0016281C"/>
    <w:rsid w:val="00162890"/>
    <w:rsid w:val="00162915"/>
    <w:rsid w:val="001635B5"/>
    <w:rsid w:val="0016397A"/>
    <w:rsid w:val="00163AB9"/>
    <w:rsid w:val="00163F7C"/>
    <w:rsid w:val="00164466"/>
    <w:rsid w:val="00164BF7"/>
    <w:rsid w:val="00164C04"/>
    <w:rsid w:val="0016500C"/>
    <w:rsid w:val="00165526"/>
    <w:rsid w:val="00165A5B"/>
    <w:rsid w:val="00165B82"/>
    <w:rsid w:val="00165C79"/>
    <w:rsid w:val="0016612F"/>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C09"/>
    <w:rsid w:val="00196EDD"/>
    <w:rsid w:val="00197138"/>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0E2"/>
    <w:rsid w:val="001B5A86"/>
    <w:rsid w:val="001B5D7D"/>
    <w:rsid w:val="001B6379"/>
    <w:rsid w:val="001B6974"/>
    <w:rsid w:val="001B7784"/>
    <w:rsid w:val="001B797F"/>
    <w:rsid w:val="001C00D9"/>
    <w:rsid w:val="001C0462"/>
    <w:rsid w:val="001C0A0B"/>
    <w:rsid w:val="001C1083"/>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C15"/>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A2C"/>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2EAE"/>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42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2F7E13"/>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03B"/>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80D"/>
    <w:rsid w:val="00352899"/>
    <w:rsid w:val="00352AA0"/>
    <w:rsid w:val="00352AAB"/>
    <w:rsid w:val="003531C6"/>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6E6"/>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AD9"/>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AA"/>
    <w:rsid w:val="003B74B2"/>
    <w:rsid w:val="003B7EFB"/>
    <w:rsid w:val="003C0445"/>
    <w:rsid w:val="003C09C4"/>
    <w:rsid w:val="003C0B7D"/>
    <w:rsid w:val="003C0F6A"/>
    <w:rsid w:val="003C100B"/>
    <w:rsid w:val="003C10AA"/>
    <w:rsid w:val="003C1553"/>
    <w:rsid w:val="003C195B"/>
    <w:rsid w:val="003C2D45"/>
    <w:rsid w:val="003C2E05"/>
    <w:rsid w:val="003C32B4"/>
    <w:rsid w:val="003C3C60"/>
    <w:rsid w:val="003C3D4E"/>
    <w:rsid w:val="003C3ED1"/>
    <w:rsid w:val="003C439E"/>
    <w:rsid w:val="003C4448"/>
    <w:rsid w:val="003C479A"/>
    <w:rsid w:val="003C518F"/>
    <w:rsid w:val="003C53F1"/>
    <w:rsid w:val="003C62A7"/>
    <w:rsid w:val="003C64F1"/>
    <w:rsid w:val="003C664E"/>
    <w:rsid w:val="003C68A3"/>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0F9"/>
    <w:rsid w:val="0040613F"/>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0BF"/>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77ED8"/>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5B6"/>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6DE"/>
    <w:rsid w:val="004E1B26"/>
    <w:rsid w:val="004E25E2"/>
    <w:rsid w:val="004E27B8"/>
    <w:rsid w:val="004E2898"/>
    <w:rsid w:val="004E32EB"/>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61A"/>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1426"/>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14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4DE"/>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7D8"/>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C89"/>
    <w:rsid w:val="00672EB3"/>
    <w:rsid w:val="00672FE2"/>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AF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2EA"/>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0579"/>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ADF"/>
    <w:rsid w:val="007C5B94"/>
    <w:rsid w:val="007C5D8C"/>
    <w:rsid w:val="007C6910"/>
    <w:rsid w:val="007C6C74"/>
    <w:rsid w:val="007D0014"/>
    <w:rsid w:val="007D01CF"/>
    <w:rsid w:val="007D037C"/>
    <w:rsid w:val="007D04FE"/>
    <w:rsid w:val="007D07F2"/>
    <w:rsid w:val="007D0C6A"/>
    <w:rsid w:val="007D1417"/>
    <w:rsid w:val="007D1779"/>
    <w:rsid w:val="007D203C"/>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826"/>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692F"/>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1794"/>
    <w:rsid w:val="00831BD1"/>
    <w:rsid w:val="0083252A"/>
    <w:rsid w:val="008325F2"/>
    <w:rsid w:val="00832838"/>
    <w:rsid w:val="0083296F"/>
    <w:rsid w:val="00832D21"/>
    <w:rsid w:val="00832E25"/>
    <w:rsid w:val="00832E9D"/>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0694"/>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52EE"/>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58"/>
    <w:rsid w:val="008B0D9E"/>
    <w:rsid w:val="008B114D"/>
    <w:rsid w:val="008B14BD"/>
    <w:rsid w:val="008B1754"/>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AF4"/>
    <w:rsid w:val="008C3B6F"/>
    <w:rsid w:val="008C3BAC"/>
    <w:rsid w:val="008C3F2A"/>
    <w:rsid w:val="008C54EC"/>
    <w:rsid w:val="008C58D8"/>
    <w:rsid w:val="008C5CB6"/>
    <w:rsid w:val="008C6BF4"/>
    <w:rsid w:val="008C6EB0"/>
    <w:rsid w:val="008C7415"/>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D81"/>
    <w:rsid w:val="009840C7"/>
    <w:rsid w:val="009840F3"/>
    <w:rsid w:val="00984459"/>
    <w:rsid w:val="009849E0"/>
    <w:rsid w:val="00985A1C"/>
    <w:rsid w:val="00985B09"/>
    <w:rsid w:val="00985EC5"/>
    <w:rsid w:val="00986177"/>
    <w:rsid w:val="00986958"/>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44B"/>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2C1"/>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3ED"/>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169"/>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C92"/>
    <w:rsid w:val="00B00CAE"/>
    <w:rsid w:val="00B01A5D"/>
    <w:rsid w:val="00B01CF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2B08"/>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B61"/>
    <w:rsid w:val="00B21D83"/>
    <w:rsid w:val="00B21E80"/>
    <w:rsid w:val="00B22345"/>
    <w:rsid w:val="00B223B8"/>
    <w:rsid w:val="00B22910"/>
    <w:rsid w:val="00B22DA3"/>
    <w:rsid w:val="00B2347B"/>
    <w:rsid w:val="00B234B3"/>
    <w:rsid w:val="00B23FD9"/>
    <w:rsid w:val="00B2412B"/>
    <w:rsid w:val="00B2430F"/>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56B4"/>
    <w:rsid w:val="00B45879"/>
    <w:rsid w:val="00B45AB3"/>
    <w:rsid w:val="00B45F8E"/>
    <w:rsid w:val="00B46919"/>
    <w:rsid w:val="00B46A75"/>
    <w:rsid w:val="00B46BC6"/>
    <w:rsid w:val="00B47366"/>
    <w:rsid w:val="00B47413"/>
    <w:rsid w:val="00B474B8"/>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5"/>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3FD0"/>
    <w:rsid w:val="00BE47AE"/>
    <w:rsid w:val="00BE4BBF"/>
    <w:rsid w:val="00BE50AA"/>
    <w:rsid w:val="00BE52BB"/>
    <w:rsid w:val="00BE52F6"/>
    <w:rsid w:val="00BE545B"/>
    <w:rsid w:val="00BE55D8"/>
    <w:rsid w:val="00BE5737"/>
    <w:rsid w:val="00BE5AAC"/>
    <w:rsid w:val="00BE5C38"/>
    <w:rsid w:val="00BE634F"/>
    <w:rsid w:val="00BE6A1C"/>
    <w:rsid w:val="00BE7051"/>
    <w:rsid w:val="00BF02FA"/>
    <w:rsid w:val="00BF0456"/>
    <w:rsid w:val="00BF07C3"/>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FB8"/>
    <w:rsid w:val="00C745B2"/>
    <w:rsid w:val="00C74DB9"/>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AE7"/>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B7F"/>
    <w:rsid w:val="00CF6184"/>
    <w:rsid w:val="00CF6296"/>
    <w:rsid w:val="00CF651F"/>
    <w:rsid w:val="00CF7000"/>
    <w:rsid w:val="00CF7547"/>
    <w:rsid w:val="00CF79BB"/>
    <w:rsid w:val="00D00DDA"/>
    <w:rsid w:val="00D013D8"/>
    <w:rsid w:val="00D01918"/>
    <w:rsid w:val="00D01EC3"/>
    <w:rsid w:val="00D021EF"/>
    <w:rsid w:val="00D022BC"/>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B07"/>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BE9"/>
    <w:rsid w:val="00D87FFC"/>
    <w:rsid w:val="00D90261"/>
    <w:rsid w:val="00D90357"/>
    <w:rsid w:val="00D90878"/>
    <w:rsid w:val="00D909C7"/>
    <w:rsid w:val="00D90A22"/>
    <w:rsid w:val="00D90AA9"/>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D7B26"/>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BCA"/>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2D74"/>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29"/>
    <w:rsid w:val="00E41B86"/>
    <w:rsid w:val="00E41EE5"/>
    <w:rsid w:val="00E42C8B"/>
    <w:rsid w:val="00E42DF2"/>
    <w:rsid w:val="00E42F48"/>
    <w:rsid w:val="00E4329E"/>
    <w:rsid w:val="00E43342"/>
    <w:rsid w:val="00E438C3"/>
    <w:rsid w:val="00E43BC5"/>
    <w:rsid w:val="00E43C13"/>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464"/>
    <w:rsid w:val="00E56AE6"/>
    <w:rsid w:val="00E56E1B"/>
    <w:rsid w:val="00E57006"/>
    <w:rsid w:val="00E5733C"/>
    <w:rsid w:val="00E57593"/>
    <w:rsid w:val="00E57646"/>
    <w:rsid w:val="00E60CD4"/>
    <w:rsid w:val="00E60DC3"/>
    <w:rsid w:val="00E60EE1"/>
    <w:rsid w:val="00E613DE"/>
    <w:rsid w:val="00E61D93"/>
    <w:rsid w:val="00E6266B"/>
    <w:rsid w:val="00E633DC"/>
    <w:rsid w:val="00E63400"/>
    <w:rsid w:val="00E63638"/>
    <w:rsid w:val="00E63915"/>
    <w:rsid w:val="00E63B3D"/>
    <w:rsid w:val="00E63D1F"/>
    <w:rsid w:val="00E64294"/>
    <w:rsid w:val="00E64D66"/>
    <w:rsid w:val="00E64FB3"/>
    <w:rsid w:val="00E65678"/>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2D47"/>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75"/>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08C"/>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2220"/>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57"/>
    <w:rsid w:val="00EF34F0"/>
    <w:rsid w:val="00EF3CE2"/>
    <w:rsid w:val="00EF3FA5"/>
    <w:rsid w:val="00EF429D"/>
    <w:rsid w:val="00EF48C6"/>
    <w:rsid w:val="00EF4CD3"/>
    <w:rsid w:val="00EF599F"/>
    <w:rsid w:val="00EF5F33"/>
    <w:rsid w:val="00EF63B7"/>
    <w:rsid w:val="00EF6698"/>
    <w:rsid w:val="00EF6B5C"/>
    <w:rsid w:val="00EF71F7"/>
    <w:rsid w:val="00EF7559"/>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1DDB"/>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1DFF"/>
    <w:rsid w:val="00F529E1"/>
    <w:rsid w:val="00F52D33"/>
    <w:rsid w:val="00F52DAB"/>
    <w:rsid w:val="00F5305A"/>
    <w:rsid w:val="00F53193"/>
    <w:rsid w:val="00F5333F"/>
    <w:rsid w:val="00F53A6B"/>
    <w:rsid w:val="00F54047"/>
    <w:rsid w:val="00F548A6"/>
    <w:rsid w:val="00F54CF9"/>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97E7C"/>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AB2"/>
    <w:rsid w:val="00FA7C4F"/>
    <w:rsid w:val="00FA7C66"/>
    <w:rsid w:val="00FB0103"/>
    <w:rsid w:val="00FB031E"/>
    <w:rsid w:val="00FB04B8"/>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416"/>
    <w:rsid w:val="00FC755A"/>
    <w:rsid w:val="00FC784A"/>
    <w:rsid w:val="00FC7D40"/>
    <w:rsid w:val="00FC7FF6"/>
    <w:rsid w:val="00FD031F"/>
    <w:rsid w:val="00FD064A"/>
    <w:rsid w:val="00FD0A8B"/>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 w:type="paragraph" w:styleId="Poprawka">
    <w:name w:val="Revision"/>
    <w:hidden/>
    <w:uiPriority w:val="99"/>
    <w:semiHidden/>
    <w:rsid w:val="008B0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24</Pages>
  <Words>9685</Words>
  <Characters>58114</Characters>
  <Application>Microsoft Office Word</Application>
  <DocSecurity>0</DocSecurity>
  <Lines>484</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67664</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ZZP.Kruszyński Bartłomiej</cp:lastModifiedBy>
  <cp:revision>8</cp:revision>
  <cp:lastPrinted>2022-05-24T10:45:00Z</cp:lastPrinted>
  <dcterms:created xsi:type="dcterms:W3CDTF">2026-04-08T09:33:00Z</dcterms:created>
  <dcterms:modified xsi:type="dcterms:W3CDTF">2026-04-08T09:41:00Z</dcterms:modified>
</cp:coreProperties>
</file>