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DB17C1" w14:textId="7498683B" w:rsidR="00617940" w:rsidRPr="00D63246" w:rsidRDefault="000B564A" w:rsidP="00D63246">
      <w:pPr>
        <w:tabs>
          <w:tab w:val="left" w:pos="720"/>
          <w:tab w:val="center" w:pos="4536"/>
          <w:tab w:val="right" w:pos="9072"/>
        </w:tabs>
        <w:spacing w:after="0"/>
        <w:jc w:val="both"/>
        <w:rPr>
          <w:rFonts w:ascii="Verdana" w:eastAsia="Times New Roman" w:hAnsi="Verdana" w:cs="Arial"/>
          <w:i/>
          <w:sz w:val="20"/>
          <w:szCs w:val="20"/>
          <w:lang w:eastAsia="pl-PL"/>
        </w:rPr>
      </w:pPr>
      <w:r w:rsidRPr="008E28D0">
        <w:rPr>
          <w:rFonts w:ascii="Verdana" w:eastAsia="Times New Roman" w:hAnsi="Verdana" w:cs="Arial"/>
          <w:i/>
          <w:lang w:eastAsia="pl-PL"/>
        </w:rPr>
        <w:tab/>
      </w:r>
      <w:r w:rsidRPr="008E28D0">
        <w:rPr>
          <w:rFonts w:ascii="Verdana" w:eastAsia="Times New Roman" w:hAnsi="Verdana" w:cs="Arial"/>
          <w:i/>
          <w:lang w:eastAsia="pl-PL"/>
        </w:rPr>
        <w:tab/>
      </w:r>
      <w:r w:rsidRPr="008E28D0">
        <w:rPr>
          <w:rFonts w:ascii="Verdana" w:eastAsia="Times New Roman" w:hAnsi="Verdana" w:cs="Arial"/>
          <w:i/>
          <w:lang w:eastAsia="pl-PL"/>
        </w:rPr>
        <w:tab/>
      </w:r>
      <w:r w:rsidR="00FD6B21">
        <w:rPr>
          <w:rFonts w:ascii="Verdana" w:eastAsia="Times New Roman" w:hAnsi="Verdana" w:cs="Arial"/>
          <w:i/>
          <w:sz w:val="20"/>
          <w:szCs w:val="20"/>
          <w:lang w:eastAsia="pl-PL"/>
        </w:rPr>
        <w:t>Załącznik nr 7 do SWZ</w:t>
      </w:r>
      <w:bookmarkStart w:id="0" w:name="_GoBack"/>
      <w:bookmarkEnd w:id="0"/>
    </w:p>
    <w:p w14:paraId="347BFE8E" w14:textId="77777777" w:rsidR="0058584F" w:rsidRPr="00D63246" w:rsidRDefault="0058584F" w:rsidP="00D63246">
      <w:pPr>
        <w:tabs>
          <w:tab w:val="left" w:pos="720"/>
          <w:tab w:val="center" w:pos="4536"/>
          <w:tab w:val="right" w:pos="9072"/>
        </w:tabs>
        <w:spacing w:after="0"/>
        <w:jc w:val="both"/>
        <w:rPr>
          <w:rFonts w:ascii="Verdana" w:eastAsia="Times New Roman" w:hAnsi="Verdana" w:cs="Arial"/>
          <w:b/>
          <w:sz w:val="20"/>
          <w:szCs w:val="20"/>
          <w:lang w:eastAsia="pl-PL"/>
        </w:rPr>
      </w:pPr>
    </w:p>
    <w:p w14:paraId="13E14D5A" w14:textId="2575BD25" w:rsidR="0058584F" w:rsidRPr="00D63246" w:rsidRDefault="0058584F" w:rsidP="00D63246">
      <w:pPr>
        <w:tabs>
          <w:tab w:val="center" w:pos="4592"/>
          <w:tab w:val="left" w:pos="5475"/>
        </w:tabs>
        <w:spacing w:after="240"/>
        <w:jc w:val="center"/>
        <w:rPr>
          <w:rFonts w:ascii="Verdana" w:eastAsia="Times New Roman" w:hAnsi="Verdana" w:cs="Arial"/>
          <w:b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b/>
          <w:bCs/>
          <w:sz w:val="20"/>
          <w:szCs w:val="20"/>
          <w:lang w:eastAsia="pl-PL"/>
        </w:rPr>
        <w:t>Umowa nr</w:t>
      </w:r>
      <w:r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 xml:space="preserve"> </w:t>
      </w:r>
      <w:r w:rsidR="00D20E78"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 xml:space="preserve">ZIU </w:t>
      </w:r>
      <w:r w:rsidR="00203EAD"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>………</w:t>
      </w:r>
      <w:r w:rsidR="006150A9"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>.</w:t>
      </w:r>
      <w:r w:rsidR="00D20E78"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>202</w:t>
      </w:r>
      <w:r w:rsidR="00203EAD"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>6</w:t>
      </w:r>
    </w:p>
    <w:p w14:paraId="5A474424" w14:textId="797D2890" w:rsidR="002A07F5" w:rsidRPr="00D63246" w:rsidRDefault="0058584F" w:rsidP="00D63246">
      <w:pPr>
        <w:spacing w:after="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Zawarta w dniu </w:t>
      </w:r>
      <w:r w:rsidR="00203EAD" w:rsidRPr="00D63246">
        <w:rPr>
          <w:rFonts w:ascii="Verdana" w:eastAsia="Times New Roman" w:hAnsi="Verdana" w:cs="Arial"/>
          <w:sz w:val="20"/>
          <w:szCs w:val="20"/>
          <w:lang w:eastAsia="pl-PL"/>
        </w:rPr>
        <w:t>………….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202</w:t>
      </w:r>
      <w:r w:rsidR="00203EAD" w:rsidRPr="00D63246">
        <w:rPr>
          <w:rFonts w:ascii="Verdana" w:eastAsia="Times New Roman" w:hAnsi="Verdana" w:cs="Arial"/>
          <w:sz w:val="20"/>
          <w:szCs w:val="20"/>
          <w:lang w:eastAsia="pl-PL"/>
        </w:rPr>
        <w:t>6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r. </w:t>
      </w:r>
      <w:r w:rsidR="006841C5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w Wieliczce 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pomiędzy</w:t>
      </w:r>
      <w:r w:rsidR="002A07F5" w:rsidRPr="00D63246">
        <w:rPr>
          <w:rFonts w:ascii="Verdana" w:eastAsia="Times New Roman" w:hAnsi="Verdana" w:cs="Arial"/>
          <w:sz w:val="20"/>
          <w:szCs w:val="20"/>
          <w:lang w:eastAsia="pl-PL"/>
        </w:rPr>
        <w:t>:</w:t>
      </w:r>
    </w:p>
    <w:p w14:paraId="61BCAC93" w14:textId="77777777" w:rsidR="002A07F5" w:rsidRPr="00D63246" w:rsidRDefault="002A07F5" w:rsidP="00D63246">
      <w:pPr>
        <w:spacing w:after="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</w:p>
    <w:p w14:paraId="26491101" w14:textId="4DEED5BE" w:rsidR="002A07F5" w:rsidRPr="00D63246" w:rsidRDefault="002A07F5" w:rsidP="00D6324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D63246">
        <w:rPr>
          <w:rFonts w:ascii="Verdana" w:eastAsia="Times New Roman" w:hAnsi="Verdana" w:cs="Times New Roman"/>
          <w:b/>
          <w:sz w:val="20"/>
          <w:szCs w:val="20"/>
          <w:lang w:eastAsia="pl-PL"/>
        </w:rPr>
        <w:t>Powiatem Wielickim, Rynek Górny 2</w:t>
      </w:r>
      <w:r w:rsidRPr="00D63246">
        <w:rPr>
          <w:rFonts w:ascii="Verdana" w:eastAsia="Times New Roman" w:hAnsi="Verdana" w:cs="Times New Roman"/>
          <w:sz w:val="20"/>
          <w:szCs w:val="20"/>
          <w:lang w:eastAsia="pl-PL"/>
        </w:rPr>
        <w:t>; 32-020 Wieliczka, NIP: 6831742730; REGON: 351554531 reprezentowany</w:t>
      </w:r>
      <w:r w:rsidR="00694529">
        <w:rPr>
          <w:rFonts w:ascii="Verdana" w:eastAsia="Times New Roman" w:hAnsi="Verdana" w:cs="Times New Roman"/>
          <w:sz w:val="20"/>
          <w:szCs w:val="20"/>
          <w:lang w:eastAsia="pl-PL"/>
        </w:rPr>
        <w:t>m</w:t>
      </w:r>
      <w:r w:rsidRPr="00D63246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przez Zarząd Powiatu Wielickiego, w imieniu którego działają:</w:t>
      </w:r>
    </w:p>
    <w:p w14:paraId="5C1E16CC" w14:textId="66D7461C" w:rsidR="002A07F5" w:rsidRPr="00D63246" w:rsidRDefault="002A07F5" w:rsidP="00D6324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D63246">
        <w:rPr>
          <w:rFonts w:ascii="Verdana" w:eastAsia="Times New Roman" w:hAnsi="Verdana" w:cs="Times New Roman"/>
          <w:sz w:val="20"/>
          <w:szCs w:val="20"/>
          <w:lang w:eastAsia="pl-PL"/>
        </w:rPr>
        <w:t>1.</w:t>
      </w:r>
      <w:r w:rsidRPr="00D63246">
        <w:rPr>
          <w:rFonts w:ascii="Verdana" w:eastAsia="Times New Roman" w:hAnsi="Verdana" w:cs="Times New Roman"/>
          <w:sz w:val="20"/>
          <w:szCs w:val="20"/>
          <w:lang w:eastAsia="pl-PL"/>
        </w:rPr>
        <w:tab/>
      </w:r>
      <w:r w:rsidR="009F1FB3" w:rsidRPr="00D63246">
        <w:rPr>
          <w:rFonts w:ascii="Verdana" w:eastAsia="Times New Roman" w:hAnsi="Verdana" w:cs="Times New Roman"/>
          <w:sz w:val="20"/>
          <w:szCs w:val="20"/>
          <w:lang w:eastAsia="pl-PL"/>
        </w:rPr>
        <w:t>Roman Ptak</w:t>
      </w:r>
      <w:r w:rsidRPr="00D63246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– Starosta Wielicki,</w:t>
      </w:r>
    </w:p>
    <w:p w14:paraId="095D7C3C" w14:textId="2F0D1F06" w:rsidR="002A07F5" w:rsidRPr="00D63246" w:rsidRDefault="002A07F5" w:rsidP="00D6324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D63246">
        <w:rPr>
          <w:rFonts w:ascii="Verdana" w:eastAsia="Times New Roman" w:hAnsi="Verdana" w:cs="Times New Roman"/>
          <w:sz w:val="20"/>
          <w:szCs w:val="20"/>
          <w:lang w:eastAsia="pl-PL"/>
        </w:rPr>
        <w:t>2.</w:t>
      </w:r>
      <w:r w:rsidRPr="00D63246">
        <w:rPr>
          <w:rFonts w:ascii="Verdana" w:eastAsia="Times New Roman" w:hAnsi="Verdana" w:cs="Times New Roman"/>
          <w:sz w:val="20"/>
          <w:szCs w:val="20"/>
          <w:lang w:eastAsia="pl-PL"/>
        </w:rPr>
        <w:tab/>
      </w:r>
      <w:r w:rsidR="009F1FB3" w:rsidRPr="00D63246">
        <w:rPr>
          <w:rFonts w:ascii="Verdana" w:eastAsia="Times New Roman" w:hAnsi="Verdana" w:cs="Times New Roman"/>
          <w:sz w:val="20"/>
          <w:szCs w:val="20"/>
          <w:lang w:eastAsia="pl-PL"/>
        </w:rPr>
        <w:t>Ewa Ptasznik</w:t>
      </w:r>
      <w:r w:rsidRPr="00D63246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– Wicestarosta Wielicki,</w:t>
      </w:r>
    </w:p>
    <w:p w14:paraId="6273C164" w14:textId="77777777" w:rsidR="002A07F5" w:rsidRPr="00D63246" w:rsidRDefault="002A07F5" w:rsidP="00D6324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D63246">
        <w:rPr>
          <w:rFonts w:ascii="Verdana" w:eastAsia="Times New Roman" w:hAnsi="Verdana" w:cs="Times New Roman"/>
          <w:sz w:val="20"/>
          <w:szCs w:val="20"/>
          <w:lang w:eastAsia="pl-PL"/>
        </w:rPr>
        <w:t>przy kontrasygnacie Joanny Kwaśnica – Skarbnika Powiatu Wielickiego,</w:t>
      </w:r>
    </w:p>
    <w:p w14:paraId="6571D546" w14:textId="77777777" w:rsidR="0058584F" w:rsidRPr="00D63246" w:rsidRDefault="0058584F" w:rsidP="00D6324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</w:p>
    <w:p w14:paraId="5B0FCD79" w14:textId="77777777" w:rsidR="0058584F" w:rsidRPr="00D63246" w:rsidRDefault="0058584F" w:rsidP="00D63246">
      <w:pPr>
        <w:spacing w:after="0"/>
        <w:jc w:val="both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 w:rsidRPr="00D63246">
        <w:rPr>
          <w:rFonts w:ascii="Verdana" w:eastAsia="Times New Roman" w:hAnsi="Verdana" w:cs="Times New Roman"/>
          <w:sz w:val="20"/>
          <w:szCs w:val="20"/>
          <w:lang w:eastAsia="pl-PL"/>
        </w:rPr>
        <w:t>zwanym dalej</w:t>
      </w:r>
      <w:r w:rsidRPr="00D63246">
        <w:rPr>
          <w:rFonts w:ascii="Verdana" w:eastAsia="Times New Roman" w:hAnsi="Verdana" w:cs="Times New Roman"/>
          <w:b/>
          <w:sz w:val="20"/>
          <w:szCs w:val="20"/>
          <w:lang w:eastAsia="pl-PL"/>
        </w:rPr>
        <w:t xml:space="preserve"> ,, Zamawiającym’’</w:t>
      </w:r>
    </w:p>
    <w:p w14:paraId="084A7C25" w14:textId="77777777" w:rsidR="0058584F" w:rsidRPr="00D63246" w:rsidRDefault="0058584F" w:rsidP="00D63246">
      <w:pPr>
        <w:spacing w:before="120" w:after="120"/>
        <w:jc w:val="both"/>
        <w:rPr>
          <w:rFonts w:ascii="Verdana" w:eastAsia="Times New Roman" w:hAnsi="Verdana" w:cs="Arial"/>
          <w:b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 xml:space="preserve">a </w:t>
      </w:r>
    </w:p>
    <w:p w14:paraId="5016FF9B" w14:textId="77777777" w:rsidR="0058584F" w:rsidRDefault="0058584F" w:rsidP="00D63246">
      <w:pPr>
        <w:spacing w:after="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</w:p>
    <w:p w14:paraId="468EA036" w14:textId="6A134A96" w:rsidR="00D63246" w:rsidRDefault="00D63246" w:rsidP="00D63246">
      <w:pPr>
        <w:spacing w:after="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>
        <w:rPr>
          <w:rFonts w:ascii="Verdana" w:eastAsia="Times New Roman" w:hAnsi="Verdana" w:cs="Arial"/>
          <w:sz w:val="20"/>
          <w:szCs w:val="20"/>
          <w:lang w:eastAsia="pl-PL"/>
        </w:rPr>
        <w:t>/………………/</w:t>
      </w:r>
    </w:p>
    <w:p w14:paraId="54792509" w14:textId="77777777" w:rsidR="00D63246" w:rsidRPr="00D63246" w:rsidRDefault="00D63246" w:rsidP="00D63246">
      <w:pPr>
        <w:spacing w:after="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</w:p>
    <w:p w14:paraId="1D58C935" w14:textId="292ECB99" w:rsidR="0058584F" w:rsidRPr="00D63246" w:rsidRDefault="0058584F" w:rsidP="00D63246">
      <w:pPr>
        <w:spacing w:after="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zwaną dalej „</w:t>
      </w:r>
      <w:r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>Wykonawcą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”,</w:t>
      </w:r>
    </w:p>
    <w:p w14:paraId="722BBF4E" w14:textId="77777777" w:rsidR="0058584F" w:rsidRPr="00D63246" w:rsidRDefault="0058584F" w:rsidP="00D63246">
      <w:pPr>
        <w:spacing w:after="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</w:p>
    <w:p w14:paraId="1357175D" w14:textId="77777777" w:rsidR="0058584F" w:rsidRPr="00D63246" w:rsidRDefault="0058584F" w:rsidP="00D63246">
      <w:pPr>
        <w:spacing w:after="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łącznie zwanymi „</w:t>
      </w:r>
      <w:r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>Stronami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”, a odrębnie „</w:t>
      </w:r>
      <w:r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>Stroną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”.</w:t>
      </w:r>
    </w:p>
    <w:p w14:paraId="0F28005D" w14:textId="77777777" w:rsidR="0058584F" w:rsidRPr="00D63246" w:rsidRDefault="0058584F" w:rsidP="00D63246">
      <w:pPr>
        <w:jc w:val="both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</w:p>
    <w:p w14:paraId="55A33B6B" w14:textId="5151E5EF" w:rsidR="0058584F" w:rsidRPr="00D63246" w:rsidRDefault="0058584F" w:rsidP="00D63246">
      <w:pPr>
        <w:jc w:val="both"/>
        <w:rPr>
          <w:rFonts w:ascii="Verdana" w:eastAsia="Times New Roman" w:hAnsi="Verdana" w:cs="Arial"/>
          <w:b/>
          <w:i/>
          <w:sz w:val="20"/>
          <w:szCs w:val="20"/>
          <w:lang w:eastAsia="pl-PL"/>
        </w:rPr>
      </w:pPr>
      <w:r w:rsidRPr="00D63246">
        <w:rPr>
          <w:rFonts w:ascii="Verdana" w:eastAsia="Times New Roman" w:hAnsi="Verdana" w:cs="Times New Roman"/>
          <w:i/>
          <w:sz w:val="20"/>
          <w:szCs w:val="20"/>
          <w:lang w:eastAsia="pl-PL"/>
        </w:rPr>
        <w:t>Strony zgodnie oświadczają, że Wykonawca został wybrany przez Zamawiającego w wyniku rozstrzygnięcia postępowania o udzielenie zamówienia publicznego, prowadzonego w trybie podstawowym bez negocjacji</w:t>
      </w:r>
      <w:r w:rsidRPr="00D63246">
        <w:rPr>
          <w:rFonts w:ascii="Verdana" w:eastAsia="Calibri" w:hAnsi="Verdana" w:cs="Arial"/>
          <w:i/>
          <w:color w:val="000000"/>
          <w:sz w:val="20"/>
          <w:szCs w:val="20"/>
        </w:rPr>
        <w:t xml:space="preserve"> zgodnie z art. 275 pkt. 1 ustawy z dnia 11 września 2019 r. Prawo zamówień publicznych (</w:t>
      </w:r>
      <w:r w:rsidR="00BC2F94">
        <w:rPr>
          <w:rFonts w:ascii="Verdana" w:eastAsia="Calibri" w:hAnsi="Verdana" w:cs="Arial"/>
          <w:i/>
          <w:color w:val="000000"/>
          <w:sz w:val="20"/>
          <w:szCs w:val="20"/>
        </w:rPr>
        <w:t>tekst jedn.</w:t>
      </w:r>
      <w:r w:rsidR="00835E41" w:rsidRPr="00D63246">
        <w:rPr>
          <w:rFonts w:ascii="Verdana" w:eastAsia="Calibri" w:hAnsi="Verdana" w:cs="Arial"/>
          <w:i/>
          <w:color w:val="000000"/>
          <w:sz w:val="20"/>
          <w:szCs w:val="20"/>
        </w:rPr>
        <w:t xml:space="preserve"> Dz. U. z 202</w:t>
      </w:r>
      <w:r w:rsidR="00FF31CD" w:rsidRPr="00D63246">
        <w:rPr>
          <w:rFonts w:ascii="Verdana" w:eastAsia="Calibri" w:hAnsi="Verdana" w:cs="Arial"/>
          <w:i/>
          <w:color w:val="000000"/>
          <w:sz w:val="20"/>
          <w:szCs w:val="20"/>
        </w:rPr>
        <w:t>4</w:t>
      </w:r>
      <w:r w:rsidRPr="00D63246">
        <w:rPr>
          <w:rFonts w:ascii="Verdana" w:eastAsia="Calibri" w:hAnsi="Verdana" w:cs="Arial"/>
          <w:i/>
          <w:color w:val="000000"/>
          <w:sz w:val="20"/>
          <w:szCs w:val="20"/>
        </w:rPr>
        <w:t xml:space="preserve"> r. poz. </w:t>
      </w:r>
      <w:r w:rsidR="00FF31CD" w:rsidRPr="00D63246">
        <w:rPr>
          <w:rFonts w:ascii="Verdana" w:eastAsia="Calibri" w:hAnsi="Verdana" w:cs="Arial"/>
          <w:i/>
          <w:color w:val="000000"/>
          <w:sz w:val="20"/>
          <w:szCs w:val="20"/>
        </w:rPr>
        <w:t>1320</w:t>
      </w:r>
      <w:r w:rsidR="00694529">
        <w:rPr>
          <w:rFonts w:ascii="Verdana" w:eastAsia="Calibri" w:hAnsi="Verdana" w:cs="Arial"/>
          <w:i/>
          <w:color w:val="000000"/>
          <w:sz w:val="20"/>
          <w:szCs w:val="20"/>
        </w:rPr>
        <w:t xml:space="preserve"> z </w:t>
      </w:r>
      <w:proofErr w:type="spellStart"/>
      <w:r w:rsidR="00694529">
        <w:rPr>
          <w:rFonts w:ascii="Verdana" w:eastAsia="Calibri" w:hAnsi="Verdana" w:cs="Arial"/>
          <w:i/>
          <w:color w:val="000000"/>
          <w:sz w:val="20"/>
          <w:szCs w:val="20"/>
        </w:rPr>
        <w:t>późn</w:t>
      </w:r>
      <w:proofErr w:type="spellEnd"/>
      <w:r w:rsidR="00694529">
        <w:rPr>
          <w:rFonts w:ascii="Verdana" w:eastAsia="Calibri" w:hAnsi="Verdana" w:cs="Arial"/>
          <w:i/>
          <w:color w:val="000000"/>
          <w:sz w:val="20"/>
          <w:szCs w:val="20"/>
        </w:rPr>
        <w:t>. zm.</w:t>
      </w:r>
      <w:r w:rsidRPr="00D63246">
        <w:rPr>
          <w:rFonts w:ascii="Verdana" w:eastAsia="Calibri" w:hAnsi="Verdana" w:cs="Arial"/>
          <w:i/>
          <w:color w:val="000000"/>
          <w:sz w:val="20"/>
          <w:szCs w:val="20"/>
        </w:rPr>
        <w:t>)</w:t>
      </w:r>
    </w:p>
    <w:p w14:paraId="722B5095" w14:textId="7DD13EB1" w:rsidR="0058584F" w:rsidRPr="00D63246" w:rsidRDefault="00204941" w:rsidP="00D63246">
      <w:pPr>
        <w:spacing w:before="120" w:after="120"/>
        <w:jc w:val="center"/>
        <w:rPr>
          <w:rFonts w:ascii="Verdana" w:eastAsia="Times New Roman" w:hAnsi="Verdana" w:cs="Arial"/>
          <w:b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>§ 1</w:t>
      </w:r>
    </w:p>
    <w:p w14:paraId="4716A744" w14:textId="77777777" w:rsidR="00203EAD" w:rsidRPr="00D63246" w:rsidRDefault="00203EAD" w:rsidP="00D63246">
      <w:pPr>
        <w:spacing w:before="120" w:after="120"/>
        <w:jc w:val="center"/>
        <w:rPr>
          <w:rFonts w:ascii="Verdana" w:eastAsia="Times New Roman" w:hAnsi="Verdana" w:cs="Arial"/>
          <w:b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 xml:space="preserve">Przedmiot Umowy </w:t>
      </w:r>
    </w:p>
    <w:p w14:paraId="69610C0A" w14:textId="42F9C1CE" w:rsidR="008E28D0" w:rsidRPr="00D63246" w:rsidRDefault="00203EAD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1. Zamawiający zleca, a Wykonawca przyjmuje do wykonania opracowanie kompletnej dokumentacji projektowej budowlano-technicznej niezbędnej do </w:t>
      </w:r>
      <w:r w:rsidR="001F69EF">
        <w:rPr>
          <w:rFonts w:ascii="Verdana" w:eastAsia="Times New Roman" w:hAnsi="Verdana" w:cs="Arial"/>
          <w:sz w:val="20"/>
          <w:szCs w:val="20"/>
          <w:lang w:eastAsia="pl-PL"/>
        </w:rPr>
        <w:t>uzyskania stosownej decyzji o pozwoleniu na budowę</w:t>
      </w:r>
      <w:r w:rsidR="006E6C0C">
        <w:rPr>
          <w:rFonts w:ascii="Verdana" w:eastAsia="Times New Roman" w:hAnsi="Verdana" w:cs="Arial"/>
          <w:sz w:val="20"/>
          <w:szCs w:val="20"/>
          <w:lang w:eastAsia="pl-PL"/>
        </w:rPr>
        <w:t xml:space="preserve"> oraz uzyskania prawomocnej decyzji pozwolenia na budowę</w:t>
      </w:r>
      <w:r w:rsidR="001F69EF">
        <w:rPr>
          <w:rFonts w:ascii="Verdana" w:eastAsia="Times New Roman" w:hAnsi="Verdana" w:cs="Arial"/>
          <w:sz w:val="20"/>
          <w:szCs w:val="20"/>
          <w:lang w:eastAsia="pl-PL"/>
        </w:rPr>
        <w:t xml:space="preserve"> </w:t>
      </w:r>
      <w:r w:rsidR="002427DF">
        <w:rPr>
          <w:rFonts w:ascii="Verdana" w:eastAsia="Times New Roman" w:hAnsi="Verdana" w:cs="Arial"/>
          <w:sz w:val="20"/>
          <w:szCs w:val="20"/>
          <w:lang w:eastAsia="pl-PL"/>
        </w:rPr>
        <w:t xml:space="preserve">dla </w:t>
      </w:r>
      <w:r w:rsidR="008E28D0" w:rsidRPr="00D63246">
        <w:rPr>
          <w:rFonts w:ascii="Verdana" w:eastAsia="Times New Roman" w:hAnsi="Verdana" w:cs="Arial"/>
          <w:sz w:val="20"/>
          <w:szCs w:val="20"/>
          <w:lang w:eastAsia="pl-PL"/>
        </w:rPr>
        <w:t>następujących obiektów:</w:t>
      </w:r>
    </w:p>
    <w:p w14:paraId="02F542E5" w14:textId="11BC7CEB" w:rsidR="008E28D0" w:rsidRPr="00D63246" w:rsidRDefault="008E28D0" w:rsidP="00D63246">
      <w:pPr>
        <w:pStyle w:val="Akapitzlist"/>
        <w:numPr>
          <w:ilvl w:val="0"/>
          <w:numId w:val="87"/>
        </w:numPr>
        <w:jc w:val="both"/>
        <w:rPr>
          <w:rFonts w:ascii="Verdana" w:hAnsi="Verdana"/>
          <w:sz w:val="20"/>
          <w:szCs w:val="20"/>
        </w:rPr>
      </w:pPr>
      <w:r w:rsidRPr="00D63246">
        <w:rPr>
          <w:rFonts w:ascii="Verdana" w:hAnsi="Verdana"/>
          <w:sz w:val="20"/>
          <w:szCs w:val="20"/>
        </w:rPr>
        <w:t>budynek szkoły podstawowej specjalnej</w:t>
      </w:r>
      <w:r w:rsidR="002427DF">
        <w:rPr>
          <w:rFonts w:ascii="Verdana" w:hAnsi="Verdana"/>
          <w:sz w:val="20"/>
          <w:szCs w:val="20"/>
        </w:rPr>
        <w:t xml:space="preserve"> wraz z zagospodarowaniem terenu</w:t>
      </w:r>
      <w:r w:rsidRPr="00D63246">
        <w:rPr>
          <w:rFonts w:ascii="Verdana" w:hAnsi="Verdana"/>
          <w:sz w:val="20"/>
          <w:szCs w:val="20"/>
        </w:rPr>
        <w:t xml:space="preserve">, </w:t>
      </w:r>
    </w:p>
    <w:p w14:paraId="0B87FA01" w14:textId="22AF7600" w:rsidR="008E28D0" w:rsidRPr="00D63246" w:rsidRDefault="008E28D0" w:rsidP="00D63246">
      <w:pPr>
        <w:pStyle w:val="Akapitzlist"/>
        <w:numPr>
          <w:ilvl w:val="0"/>
          <w:numId w:val="87"/>
        </w:numPr>
        <w:jc w:val="both"/>
        <w:rPr>
          <w:rFonts w:ascii="Verdana" w:hAnsi="Verdana"/>
          <w:sz w:val="20"/>
          <w:szCs w:val="20"/>
        </w:rPr>
      </w:pPr>
      <w:r w:rsidRPr="00D63246">
        <w:rPr>
          <w:rFonts w:ascii="Verdana" w:hAnsi="Verdana"/>
          <w:sz w:val="20"/>
          <w:szCs w:val="20"/>
        </w:rPr>
        <w:t>budynek hali sportowej</w:t>
      </w:r>
      <w:r w:rsidR="002427DF">
        <w:rPr>
          <w:rFonts w:ascii="Verdana" w:hAnsi="Verdana"/>
          <w:sz w:val="20"/>
          <w:szCs w:val="20"/>
        </w:rPr>
        <w:t xml:space="preserve"> wraz z zagospodarowaniem terenu</w:t>
      </w:r>
      <w:r w:rsidRPr="00D63246">
        <w:rPr>
          <w:rFonts w:ascii="Verdana" w:hAnsi="Verdana"/>
          <w:sz w:val="20"/>
          <w:szCs w:val="20"/>
        </w:rPr>
        <w:t>,</w:t>
      </w:r>
    </w:p>
    <w:p w14:paraId="6AEDA0AF" w14:textId="4FA36C51" w:rsidR="008E28D0" w:rsidRDefault="008E28D0" w:rsidP="00D63246">
      <w:pPr>
        <w:pStyle w:val="Akapitzlist"/>
        <w:numPr>
          <w:ilvl w:val="0"/>
          <w:numId w:val="87"/>
        </w:numPr>
        <w:jc w:val="both"/>
        <w:rPr>
          <w:rFonts w:ascii="Verdana" w:hAnsi="Verdana"/>
          <w:sz w:val="20"/>
          <w:szCs w:val="20"/>
        </w:rPr>
      </w:pPr>
      <w:r w:rsidRPr="00D63246">
        <w:rPr>
          <w:rFonts w:ascii="Verdana" w:hAnsi="Verdana"/>
          <w:sz w:val="20"/>
          <w:szCs w:val="20"/>
        </w:rPr>
        <w:t>budynek szkoły przysposabiającej – zawodowej</w:t>
      </w:r>
      <w:r w:rsidR="002427DF">
        <w:rPr>
          <w:rFonts w:ascii="Verdana" w:hAnsi="Verdana"/>
          <w:sz w:val="20"/>
          <w:szCs w:val="20"/>
        </w:rPr>
        <w:t xml:space="preserve"> wraz z zagospodarowaniem terenu</w:t>
      </w:r>
      <w:r w:rsidRPr="00D63246">
        <w:rPr>
          <w:rFonts w:ascii="Verdana" w:hAnsi="Verdana"/>
          <w:sz w:val="20"/>
          <w:szCs w:val="20"/>
        </w:rPr>
        <w:t>,</w:t>
      </w:r>
    </w:p>
    <w:p w14:paraId="4B7F39CA" w14:textId="5A13E125" w:rsidR="002427DF" w:rsidRPr="00D63246" w:rsidRDefault="002427DF" w:rsidP="00D63246">
      <w:pPr>
        <w:pStyle w:val="Akapitzlist"/>
        <w:numPr>
          <w:ilvl w:val="0"/>
          <w:numId w:val="87"/>
        </w:num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budynek szkoły średniej ogólnokształcącej wraz z zagospodarowaniem terenu,</w:t>
      </w:r>
    </w:p>
    <w:p w14:paraId="342107F7" w14:textId="6CE00920" w:rsidR="008E28D0" w:rsidRPr="00D63246" w:rsidRDefault="008E28D0" w:rsidP="00D63246">
      <w:pPr>
        <w:pStyle w:val="Akapitzlist"/>
        <w:numPr>
          <w:ilvl w:val="0"/>
          <w:numId w:val="87"/>
        </w:numPr>
        <w:jc w:val="both"/>
        <w:rPr>
          <w:rFonts w:ascii="Verdana" w:hAnsi="Verdana"/>
          <w:sz w:val="20"/>
          <w:szCs w:val="20"/>
        </w:rPr>
      </w:pPr>
      <w:r w:rsidRPr="00D63246">
        <w:rPr>
          <w:rFonts w:ascii="Verdana" w:hAnsi="Verdana"/>
          <w:sz w:val="20"/>
          <w:szCs w:val="20"/>
        </w:rPr>
        <w:t xml:space="preserve">kompleks sportowy wraz z zagospodarowaniem terenu przy obiektach Zespołu Szkół im. Brata Alojzego Kosiby w Wieliczce. </w:t>
      </w:r>
    </w:p>
    <w:p w14:paraId="7DA02541" w14:textId="774FE342" w:rsidR="001F69EF" w:rsidRDefault="008E28D0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2.</w:t>
      </w:r>
      <w:r w:rsidR="001F69EF">
        <w:rPr>
          <w:rFonts w:ascii="Verdana" w:eastAsia="Times New Roman" w:hAnsi="Verdana" w:cs="Arial"/>
          <w:sz w:val="20"/>
          <w:szCs w:val="20"/>
          <w:lang w:eastAsia="pl-PL"/>
        </w:rPr>
        <w:t xml:space="preserve"> W wykonaniu niniejszej umowy, Wykonawca zobowiązany jest zastępować </w:t>
      </w:r>
      <w:r w:rsidR="00BF2A5F">
        <w:rPr>
          <w:rFonts w:ascii="Verdana" w:eastAsia="Times New Roman" w:hAnsi="Verdana" w:cs="Arial"/>
          <w:sz w:val="20"/>
          <w:szCs w:val="20"/>
          <w:lang w:eastAsia="pl-PL"/>
        </w:rPr>
        <w:t xml:space="preserve">Zamawiającego </w:t>
      </w:r>
      <w:r w:rsidR="001F69EF">
        <w:rPr>
          <w:rFonts w:ascii="Verdana" w:eastAsia="Times New Roman" w:hAnsi="Verdana" w:cs="Arial"/>
          <w:sz w:val="20"/>
          <w:szCs w:val="20"/>
          <w:lang w:eastAsia="pl-PL"/>
        </w:rPr>
        <w:t>w postępowaniu administracyjnym o wydanie decyzji o pozwoleniu na budowę dla opisanych wyżej inwestycji, na podstawie odrębnie udzielonego pełnomocnictwa i doprowadzić do wydania takiej decyzji przez właściwy organ administracji.</w:t>
      </w:r>
    </w:p>
    <w:p w14:paraId="02ED33B3" w14:textId="028CC14C" w:rsidR="00203EAD" w:rsidRPr="00D63246" w:rsidRDefault="001F69EF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>
        <w:rPr>
          <w:rFonts w:ascii="Verdana" w:eastAsia="Times New Roman" w:hAnsi="Verdana" w:cs="Arial"/>
          <w:sz w:val="20"/>
          <w:szCs w:val="20"/>
          <w:lang w:eastAsia="pl-PL"/>
        </w:rPr>
        <w:lastRenderedPageBreak/>
        <w:t xml:space="preserve">3. </w:t>
      </w:r>
      <w:r w:rsidR="00203EAD" w:rsidRPr="00D63246">
        <w:rPr>
          <w:rFonts w:ascii="Verdana" w:eastAsia="Times New Roman" w:hAnsi="Verdana" w:cs="Arial"/>
          <w:sz w:val="20"/>
          <w:szCs w:val="20"/>
          <w:lang w:eastAsia="pl-PL"/>
        </w:rPr>
        <w:t>Podstawą zawarcia umowy jest oferta</w:t>
      </w:r>
      <w:r>
        <w:rPr>
          <w:rFonts w:ascii="Verdana" w:eastAsia="Times New Roman" w:hAnsi="Verdana" w:cs="Arial"/>
          <w:sz w:val="20"/>
          <w:szCs w:val="20"/>
          <w:lang w:eastAsia="pl-PL"/>
        </w:rPr>
        <w:t xml:space="preserve"> Wykonawcy</w:t>
      </w:r>
      <w:r w:rsidR="00203EAD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z dnia ……….…, stanowiąca załącznik nr 1 do umowy.  </w:t>
      </w:r>
    </w:p>
    <w:p w14:paraId="1A22193C" w14:textId="5AD244CF" w:rsidR="001F69EF" w:rsidRPr="006E6C0C" w:rsidRDefault="001F69EF" w:rsidP="006E6C0C">
      <w:pPr>
        <w:spacing w:before="120" w:after="120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4.</w:t>
      </w:r>
      <w:r w:rsidR="00203EAD" w:rsidRPr="006E6C0C">
        <w:rPr>
          <w:rFonts w:ascii="Verdana" w:hAnsi="Verdana" w:cs="Arial"/>
          <w:sz w:val="20"/>
          <w:szCs w:val="20"/>
        </w:rPr>
        <w:t xml:space="preserve"> Szczegółowy zakres dokumentacji </w:t>
      </w:r>
      <w:r w:rsidR="00203EAD" w:rsidRPr="006E6C0C">
        <w:rPr>
          <w:rFonts w:ascii="Verdana" w:hAnsi="Verdana"/>
          <w:sz w:val="20"/>
          <w:szCs w:val="20"/>
        </w:rPr>
        <w:t>projektowej</w:t>
      </w:r>
      <w:r w:rsidRPr="006E6C0C">
        <w:rPr>
          <w:rFonts w:ascii="Verdana" w:hAnsi="Verdana"/>
          <w:sz w:val="20"/>
          <w:szCs w:val="20"/>
        </w:rPr>
        <w:t xml:space="preserve"> </w:t>
      </w:r>
      <w:r w:rsidR="00203EAD" w:rsidRPr="006E6C0C">
        <w:rPr>
          <w:rFonts w:ascii="Verdana" w:hAnsi="Verdana"/>
          <w:sz w:val="20"/>
          <w:szCs w:val="20"/>
        </w:rPr>
        <w:t>s</w:t>
      </w:r>
      <w:r w:rsidR="00203EAD" w:rsidRPr="006E6C0C">
        <w:rPr>
          <w:rFonts w:ascii="Verdana" w:hAnsi="Verdana" w:cs="Arial"/>
          <w:sz w:val="20"/>
          <w:szCs w:val="20"/>
        </w:rPr>
        <w:t xml:space="preserve">tanowiącej przedmiot umowy </w:t>
      </w:r>
      <w:r w:rsidRPr="00FF6D6D">
        <w:rPr>
          <w:rFonts w:ascii="Verdana" w:hAnsi="Verdana" w:cs="Arial"/>
          <w:sz w:val="20"/>
          <w:szCs w:val="20"/>
        </w:rPr>
        <w:t xml:space="preserve">dla wszystkich obiektów opisanych w ustępie </w:t>
      </w:r>
      <w:r w:rsidR="001933E8">
        <w:rPr>
          <w:rFonts w:ascii="Verdana" w:hAnsi="Verdana" w:cs="Arial"/>
          <w:sz w:val="20"/>
          <w:szCs w:val="20"/>
        </w:rPr>
        <w:t>1</w:t>
      </w:r>
      <w:r w:rsidRPr="00FF6D6D">
        <w:rPr>
          <w:rFonts w:ascii="Verdana" w:hAnsi="Verdana" w:cs="Arial"/>
          <w:sz w:val="20"/>
          <w:szCs w:val="20"/>
        </w:rPr>
        <w:t xml:space="preserve"> </w:t>
      </w:r>
      <w:r w:rsidR="00203EAD" w:rsidRPr="006E6C0C">
        <w:rPr>
          <w:rFonts w:ascii="Verdana" w:hAnsi="Verdana" w:cs="Arial"/>
          <w:sz w:val="20"/>
          <w:szCs w:val="20"/>
        </w:rPr>
        <w:t xml:space="preserve">obejmuje: </w:t>
      </w:r>
    </w:p>
    <w:p w14:paraId="1E567D65" w14:textId="27C50D27" w:rsidR="001F69EF" w:rsidRDefault="00203EAD" w:rsidP="00A544EA">
      <w:pPr>
        <w:pStyle w:val="Akapitzlist"/>
        <w:numPr>
          <w:ilvl w:val="0"/>
          <w:numId w:val="95"/>
        </w:numPr>
        <w:tabs>
          <w:tab w:val="left" w:pos="567"/>
        </w:tabs>
        <w:spacing w:before="120" w:after="120"/>
        <w:ind w:left="284" w:firstLine="0"/>
        <w:rPr>
          <w:rFonts w:ascii="Verdana" w:hAnsi="Verdana" w:cs="Arial"/>
          <w:sz w:val="20"/>
          <w:szCs w:val="20"/>
        </w:rPr>
      </w:pPr>
      <w:r w:rsidRPr="001F69EF">
        <w:rPr>
          <w:rFonts w:ascii="Verdana" w:hAnsi="Verdana" w:cs="Arial"/>
          <w:sz w:val="20"/>
          <w:szCs w:val="20"/>
        </w:rPr>
        <w:t>dokumentację techniczną badania gruntu,</w:t>
      </w:r>
    </w:p>
    <w:p w14:paraId="1DB726EF" w14:textId="63F689C4" w:rsidR="001F69EF" w:rsidRPr="001F69EF" w:rsidRDefault="00203EAD" w:rsidP="00A544EA">
      <w:pPr>
        <w:pStyle w:val="Akapitzlist"/>
        <w:numPr>
          <w:ilvl w:val="0"/>
          <w:numId w:val="95"/>
        </w:numPr>
        <w:tabs>
          <w:tab w:val="left" w:pos="567"/>
        </w:tabs>
        <w:spacing w:before="120" w:after="120"/>
        <w:ind w:left="284" w:firstLine="0"/>
        <w:rPr>
          <w:rFonts w:ascii="Verdana" w:hAnsi="Verdana" w:cs="Arial"/>
          <w:sz w:val="20"/>
          <w:szCs w:val="20"/>
        </w:rPr>
      </w:pPr>
      <w:r w:rsidRPr="001F69EF">
        <w:rPr>
          <w:rFonts w:ascii="Verdana" w:hAnsi="Verdana" w:cs="Arial"/>
          <w:sz w:val="20"/>
          <w:szCs w:val="20"/>
        </w:rPr>
        <w:t>koncepcję architektoniczno-budowlaną wraz z zagospodarowaniem terenu</w:t>
      </w:r>
      <w:r w:rsidR="00BF2A5F">
        <w:rPr>
          <w:rFonts w:ascii="Verdana" w:hAnsi="Verdana" w:cs="Arial"/>
          <w:sz w:val="20"/>
          <w:szCs w:val="20"/>
        </w:rPr>
        <w:t>,</w:t>
      </w:r>
    </w:p>
    <w:p w14:paraId="1CFCBECF" w14:textId="3A42EA48" w:rsidR="001F69EF" w:rsidRDefault="002427DF" w:rsidP="00A544EA">
      <w:pPr>
        <w:pStyle w:val="Akapitzlist"/>
        <w:numPr>
          <w:ilvl w:val="0"/>
          <w:numId w:val="95"/>
        </w:numPr>
        <w:tabs>
          <w:tab w:val="left" w:pos="567"/>
        </w:tabs>
        <w:spacing w:before="120" w:after="120"/>
        <w:ind w:left="284" w:firstLine="0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</w:t>
      </w:r>
      <w:r w:rsidR="00203EAD" w:rsidRPr="001F69EF">
        <w:rPr>
          <w:rFonts w:ascii="Verdana" w:hAnsi="Verdana" w:cs="Arial"/>
          <w:sz w:val="20"/>
          <w:szCs w:val="20"/>
        </w:rPr>
        <w:t>rojekt budowlany i projekty techniczne branżowe</w:t>
      </w:r>
      <w:r w:rsidR="00BF2A5F">
        <w:rPr>
          <w:rFonts w:ascii="Verdana" w:hAnsi="Verdana" w:cs="Arial"/>
          <w:sz w:val="20"/>
          <w:szCs w:val="20"/>
        </w:rPr>
        <w:t>,</w:t>
      </w:r>
    </w:p>
    <w:p w14:paraId="29FC0B77" w14:textId="2DD73560" w:rsidR="001F69EF" w:rsidRDefault="00203EAD" w:rsidP="00A544EA">
      <w:pPr>
        <w:pStyle w:val="Akapitzlist"/>
        <w:numPr>
          <w:ilvl w:val="0"/>
          <w:numId w:val="95"/>
        </w:numPr>
        <w:tabs>
          <w:tab w:val="left" w:pos="567"/>
        </w:tabs>
        <w:spacing w:before="120" w:after="120"/>
        <w:ind w:left="284" w:firstLine="0"/>
        <w:rPr>
          <w:rFonts w:ascii="Verdana" w:hAnsi="Verdana" w:cs="Arial"/>
          <w:sz w:val="20"/>
          <w:szCs w:val="20"/>
        </w:rPr>
      </w:pPr>
      <w:r w:rsidRPr="001F69EF">
        <w:rPr>
          <w:rFonts w:ascii="Verdana" w:hAnsi="Verdana" w:cs="Arial"/>
          <w:sz w:val="20"/>
          <w:szCs w:val="20"/>
        </w:rPr>
        <w:t>specyfikacje techniczne wykonania i odbioru robót budowlanych we wszystkich   branżach</w:t>
      </w:r>
      <w:r w:rsidR="00BF2A5F">
        <w:rPr>
          <w:rFonts w:ascii="Verdana" w:hAnsi="Verdana" w:cs="Arial"/>
          <w:sz w:val="20"/>
          <w:szCs w:val="20"/>
        </w:rPr>
        <w:t>,</w:t>
      </w:r>
      <w:r w:rsidRPr="001F69EF">
        <w:rPr>
          <w:rFonts w:ascii="Verdana" w:hAnsi="Verdana" w:cs="Arial"/>
          <w:sz w:val="20"/>
          <w:szCs w:val="20"/>
        </w:rPr>
        <w:t xml:space="preserve"> </w:t>
      </w:r>
    </w:p>
    <w:p w14:paraId="27B0F002" w14:textId="6606B594" w:rsidR="001F69EF" w:rsidRDefault="00203EAD" w:rsidP="00A544EA">
      <w:pPr>
        <w:pStyle w:val="Akapitzlist"/>
        <w:numPr>
          <w:ilvl w:val="0"/>
          <w:numId w:val="95"/>
        </w:numPr>
        <w:tabs>
          <w:tab w:val="left" w:pos="567"/>
        </w:tabs>
        <w:spacing w:before="120" w:after="120"/>
        <w:ind w:left="284" w:firstLine="0"/>
        <w:rPr>
          <w:rFonts w:ascii="Verdana" w:hAnsi="Verdana" w:cs="Arial"/>
          <w:sz w:val="20"/>
          <w:szCs w:val="20"/>
        </w:rPr>
      </w:pPr>
      <w:r w:rsidRPr="001F69EF">
        <w:rPr>
          <w:rFonts w:ascii="Verdana" w:hAnsi="Verdana" w:cs="Arial"/>
          <w:sz w:val="20"/>
          <w:szCs w:val="20"/>
        </w:rPr>
        <w:t>przedmiary robót we wszystkich branżach</w:t>
      </w:r>
      <w:r w:rsidR="00BF2A5F">
        <w:rPr>
          <w:rFonts w:ascii="Verdana" w:hAnsi="Verdana" w:cs="Arial"/>
          <w:sz w:val="20"/>
          <w:szCs w:val="20"/>
        </w:rPr>
        <w:t>,</w:t>
      </w:r>
      <w:r w:rsidRPr="001F69EF">
        <w:rPr>
          <w:rFonts w:ascii="Verdana" w:hAnsi="Verdana" w:cs="Arial"/>
          <w:sz w:val="20"/>
          <w:szCs w:val="20"/>
        </w:rPr>
        <w:t xml:space="preserve"> </w:t>
      </w:r>
    </w:p>
    <w:p w14:paraId="62D3C7D7" w14:textId="46FA2F62" w:rsidR="001F69EF" w:rsidRDefault="00203EAD" w:rsidP="00A544EA">
      <w:pPr>
        <w:pStyle w:val="Akapitzlist"/>
        <w:numPr>
          <w:ilvl w:val="0"/>
          <w:numId w:val="95"/>
        </w:numPr>
        <w:tabs>
          <w:tab w:val="left" w:pos="567"/>
        </w:tabs>
        <w:spacing w:before="120" w:after="120"/>
        <w:ind w:left="284" w:firstLine="0"/>
        <w:rPr>
          <w:rFonts w:ascii="Verdana" w:hAnsi="Verdana" w:cs="Arial"/>
          <w:sz w:val="20"/>
          <w:szCs w:val="20"/>
        </w:rPr>
      </w:pPr>
      <w:r w:rsidRPr="001F69EF">
        <w:rPr>
          <w:rFonts w:ascii="Verdana" w:hAnsi="Verdana" w:cs="Arial"/>
          <w:sz w:val="20"/>
          <w:szCs w:val="20"/>
        </w:rPr>
        <w:t>kosztorysy inwestorskie we wszystkich branżach</w:t>
      </w:r>
      <w:r w:rsidR="00BF2A5F">
        <w:rPr>
          <w:rFonts w:ascii="Verdana" w:hAnsi="Verdana" w:cs="Arial"/>
          <w:sz w:val="20"/>
          <w:szCs w:val="20"/>
        </w:rPr>
        <w:t>,</w:t>
      </w:r>
    </w:p>
    <w:p w14:paraId="7D3E35BD" w14:textId="0837E804" w:rsidR="001F69EF" w:rsidRDefault="00203EAD" w:rsidP="00A544EA">
      <w:pPr>
        <w:pStyle w:val="Akapitzlist"/>
        <w:numPr>
          <w:ilvl w:val="0"/>
          <w:numId w:val="95"/>
        </w:numPr>
        <w:tabs>
          <w:tab w:val="left" w:pos="567"/>
        </w:tabs>
        <w:spacing w:before="120" w:after="120"/>
        <w:ind w:left="284" w:firstLine="0"/>
        <w:rPr>
          <w:rFonts w:ascii="Verdana" w:hAnsi="Verdana" w:cs="Arial"/>
          <w:sz w:val="20"/>
          <w:szCs w:val="20"/>
        </w:rPr>
      </w:pPr>
      <w:r w:rsidRPr="001F69EF">
        <w:rPr>
          <w:rFonts w:ascii="Verdana" w:hAnsi="Verdana" w:cs="Arial"/>
          <w:sz w:val="20"/>
          <w:szCs w:val="20"/>
        </w:rPr>
        <w:t>informację dotyczącą bezpieczeństwa i ochrony zdrowia ze względu na specyfikę  robót</w:t>
      </w:r>
      <w:r w:rsidR="00BF2A5F">
        <w:rPr>
          <w:rFonts w:ascii="Verdana" w:hAnsi="Verdana" w:cs="Arial"/>
          <w:sz w:val="20"/>
          <w:szCs w:val="20"/>
        </w:rPr>
        <w:t>,</w:t>
      </w:r>
      <w:r w:rsidRPr="001F69EF">
        <w:rPr>
          <w:rFonts w:ascii="Verdana" w:hAnsi="Verdana" w:cs="Arial"/>
          <w:sz w:val="20"/>
          <w:szCs w:val="20"/>
        </w:rPr>
        <w:t xml:space="preserve"> </w:t>
      </w:r>
    </w:p>
    <w:p w14:paraId="3AA21A64" w14:textId="63CC87AA" w:rsidR="00203EAD" w:rsidRPr="00A544EA" w:rsidRDefault="00203EAD" w:rsidP="00A544EA">
      <w:pPr>
        <w:pStyle w:val="Akapitzlist"/>
        <w:numPr>
          <w:ilvl w:val="0"/>
          <w:numId w:val="95"/>
        </w:numPr>
        <w:tabs>
          <w:tab w:val="left" w:pos="567"/>
        </w:tabs>
        <w:spacing w:before="120" w:after="120"/>
        <w:ind w:left="284" w:firstLine="0"/>
        <w:rPr>
          <w:rFonts w:ascii="Verdana" w:hAnsi="Verdana" w:cs="Arial"/>
          <w:sz w:val="20"/>
          <w:szCs w:val="20"/>
        </w:rPr>
      </w:pPr>
      <w:r w:rsidRPr="001F69EF">
        <w:rPr>
          <w:rFonts w:ascii="Verdana" w:hAnsi="Verdana" w:cs="Arial"/>
          <w:sz w:val="20"/>
          <w:szCs w:val="20"/>
        </w:rPr>
        <w:t xml:space="preserve">charakterystykę </w:t>
      </w:r>
      <w:r w:rsidRPr="00A544EA">
        <w:rPr>
          <w:rFonts w:ascii="Verdana" w:hAnsi="Verdana" w:cs="Arial"/>
          <w:sz w:val="20"/>
          <w:szCs w:val="20"/>
        </w:rPr>
        <w:t xml:space="preserve">energetyczną. </w:t>
      </w:r>
    </w:p>
    <w:p w14:paraId="347F3152" w14:textId="387D7706" w:rsidR="008E28D0" w:rsidRPr="00D63246" w:rsidRDefault="001F69EF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>
        <w:rPr>
          <w:rFonts w:ascii="Verdana" w:eastAsia="Times New Roman" w:hAnsi="Verdana" w:cs="Arial"/>
          <w:sz w:val="20"/>
          <w:szCs w:val="20"/>
          <w:lang w:eastAsia="pl-PL"/>
        </w:rPr>
        <w:t>5.</w:t>
      </w:r>
      <w:r w:rsidR="00203EAD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Przedmiotem umowy jest również: </w:t>
      </w:r>
    </w:p>
    <w:p w14:paraId="5A8EF8A9" w14:textId="18305AE7" w:rsidR="008E28D0" w:rsidRPr="00D63246" w:rsidRDefault="00203EAD" w:rsidP="002427DF">
      <w:pPr>
        <w:spacing w:before="120" w:after="120"/>
        <w:ind w:left="284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1) uzupełnianie braków oraz usuwanie wad</w:t>
      </w:r>
      <w:r w:rsidR="001F69EF">
        <w:rPr>
          <w:rFonts w:ascii="Verdana" w:eastAsia="Times New Roman" w:hAnsi="Verdana" w:cs="Arial"/>
          <w:sz w:val="20"/>
          <w:szCs w:val="20"/>
          <w:lang w:eastAsia="pl-PL"/>
        </w:rPr>
        <w:t xml:space="preserve"> dokumentacji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w trakcie trwania postępowania o wydanie decyzji  pozwolenia na budowę oraz ewentualn</w:t>
      </w:r>
      <w:r w:rsidR="001F69EF">
        <w:rPr>
          <w:rFonts w:ascii="Verdana" w:eastAsia="Times New Roman" w:hAnsi="Verdana" w:cs="Arial"/>
          <w:sz w:val="20"/>
          <w:szCs w:val="20"/>
          <w:lang w:eastAsia="pl-PL"/>
        </w:rPr>
        <w:t>ych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postępowa</w:t>
      </w:r>
      <w:r w:rsidR="001F69EF">
        <w:rPr>
          <w:rFonts w:ascii="Verdana" w:eastAsia="Times New Roman" w:hAnsi="Verdana" w:cs="Arial"/>
          <w:sz w:val="20"/>
          <w:szCs w:val="20"/>
          <w:lang w:eastAsia="pl-PL"/>
        </w:rPr>
        <w:t>ń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odwoławcz</w:t>
      </w:r>
      <w:r w:rsidR="001F69EF">
        <w:rPr>
          <w:rFonts w:ascii="Verdana" w:eastAsia="Times New Roman" w:hAnsi="Verdana" w:cs="Arial"/>
          <w:sz w:val="20"/>
          <w:szCs w:val="20"/>
          <w:lang w:eastAsia="pl-PL"/>
        </w:rPr>
        <w:t>ych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związan</w:t>
      </w:r>
      <w:r w:rsidR="001F69EF">
        <w:rPr>
          <w:rFonts w:ascii="Verdana" w:eastAsia="Times New Roman" w:hAnsi="Verdana" w:cs="Arial"/>
          <w:sz w:val="20"/>
          <w:szCs w:val="20"/>
          <w:lang w:eastAsia="pl-PL"/>
        </w:rPr>
        <w:t>ych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 z wydaniem ww. decyzji; </w:t>
      </w:r>
    </w:p>
    <w:p w14:paraId="55E33376" w14:textId="5AD7478A" w:rsidR="008E28D0" w:rsidRPr="00D63246" w:rsidRDefault="00203EAD" w:rsidP="002427DF">
      <w:pPr>
        <w:spacing w:before="120" w:after="120"/>
        <w:ind w:left="284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2) aktualizacja w razie potrzeby, kosztorysów inwestorskich w okresie </w:t>
      </w:r>
      <w:r w:rsidR="008E28D0" w:rsidRPr="00D63246">
        <w:rPr>
          <w:rFonts w:ascii="Verdana" w:eastAsia="Times New Roman" w:hAnsi="Verdana" w:cs="Arial"/>
          <w:sz w:val="20"/>
          <w:szCs w:val="20"/>
          <w:lang w:eastAsia="pl-PL"/>
        </w:rPr>
        <w:t>5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lat od daty ich  wykonania</w:t>
      </w:r>
      <w:r w:rsidR="00FF6D6D">
        <w:rPr>
          <w:rFonts w:ascii="Verdana" w:eastAsia="Times New Roman" w:hAnsi="Verdana" w:cs="Arial"/>
          <w:sz w:val="20"/>
          <w:szCs w:val="20"/>
          <w:lang w:eastAsia="pl-PL"/>
        </w:rPr>
        <w:t xml:space="preserve"> przy założeniu maksymalnie 4 aktualizacji</w:t>
      </w:r>
      <w:r w:rsidR="00BF2A5F">
        <w:rPr>
          <w:rFonts w:ascii="Verdana" w:eastAsia="Times New Roman" w:hAnsi="Verdana" w:cs="Arial"/>
          <w:sz w:val="20"/>
          <w:szCs w:val="20"/>
          <w:lang w:eastAsia="pl-PL"/>
        </w:rPr>
        <w:t>.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</w:t>
      </w:r>
    </w:p>
    <w:p w14:paraId="37D4FACD" w14:textId="7E15AA97" w:rsidR="00B95AFE" w:rsidRDefault="002427DF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>
        <w:rPr>
          <w:rFonts w:ascii="Verdana" w:eastAsia="Times New Roman" w:hAnsi="Verdana" w:cs="Arial"/>
          <w:sz w:val="20"/>
          <w:szCs w:val="20"/>
          <w:lang w:eastAsia="pl-PL"/>
        </w:rPr>
        <w:t>6</w:t>
      </w:r>
      <w:r w:rsidR="008E28D0" w:rsidRPr="00D63246">
        <w:rPr>
          <w:rFonts w:ascii="Verdana" w:eastAsia="Times New Roman" w:hAnsi="Verdana" w:cs="Arial"/>
          <w:sz w:val="20"/>
          <w:szCs w:val="20"/>
          <w:lang w:eastAsia="pl-PL"/>
        </w:rPr>
        <w:t>. Zamawiający wymaga, aby</w:t>
      </w:r>
      <w:r w:rsidR="00B95AFE">
        <w:rPr>
          <w:rFonts w:ascii="Verdana" w:eastAsia="Times New Roman" w:hAnsi="Verdana" w:cs="Arial"/>
          <w:sz w:val="20"/>
          <w:szCs w:val="20"/>
          <w:lang w:eastAsia="pl-PL"/>
        </w:rPr>
        <w:t>:</w:t>
      </w:r>
    </w:p>
    <w:p w14:paraId="714B60FA" w14:textId="12C19B57" w:rsidR="002427DF" w:rsidRDefault="00B95AFE" w:rsidP="002427DF">
      <w:pPr>
        <w:spacing w:before="120" w:after="120"/>
        <w:ind w:left="284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>
        <w:rPr>
          <w:rFonts w:ascii="Verdana" w:eastAsia="Times New Roman" w:hAnsi="Verdana" w:cs="Arial"/>
          <w:sz w:val="20"/>
          <w:szCs w:val="20"/>
          <w:lang w:eastAsia="pl-PL"/>
        </w:rPr>
        <w:t xml:space="preserve">1) </w:t>
      </w:r>
      <w:r w:rsidR="008E28D0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dokumentacja projektowa poszczególnych obiektów była odrębna, przez co rozumie się </w:t>
      </w:r>
      <w:r>
        <w:rPr>
          <w:rFonts w:ascii="Verdana" w:eastAsia="Times New Roman" w:hAnsi="Verdana" w:cs="Arial"/>
          <w:sz w:val="20"/>
          <w:szCs w:val="20"/>
          <w:lang w:eastAsia="pl-PL"/>
        </w:rPr>
        <w:t xml:space="preserve">konieczność uzyskania </w:t>
      </w:r>
      <w:r w:rsidR="008E28D0" w:rsidRPr="00D63246">
        <w:rPr>
          <w:rFonts w:ascii="Verdana" w:eastAsia="Times New Roman" w:hAnsi="Verdana" w:cs="Arial"/>
          <w:sz w:val="20"/>
          <w:szCs w:val="20"/>
          <w:lang w:eastAsia="pl-PL"/>
        </w:rPr>
        <w:t>decyzji pozwolenia na budowę</w:t>
      </w:r>
      <w:r>
        <w:rPr>
          <w:rFonts w:ascii="Verdana" w:eastAsia="Times New Roman" w:hAnsi="Verdana" w:cs="Arial"/>
          <w:sz w:val="20"/>
          <w:szCs w:val="20"/>
          <w:lang w:eastAsia="pl-PL"/>
        </w:rPr>
        <w:t xml:space="preserve"> dla inwestycji</w:t>
      </w:r>
      <w:r w:rsidR="001F69EF">
        <w:rPr>
          <w:rFonts w:ascii="Verdana" w:eastAsia="Times New Roman" w:hAnsi="Verdana" w:cs="Arial"/>
          <w:sz w:val="20"/>
          <w:szCs w:val="20"/>
          <w:lang w:eastAsia="pl-PL"/>
        </w:rPr>
        <w:t xml:space="preserve"> z możliwością etapowania jej wykonania</w:t>
      </w:r>
      <w:r>
        <w:rPr>
          <w:rFonts w:ascii="Verdana" w:eastAsia="Times New Roman" w:hAnsi="Verdana" w:cs="Arial"/>
          <w:sz w:val="20"/>
          <w:szCs w:val="20"/>
          <w:lang w:eastAsia="pl-PL"/>
        </w:rPr>
        <w:t xml:space="preserve"> na poszczególne obiekty, to jest: </w:t>
      </w:r>
    </w:p>
    <w:p w14:paraId="5DD36A11" w14:textId="06D16E04" w:rsidR="0067071F" w:rsidRPr="0067071F" w:rsidRDefault="0067071F">
      <w:pPr>
        <w:spacing w:before="120" w:after="120"/>
        <w:ind w:left="284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- </w:t>
      </w:r>
      <w:r w:rsidRPr="0067071F">
        <w:rPr>
          <w:rFonts w:ascii="Verdana" w:hAnsi="Verdana"/>
          <w:sz w:val="20"/>
          <w:szCs w:val="20"/>
        </w:rPr>
        <w:t>I etap zakłada budowę budynku szkoły podstawowej</w:t>
      </w:r>
      <w:r w:rsidR="001933E8">
        <w:rPr>
          <w:rFonts w:ascii="Verdana" w:hAnsi="Verdana"/>
          <w:sz w:val="20"/>
          <w:szCs w:val="20"/>
        </w:rPr>
        <w:t xml:space="preserve"> specjalnej</w:t>
      </w:r>
      <w:r w:rsidRPr="0067071F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wraz z zagospodarowaniem terenu</w:t>
      </w:r>
      <w:r w:rsidRPr="0067071F">
        <w:rPr>
          <w:rFonts w:ascii="Verdana" w:hAnsi="Verdana"/>
          <w:sz w:val="20"/>
          <w:szCs w:val="20"/>
        </w:rPr>
        <w:t xml:space="preserve">, </w:t>
      </w:r>
    </w:p>
    <w:p w14:paraId="1298ED30" w14:textId="42C1BADE" w:rsidR="0067071F" w:rsidRPr="0067071F" w:rsidRDefault="0067071F">
      <w:pPr>
        <w:spacing w:before="120" w:after="120"/>
        <w:ind w:left="284"/>
        <w:jc w:val="both"/>
        <w:rPr>
          <w:rFonts w:ascii="Verdana" w:hAnsi="Verdana"/>
          <w:sz w:val="20"/>
          <w:szCs w:val="20"/>
        </w:rPr>
      </w:pPr>
      <w:r w:rsidRPr="0067071F">
        <w:rPr>
          <w:rFonts w:ascii="Verdana" w:hAnsi="Verdana"/>
          <w:sz w:val="20"/>
          <w:szCs w:val="20"/>
        </w:rPr>
        <w:t xml:space="preserve"> - II etap zakłada wykonanie  budynku hali sportowej</w:t>
      </w:r>
      <w:r>
        <w:rPr>
          <w:rFonts w:ascii="Verdana" w:hAnsi="Verdana"/>
          <w:sz w:val="20"/>
          <w:szCs w:val="20"/>
        </w:rPr>
        <w:t xml:space="preserve"> wraz z zagospodarowaniem terenu</w:t>
      </w:r>
      <w:r w:rsidRPr="0067071F">
        <w:rPr>
          <w:rFonts w:ascii="Verdana" w:hAnsi="Verdana"/>
          <w:sz w:val="20"/>
          <w:szCs w:val="20"/>
        </w:rPr>
        <w:t>,</w:t>
      </w:r>
    </w:p>
    <w:p w14:paraId="0FD00A34" w14:textId="4406125C" w:rsidR="0067071F" w:rsidRPr="0067071F" w:rsidRDefault="0067071F">
      <w:pPr>
        <w:spacing w:before="120" w:after="120"/>
        <w:ind w:left="284"/>
        <w:jc w:val="both"/>
        <w:rPr>
          <w:rFonts w:ascii="Verdana" w:hAnsi="Verdana"/>
          <w:sz w:val="20"/>
          <w:szCs w:val="20"/>
        </w:rPr>
      </w:pPr>
      <w:r w:rsidRPr="0067071F">
        <w:rPr>
          <w:rFonts w:ascii="Verdana" w:hAnsi="Verdana"/>
          <w:sz w:val="20"/>
          <w:szCs w:val="20"/>
        </w:rPr>
        <w:t>- III etap zakłada wykonanie budynku szkoły średniej ogólnokształcącej</w:t>
      </w:r>
      <w:r>
        <w:rPr>
          <w:rFonts w:ascii="Verdana" w:hAnsi="Verdana"/>
          <w:sz w:val="20"/>
          <w:szCs w:val="20"/>
        </w:rPr>
        <w:t xml:space="preserve"> wraz z zagospodarowaniem terenu</w:t>
      </w:r>
      <w:r w:rsidRPr="0067071F">
        <w:rPr>
          <w:rFonts w:ascii="Verdana" w:hAnsi="Verdana"/>
          <w:sz w:val="20"/>
          <w:szCs w:val="20"/>
        </w:rPr>
        <w:t xml:space="preserve">, </w:t>
      </w:r>
    </w:p>
    <w:p w14:paraId="3B243679" w14:textId="0A8CACFE" w:rsidR="0067071F" w:rsidRPr="0067071F" w:rsidRDefault="0067071F">
      <w:pPr>
        <w:spacing w:before="120" w:after="120"/>
        <w:ind w:left="284"/>
        <w:jc w:val="both"/>
        <w:rPr>
          <w:rFonts w:ascii="Verdana" w:hAnsi="Verdana"/>
          <w:sz w:val="20"/>
          <w:szCs w:val="20"/>
        </w:rPr>
      </w:pPr>
      <w:r w:rsidRPr="0067071F">
        <w:rPr>
          <w:rFonts w:ascii="Verdana" w:hAnsi="Verdana"/>
          <w:sz w:val="20"/>
          <w:szCs w:val="20"/>
        </w:rPr>
        <w:t>- IV etap zakłada wykonanie kompleksu sportowego  wraz z zagospodarowaniem terenu przy obiektach Zespołu Szkół im. Brata Alojzego</w:t>
      </w:r>
      <w:r>
        <w:rPr>
          <w:rFonts w:ascii="Verdana" w:hAnsi="Verdana"/>
          <w:sz w:val="20"/>
          <w:szCs w:val="20"/>
        </w:rPr>
        <w:t xml:space="preserve"> Kosiby w Wieliczce, </w:t>
      </w:r>
    </w:p>
    <w:p w14:paraId="785EDCFD" w14:textId="15E8BB74" w:rsidR="0067071F" w:rsidRDefault="0067071F">
      <w:pPr>
        <w:spacing w:before="120" w:after="120"/>
        <w:ind w:left="284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- </w:t>
      </w:r>
      <w:r w:rsidRPr="0067071F">
        <w:rPr>
          <w:rFonts w:ascii="Verdana" w:hAnsi="Verdana"/>
          <w:sz w:val="20"/>
          <w:szCs w:val="20"/>
        </w:rPr>
        <w:t>V etap zakłada wykonanie budynku szkoły przysposabiającej – zawodowej wraz z zagospodarowaniem pozostałej części terenu przy obiektach Zespołu Szkół im. Br</w:t>
      </w:r>
      <w:r>
        <w:rPr>
          <w:rFonts w:ascii="Verdana" w:hAnsi="Verdana"/>
          <w:sz w:val="20"/>
          <w:szCs w:val="20"/>
        </w:rPr>
        <w:t>ata Alojzego Kosiby w Wieliczce</w:t>
      </w:r>
      <w:r w:rsidR="00BF2A5F">
        <w:rPr>
          <w:rFonts w:ascii="Verdana" w:hAnsi="Verdana"/>
          <w:sz w:val="20"/>
          <w:szCs w:val="20"/>
        </w:rPr>
        <w:t>,</w:t>
      </w:r>
    </w:p>
    <w:p w14:paraId="34A058E6" w14:textId="21DAAF7E" w:rsidR="008E28D0" w:rsidRDefault="001F69EF">
      <w:pPr>
        <w:spacing w:before="120" w:after="120"/>
        <w:ind w:left="284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>
        <w:rPr>
          <w:rFonts w:ascii="Verdana" w:eastAsia="Times New Roman" w:hAnsi="Verdana" w:cs="Arial"/>
          <w:sz w:val="20"/>
          <w:szCs w:val="20"/>
          <w:lang w:eastAsia="pl-PL"/>
        </w:rPr>
        <w:t>bez wskazania kolejności wykonania poszczególnych etapów,</w:t>
      </w:r>
    </w:p>
    <w:p w14:paraId="462917A4" w14:textId="5D8B3B5B" w:rsidR="00B95AFE" w:rsidRDefault="00B95AFE">
      <w:pPr>
        <w:spacing w:before="120" w:after="120"/>
        <w:ind w:left="284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>
        <w:rPr>
          <w:rFonts w:ascii="Verdana" w:eastAsia="Times New Roman" w:hAnsi="Verdana" w:cs="Arial"/>
          <w:sz w:val="20"/>
          <w:szCs w:val="20"/>
          <w:lang w:eastAsia="pl-PL"/>
        </w:rPr>
        <w:t xml:space="preserve">2) dokumentacja projektowa była podzielona techniczne (w tomach) w sposób umożliwiający ogłoszenie odrębnego postępowania </w:t>
      </w:r>
      <w:r w:rsidR="00C819AC">
        <w:rPr>
          <w:rFonts w:ascii="Verdana" w:eastAsia="Times New Roman" w:hAnsi="Verdana" w:cs="Arial"/>
          <w:sz w:val="20"/>
          <w:szCs w:val="20"/>
          <w:lang w:eastAsia="pl-PL"/>
        </w:rPr>
        <w:t xml:space="preserve">zgodnie z Ustawą Prawo Zamówień Publicznych dla poszczególnych etapów realizacji inwestycji, to jest: etap I dla </w:t>
      </w:r>
      <w:r w:rsidR="00C819AC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budynku szkoły podstawowej specjalnej, </w:t>
      </w:r>
      <w:r w:rsidR="00C819AC">
        <w:rPr>
          <w:rFonts w:ascii="Verdana" w:eastAsia="Times New Roman" w:hAnsi="Verdana" w:cs="Arial"/>
          <w:sz w:val="20"/>
          <w:szCs w:val="20"/>
          <w:lang w:eastAsia="pl-PL"/>
        </w:rPr>
        <w:t>etap II dla budynku hali sportowej, etap III</w:t>
      </w:r>
      <w:r w:rsidR="001933E8">
        <w:rPr>
          <w:rFonts w:ascii="Verdana" w:eastAsia="Times New Roman" w:hAnsi="Verdana" w:cs="Arial"/>
          <w:sz w:val="20"/>
          <w:szCs w:val="20"/>
          <w:lang w:eastAsia="pl-PL"/>
        </w:rPr>
        <w:t xml:space="preserve"> dla </w:t>
      </w:r>
      <w:r w:rsidR="001933E8" w:rsidRPr="0067071F">
        <w:rPr>
          <w:rFonts w:ascii="Verdana" w:hAnsi="Verdana"/>
          <w:sz w:val="20"/>
          <w:szCs w:val="20"/>
        </w:rPr>
        <w:t>budynku szkoły średniej ogólnokształcącej</w:t>
      </w:r>
      <w:r w:rsidR="001933E8">
        <w:rPr>
          <w:rFonts w:ascii="Verdana" w:eastAsia="Times New Roman" w:hAnsi="Verdana" w:cs="Arial"/>
          <w:sz w:val="20"/>
          <w:szCs w:val="20"/>
          <w:lang w:eastAsia="pl-PL"/>
        </w:rPr>
        <w:t>, etap IV</w:t>
      </w:r>
      <w:r w:rsidR="00C819AC">
        <w:rPr>
          <w:rFonts w:ascii="Verdana" w:eastAsia="Times New Roman" w:hAnsi="Verdana" w:cs="Arial"/>
          <w:sz w:val="20"/>
          <w:szCs w:val="20"/>
          <w:lang w:eastAsia="pl-PL"/>
        </w:rPr>
        <w:t xml:space="preserve"> dla </w:t>
      </w:r>
      <w:r w:rsidR="00C819AC" w:rsidRPr="00D63246">
        <w:rPr>
          <w:rFonts w:ascii="Verdana" w:eastAsia="Times New Roman" w:hAnsi="Verdana" w:cs="Arial"/>
          <w:sz w:val="20"/>
          <w:szCs w:val="20"/>
          <w:lang w:eastAsia="pl-PL"/>
        </w:rPr>
        <w:t>kompleksu sportowego wraz z zagospodarowaniem terenu przy obiektach Zespołu Szkół im. Br</w:t>
      </w:r>
      <w:r w:rsidR="00C819AC">
        <w:rPr>
          <w:rFonts w:ascii="Verdana" w:eastAsia="Times New Roman" w:hAnsi="Verdana" w:cs="Arial"/>
          <w:sz w:val="20"/>
          <w:szCs w:val="20"/>
          <w:lang w:eastAsia="pl-PL"/>
        </w:rPr>
        <w:t xml:space="preserve">ata Alojzego Kosiby w Wieliczce oraz etap V dla </w:t>
      </w:r>
      <w:r w:rsidR="00C819AC" w:rsidRPr="00D63246">
        <w:rPr>
          <w:rFonts w:ascii="Verdana" w:eastAsia="Times New Roman" w:hAnsi="Verdana" w:cs="Arial"/>
          <w:sz w:val="20"/>
          <w:szCs w:val="20"/>
          <w:lang w:eastAsia="pl-PL"/>
        </w:rPr>
        <w:t>budynku szkoł</w:t>
      </w:r>
      <w:r w:rsidR="00C819AC">
        <w:rPr>
          <w:rFonts w:ascii="Verdana" w:eastAsia="Times New Roman" w:hAnsi="Verdana" w:cs="Arial"/>
          <w:sz w:val="20"/>
          <w:szCs w:val="20"/>
          <w:lang w:eastAsia="pl-PL"/>
        </w:rPr>
        <w:t xml:space="preserve">y przysposabiającej – zawodowej, </w:t>
      </w:r>
    </w:p>
    <w:p w14:paraId="7FBE5E3A" w14:textId="39653666" w:rsidR="00C819AC" w:rsidRDefault="00C819AC" w:rsidP="002427DF">
      <w:pPr>
        <w:spacing w:before="120" w:after="120"/>
        <w:ind w:left="284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>
        <w:rPr>
          <w:rFonts w:ascii="Verdana" w:eastAsia="Times New Roman" w:hAnsi="Verdana" w:cs="Arial"/>
          <w:sz w:val="20"/>
          <w:szCs w:val="20"/>
          <w:lang w:eastAsia="pl-PL"/>
        </w:rPr>
        <w:lastRenderedPageBreak/>
        <w:t xml:space="preserve">3) w dokumentacji projektowej zostały wyznaczone </w:t>
      </w:r>
      <w:r w:rsidR="00FC5723">
        <w:rPr>
          <w:rFonts w:ascii="Verdana" w:eastAsia="Times New Roman" w:hAnsi="Verdana" w:cs="Arial"/>
          <w:sz w:val="20"/>
          <w:szCs w:val="20"/>
          <w:lang w:eastAsia="pl-PL"/>
        </w:rPr>
        <w:t xml:space="preserve">jednoznacznie linie podziału łączników poszczególnych obiektów oraz zostały opisane techniczne wymagania zabezpieczenia połączeń obiektów do czasu zakończenia prac danego etapu, </w:t>
      </w:r>
    </w:p>
    <w:p w14:paraId="7AE4C2B0" w14:textId="10522876" w:rsidR="00FC5723" w:rsidRDefault="00FC5723" w:rsidP="002427DF">
      <w:pPr>
        <w:spacing w:before="120" w:after="120"/>
        <w:ind w:left="284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>
        <w:rPr>
          <w:rFonts w:ascii="Verdana" w:eastAsia="Times New Roman" w:hAnsi="Verdana" w:cs="Arial"/>
          <w:sz w:val="20"/>
          <w:szCs w:val="20"/>
          <w:lang w:eastAsia="pl-PL"/>
        </w:rPr>
        <w:t xml:space="preserve">4) w dokumentacji projektowej zostały opracowane oddzielnie przedmiary i kosztorysy dla poszczególnych rodzajów prac na określonych etapach inwestycji, </w:t>
      </w:r>
    </w:p>
    <w:p w14:paraId="3AE6F62F" w14:textId="05C62E4A" w:rsidR="00FC5723" w:rsidRPr="00D63246" w:rsidRDefault="00FC5723" w:rsidP="002427DF">
      <w:pPr>
        <w:spacing w:before="120" w:after="120"/>
        <w:ind w:left="284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>
        <w:rPr>
          <w:rFonts w:ascii="Verdana" w:eastAsia="Times New Roman" w:hAnsi="Verdana" w:cs="Arial"/>
          <w:sz w:val="20"/>
          <w:szCs w:val="20"/>
          <w:lang w:eastAsia="pl-PL"/>
        </w:rPr>
        <w:t xml:space="preserve">5) został zawarty funkcjonalny opis zakresu prac w poszczególnych etapach, który umożliwia zaplanowanie prac na poszczególnych etapach w optymalny z punktu widzenia Zamawiającego sposób. </w:t>
      </w:r>
    </w:p>
    <w:p w14:paraId="039A09F2" w14:textId="4170EFF2" w:rsidR="00203EAD" w:rsidRPr="00D63246" w:rsidRDefault="002427DF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>
        <w:rPr>
          <w:rFonts w:ascii="Verdana" w:eastAsia="Times New Roman" w:hAnsi="Verdana" w:cs="Arial"/>
          <w:sz w:val="20"/>
          <w:szCs w:val="20"/>
          <w:lang w:eastAsia="pl-PL"/>
        </w:rPr>
        <w:t>7</w:t>
      </w:r>
      <w:r w:rsidR="00E71E40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. </w:t>
      </w:r>
      <w:r w:rsidR="00203EAD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Szczegółowy zakres wymagań do opracowania projektowego określa załącznik nr 2   do niniejszej umowy – Szczegółowy opis przedmiotu zamówienia.  </w:t>
      </w:r>
    </w:p>
    <w:p w14:paraId="15CAC9A1" w14:textId="041135A8" w:rsidR="00B31DE8" w:rsidRPr="00D63246" w:rsidRDefault="002427DF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>
        <w:rPr>
          <w:rFonts w:ascii="Verdana" w:eastAsia="Times New Roman" w:hAnsi="Verdana" w:cs="Arial"/>
          <w:sz w:val="20"/>
          <w:szCs w:val="20"/>
          <w:lang w:eastAsia="pl-PL"/>
        </w:rPr>
        <w:t>8</w:t>
      </w:r>
      <w:r w:rsidR="00E71E40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. 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>W szczególności Wykonawca powinien</w:t>
      </w:r>
      <w:r w:rsidR="00FC5723">
        <w:rPr>
          <w:rFonts w:ascii="Verdana" w:eastAsia="Times New Roman" w:hAnsi="Verdana" w:cs="Arial"/>
          <w:sz w:val="20"/>
          <w:szCs w:val="20"/>
          <w:lang w:eastAsia="pl-PL"/>
        </w:rPr>
        <w:t xml:space="preserve"> przewidzieć w projektowanym budynku szkoły podstawowej specjalnej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 xml:space="preserve"> (Etap I)</w:t>
      </w:r>
      <w:r w:rsidR="00B31DE8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 miejsca doraźnego schronienia w sposób ustalony z Zamawiającym w zakresie obiektów oraz ilości miejsc. Przedmiot 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 xml:space="preserve"> opracowań wykonanych w zakresie </w:t>
      </w:r>
      <w:r w:rsidR="001933E8">
        <w:rPr>
          <w:rFonts w:ascii="Verdana" w:eastAsia="Times New Roman" w:hAnsi="Verdana" w:cs="Arial"/>
          <w:sz w:val="20"/>
          <w:szCs w:val="20"/>
          <w:lang w:eastAsia="pl-PL"/>
        </w:rPr>
        <w:t>E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>tapu I</w:t>
      </w:r>
      <w:r w:rsidR="0067071F">
        <w:rPr>
          <w:rFonts w:ascii="Verdana" w:eastAsia="Times New Roman" w:hAnsi="Verdana" w:cs="Arial"/>
          <w:sz w:val="20"/>
          <w:szCs w:val="20"/>
          <w:lang w:eastAsia="pl-PL"/>
        </w:rPr>
        <w:t xml:space="preserve"> </w:t>
      </w:r>
      <w:r w:rsidR="00B31DE8" w:rsidRPr="00D63246">
        <w:rPr>
          <w:rFonts w:ascii="Verdana" w:eastAsia="Times New Roman" w:hAnsi="Verdana" w:cs="Arial"/>
          <w:sz w:val="20"/>
          <w:szCs w:val="20"/>
          <w:lang w:eastAsia="pl-PL"/>
        </w:rPr>
        <w:t>musi uwzględniać wymagania wskazane</w:t>
      </w:r>
      <w:r w:rsidR="001933E8">
        <w:rPr>
          <w:rFonts w:ascii="Verdana" w:eastAsia="Times New Roman" w:hAnsi="Verdana" w:cs="Arial"/>
          <w:sz w:val="20"/>
          <w:szCs w:val="20"/>
          <w:lang w:eastAsia="pl-PL"/>
        </w:rPr>
        <w:t xml:space="preserve"> w</w:t>
      </w:r>
      <w:r w:rsidR="00B31DE8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rozporządzeniu Ministra Spraw Wewnętrznych i Administracji z dnia 9 lipca 2025 r. w sprawie warunków organizowania oraz wymagań, jakie powinny spełniać miejsca doraźnego schronienia </w:t>
      </w:r>
      <w:r w:rsidR="00BF2A5F">
        <w:rPr>
          <w:rFonts w:ascii="Verdana" w:eastAsia="Times New Roman" w:hAnsi="Verdana" w:cs="Arial"/>
          <w:sz w:val="20"/>
          <w:szCs w:val="20"/>
          <w:lang w:eastAsia="pl-PL"/>
        </w:rPr>
        <w:br/>
      </w:r>
      <w:r w:rsidR="00B31DE8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(Dz. U. </w:t>
      </w:r>
      <w:r w:rsidR="00BF2A5F">
        <w:rPr>
          <w:rFonts w:ascii="Verdana" w:eastAsia="Times New Roman" w:hAnsi="Verdana" w:cs="Arial"/>
          <w:sz w:val="20"/>
          <w:szCs w:val="20"/>
          <w:lang w:eastAsia="pl-PL"/>
        </w:rPr>
        <w:t xml:space="preserve">z </w:t>
      </w:r>
      <w:r w:rsidR="00B31DE8" w:rsidRPr="00D63246">
        <w:rPr>
          <w:rFonts w:ascii="Verdana" w:eastAsia="Times New Roman" w:hAnsi="Verdana" w:cs="Arial"/>
          <w:sz w:val="20"/>
          <w:szCs w:val="20"/>
          <w:lang w:eastAsia="pl-PL"/>
        </w:rPr>
        <w:t>2025</w:t>
      </w:r>
      <w:r w:rsidR="00BF2A5F">
        <w:rPr>
          <w:rFonts w:ascii="Verdana" w:eastAsia="Times New Roman" w:hAnsi="Verdana" w:cs="Arial"/>
          <w:sz w:val="20"/>
          <w:szCs w:val="20"/>
          <w:lang w:eastAsia="pl-PL"/>
        </w:rPr>
        <w:t xml:space="preserve"> r.,</w:t>
      </w:r>
      <w:r w:rsidR="00B31DE8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poz. 932). </w:t>
      </w:r>
    </w:p>
    <w:p w14:paraId="2CACD6F5" w14:textId="7AC1FB3F" w:rsidR="00E71E40" w:rsidRPr="00D63246" w:rsidRDefault="002427DF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>
        <w:rPr>
          <w:rFonts w:ascii="Verdana" w:eastAsia="Times New Roman" w:hAnsi="Verdana" w:cs="Arial"/>
          <w:sz w:val="20"/>
          <w:szCs w:val="20"/>
          <w:lang w:eastAsia="pl-PL"/>
        </w:rPr>
        <w:t>9</w:t>
      </w:r>
      <w:r w:rsidR="00B31DE8" w:rsidRPr="00D63246">
        <w:rPr>
          <w:rFonts w:ascii="Verdana" w:eastAsia="Times New Roman" w:hAnsi="Verdana" w:cs="Arial"/>
          <w:sz w:val="20"/>
          <w:szCs w:val="20"/>
          <w:lang w:eastAsia="pl-PL"/>
        </w:rPr>
        <w:t>.</w:t>
      </w:r>
      <w:r w:rsidR="001933E8">
        <w:rPr>
          <w:rFonts w:ascii="Verdana" w:eastAsia="Times New Roman" w:hAnsi="Verdana" w:cs="Arial"/>
          <w:sz w:val="20"/>
          <w:szCs w:val="20"/>
          <w:lang w:eastAsia="pl-PL"/>
        </w:rPr>
        <w:t xml:space="preserve"> </w:t>
      </w:r>
      <w:r w:rsidR="00E71E40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W ramach umowy należy przygotować odrębną kopię dokumentacji dla każdego obiektu: </w:t>
      </w:r>
    </w:p>
    <w:p w14:paraId="5A1526E9" w14:textId="2B14B2A6" w:rsidR="00E71E40" w:rsidRPr="00D63246" w:rsidRDefault="00E71E40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1) projekt techniczny wraz z dokumentacją wielobranżową wykonawczą – w 4 egz. w wersji papierowej oraz 2 egz. w wersji elektronicznej  na płycie CD lub DVD,  dopuszcza się również przekazanie kopii dokumentacji  na jednoznacznie opisanej pamięci przenośnej, wersja elektroniczna dokumentów i opracowań zostanie wykonana z zastosowaniem następujących formatów elektronicznych: rysunki i plansze w formacie PDF oraz DWG; opisy i dokumenty tekstowe w formacie PDF oraz DOC; arkusze kalkulacyjne w formacie PDF oraz XLS (z aktywnymi formułami); </w:t>
      </w:r>
    </w:p>
    <w:p w14:paraId="7882934E" w14:textId="7FBB13DA" w:rsidR="00E71E40" w:rsidRPr="00D63246" w:rsidRDefault="00E71E40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2) wizualizacja obiektu – ujęcie zewnątrz i wewnątrz obiektu w wersji elektronicznej w 2 egzemplarzach,</w:t>
      </w:r>
    </w:p>
    <w:p w14:paraId="64A6B072" w14:textId="02ABCA13" w:rsidR="00E71E40" w:rsidRPr="00D63246" w:rsidRDefault="00E71E40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3) plan BIOZ – w 2 egz. w wersji papierowej, 2 egz. w wersji elektronicznej na płycie CD lub DVD, dopuszcza się również przekazanie kopii dokumentacji  na jednoznacznie opisanej pamięci przenośnej; wersja elektroniczna zostanie wykonana z zastosowaniem następujących formatów elektronicznych: PDF oraz DOC. Plan BIOZ powinien uwzględniać sposób zabezpieczeń przed hałasem i zabezpieczenia  terenu budowy przed osobami trzecimi. </w:t>
      </w:r>
    </w:p>
    <w:p w14:paraId="6007F798" w14:textId="76C2C0C8" w:rsidR="00203EAD" w:rsidRPr="00D63246" w:rsidRDefault="00203EAD" w:rsidP="00D63246">
      <w:pPr>
        <w:spacing w:before="120" w:after="120"/>
        <w:jc w:val="center"/>
        <w:rPr>
          <w:rFonts w:ascii="Verdana" w:eastAsia="Times New Roman" w:hAnsi="Verdana" w:cs="Arial"/>
          <w:b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 xml:space="preserve">§ 2 </w:t>
      </w:r>
      <w:r w:rsidR="00E71E40"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br/>
      </w:r>
      <w:r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 xml:space="preserve">Termin wykonania </w:t>
      </w:r>
      <w:r w:rsidR="00E71E40"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br/>
      </w:r>
      <w:r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 xml:space="preserve">Dokumentacji Projektowej </w:t>
      </w:r>
    </w:p>
    <w:p w14:paraId="60E57A53" w14:textId="02E231C0" w:rsidR="00203EAD" w:rsidRPr="00D63246" w:rsidRDefault="00203EAD" w:rsidP="00D63246">
      <w:pPr>
        <w:spacing w:before="120" w:after="120"/>
        <w:jc w:val="both"/>
        <w:rPr>
          <w:rFonts w:ascii="Verdana" w:eastAsia="Times New Roman" w:hAnsi="Verdana" w:cs="Arial"/>
          <w:b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1. 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>Bieg okresu</w:t>
      </w:r>
      <w:r w:rsidR="002427DF">
        <w:rPr>
          <w:rFonts w:ascii="Verdana" w:eastAsia="Times New Roman" w:hAnsi="Verdana" w:cs="Arial"/>
          <w:sz w:val="20"/>
          <w:szCs w:val="20"/>
          <w:lang w:eastAsia="pl-PL"/>
        </w:rPr>
        <w:t xml:space="preserve"> 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realizacji umowy rozpoczyna się z dniem 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>zawarcia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umowy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>.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 xml:space="preserve">Wykonawca </w:t>
      </w:r>
      <w:r w:rsidR="002427DF">
        <w:rPr>
          <w:rFonts w:ascii="Verdana" w:eastAsia="Times New Roman" w:hAnsi="Verdana" w:cs="Arial"/>
          <w:sz w:val="20"/>
          <w:szCs w:val="20"/>
          <w:lang w:eastAsia="pl-PL"/>
        </w:rPr>
        <w:t>zobowiązany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 xml:space="preserve"> jest wykonać przedmiot w terminie </w:t>
      </w:r>
      <w:r w:rsidR="00FC5723">
        <w:rPr>
          <w:rFonts w:ascii="Verdana" w:eastAsia="Times New Roman" w:hAnsi="Verdana" w:cs="Arial"/>
          <w:b/>
          <w:sz w:val="20"/>
          <w:szCs w:val="20"/>
          <w:lang w:eastAsia="pl-PL"/>
        </w:rPr>
        <w:t>11</w:t>
      </w:r>
      <w:r w:rsidR="00E71E40"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 xml:space="preserve"> miesięcy od </w:t>
      </w:r>
      <w:r w:rsidR="00853D15">
        <w:rPr>
          <w:rFonts w:ascii="Verdana" w:eastAsia="Times New Roman" w:hAnsi="Verdana" w:cs="Arial"/>
          <w:b/>
          <w:sz w:val="20"/>
          <w:szCs w:val="20"/>
          <w:lang w:eastAsia="pl-PL"/>
        </w:rPr>
        <w:t xml:space="preserve">daty </w:t>
      </w:r>
      <w:r w:rsidR="00845BAF">
        <w:rPr>
          <w:rFonts w:ascii="Verdana" w:eastAsia="Times New Roman" w:hAnsi="Verdana" w:cs="Arial"/>
          <w:b/>
          <w:sz w:val="20"/>
          <w:szCs w:val="20"/>
          <w:lang w:eastAsia="pl-PL"/>
        </w:rPr>
        <w:t>zawarcia</w:t>
      </w:r>
      <w:r w:rsidR="00E71E40"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 xml:space="preserve"> umowy</w:t>
      </w:r>
      <w:r w:rsidR="00E71E40" w:rsidRPr="00D63246">
        <w:rPr>
          <w:rFonts w:ascii="Verdana" w:eastAsia="Times New Roman" w:hAnsi="Verdana" w:cs="Arial"/>
          <w:sz w:val="20"/>
          <w:szCs w:val="20"/>
          <w:lang w:eastAsia="pl-PL"/>
        </w:rPr>
        <w:t>.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 xml:space="preserve"> Dla uniknięcia wątpliwości</w:t>
      </w:r>
      <w:r w:rsidR="00E71E40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</w:t>
      </w:r>
      <w:r w:rsidR="00845BAF">
        <w:rPr>
          <w:rFonts w:ascii="Verdana" w:eastAsia="Times New Roman" w:hAnsi="Verdana" w:cs="Arial"/>
          <w:b/>
          <w:sz w:val="20"/>
          <w:szCs w:val="20"/>
          <w:lang w:eastAsia="pl-PL"/>
        </w:rPr>
        <w:t>w</w:t>
      </w:r>
      <w:r w:rsidR="00E71E40"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 xml:space="preserve">e wskazanym terminie Wykonawca zobowiązany jest do uzyskania prawomocnej decyzji pozwolenia na budowę. </w:t>
      </w:r>
    </w:p>
    <w:p w14:paraId="647DF8CB" w14:textId="2569E193" w:rsidR="00E71E40" w:rsidRPr="00D63246" w:rsidRDefault="00203EAD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2. Podstawą wystawienia faktury jest podpisany przez przedstawiciela Zamawiającego i Wykonawc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>y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protokół zdawczo-odbiorczy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>.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</w:t>
      </w:r>
    </w:p>
    <w:p w14:paraId="56B79304" w14:textId="5C9A4810" w:rsidR="00E71E40" w:rsidRPr="00D63246" w:rsidRDefault="00203EAD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3. 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 xml:space="preserve">Dokumentacja stanowiąca przedmiot umowy 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zostan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>ie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przekazan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>a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Zamawiającemu w jego siedzibie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>.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</w:t>
      </w:r>
    </w:p>
    <w:p w14:paraId="3A7C77F3" w14:textId="77777777" w:rsidR="00E71E40" w:rsidRPr="00D63246" w:rsidRDefault="00203EAD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lastRenderedPageBreak/>
        <w:t xml:space="preserve">4. Do przekazywanej dokumentacji projektowej Wykonawca dołączy wykaz opracowań oraz pisemne oświadczenie, że : </w:t>
      </w:r>
    </w:p>
    <w:p w14:paraId="6386E05F" w14:textId="770F8721" w:rsidR="00E71E40" w:rsidRPr="00D63246" w:rsidRDefault="00203EAD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a) dokumentacja jest wykonana zgodnie z umową, zasadami wiedzy technicznej, obowiązującymi w tym zakresie przepisami oraz zgodnie z rysunkami normatywnymi</w:t>
      </w:r>
      <w:r w:rsidR="00E71E40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i wydawana jest w stanie zupełnym ze względu  na cel, któremu ma służyć, </w:t>
      </w:r>
    </w:p>
    <w:p w14:paraId="5510231C" w14:textId="77777777" w:rsidR="00E71E40" w:rsidRPr="00D63246" w:rsidRDefault="00203EAD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b) dokumentacja jest kompletna dla realizacji celu, któremu ma służyć, </w:t>
      </w:r>
    </w:p>
    <w:p w14:paraId="52E20D48" w14:textId="77777777" w:rsidR="00B31DE8" w:rsidRPr="00D63246" w:rsidRDefault="00203EAD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c) wszystkie uwagi wnoszone do opracowanej dokumentacji przez Zamawiającego, na etapie uzgodnień zostały wprowadzone do projektu i części kosztorysowej. </w:t>
      </w:r>
    </w:p>
    <w:p w14:paraId="0FFB36F7" w14:textId="571FCC6A" w:rsidR="00B31DE8" w:rsidRPr="00D63246" w:rsidRDefault="00B31DE8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5. Dokumentacja dla każdego z obiektów będzie przekazywana odrębnie w sposób umożliwiający jednoznaczną identyfikację obiektu dla każdego z elementów dokumentacji, w formie uporządkowanej, </w:t>
      </w:r>
      <w:r w:rsidR="00C962B5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posegregowanej jako komplet (egzemplarz). </w:t>
      </w:r>
    </w:p>
    <w:p w14:paraId="7020C89D" w14:textId="5914C58B" w:rsidR="00B31DE8" w:rsidRPr="00D63246" w:rsidRDefault="00203EAD" w:rsidP="00D63246">
      <w:pPr>
        <w:spacing w:before="120" w:after="120"/>
        <w:jc w:val="center"/>
        <w:rPr>
          <w:rFonts w:ascii="Verdana" w:eastAsia="Times New Roman" w:hAnsi="Verdana" w:cs="Arial"/>
          <w:b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>§ 3</w:t>
      </w:r>
    </w:p>
    <w:p w14:paraId="1E66DBF1" w14:textId="0CEB4DCD" w:rsidR="00B31DE8" w:rsidRPr="00D63246" w:rsidRDefault="00203EAD" w:rsidP="00D63246">
      <w:pPr>
        <w:spacing w:before="120" w:after="120"/>
        <w:jc w:val="center"/>
        <w:rPr>
          <w:rFonts w:ascii="Verdana" w:eastAsia="Times New Roman" w:hAnsi="Verdana" w:cs="Arial"/>
          <w:b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>Wykonanie  Dokumentacji Projektowej</w:t>
      </w:r>
    </w:p>
    <w:p w14:paraId="18AB1F6B" w14:textId="5205026D" w:rsidR="00B31DE8" w:rsidRPr="00D63246" w:rsidRDefault="00203EAD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1. Wykonawca zobowiązuje się wykonać przedmiot umowy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 xml:space="preserve"> z dołożeniem najwyższej staranności wymaganej od profesjonalisty,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z materiałów własnych,  na podstawie przeprowadzonej wizji lokalnej oraz wytycznych do opracowania dokumentacji projektowej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>,</w:t>
      </w:r>
      <w:r w:rsidR="00010744">
        <w:rPr>
          <w:rFonts w:ascii="Verdana" w:eastAsia="Times New Roman" w:hAnsi="Verdana" w:cs="Arial"/>
          <w:sz w:val="20"/>
          <w:szCs w:val="20"/>
          <w:lang w:eastAsia="pl-PL"/>
        </w:rPr>
        <w:t xml:space="preserve"> 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zgodnie</w:t>
      </w:r>
      <w:r w:rsidR="00C962B5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z zasadami wiedzy technicznej</w:t>
      </w:r>
      <w:r w:rsidR="00010744">
        <w:rPr>
          <w:rFonts w:ascii="Verdana" w:eastAsia="Times New Roman" w:hAnsi="Verdana" w:cs="Arial"/>
          <w:sz w:val="20"/>
          <w:szCs w:val="20"/>
          <w:lang w:eastAsia="pl-PL"/>
        </w:rPr>
        <w:t xml:space="preserve"> oraz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obowiązującymi przepisami</w:t>
      </w:r>
      <w:r w:rsidR="00845BAF">
        <w:rPr>
          <w:rFonts w:ascii="Verdana" w:eastAsia="Times New Roman" w:hAnsi="Verdana" w:cs="Arial"/>
          <w:sz w:val="20"/>
          <w:szCs w:val="20"/>
          <w:lang w:eastAsia="pl-PL"/>
        </w:rPr>
        <w:t>.</w:t>
      </w:r>
    </w:p>
    <w:p w14:paraId="63DC15F5" w14:textId="253AF6C7" w:rsidR="00C962B5" w:rsidRPr="00D63246" w:rsidRDefault="00845BAF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>
        <w:rPr>
          <w:rFonts w:ascii="Verdana" w:eastAsia="Times New Roman" w:hAnsi="Verdana" w:cs="Arial"/>
          <w:sz w:val="20"/>
          <w:szCs w:val="20"/>
          <w:lang w:eastAsia="pl-PL"/>
        </w:rPr>
        <w:t>2.</w:t>
      </w:r>
      <w:r w:rsidR="00C962B5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Wykonawca zobowiązuje się do uwzględnienia w przygotowywanej dokumentacji: </w:t>
      </w:r>
    </w:p>
    <w:p w14:paraId="7390BA59" w14:textId="6CFFD317" w:rsidR="00C962B5" w:rsidRPr="00D63246" w:rsidRDefault="00C962B5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1) stanu projektowego oraz ewentualnych zmian na etapie prac budowlanych powstającego Centrum Opiekuńczo-Mieszkalnego w Wieliczce na podstawie umowy ZIU.273.8.2025 z dnia 2 czerwca 2025 roku,</w:t>
      </w:r>
    </w:p>
    <w:p w14:paraId="7E7D761C" w14:textId="33873B12" w:rsidR="00C962B5" w:rsidRPr="00D63246" w:rsidRDefault="00C962B5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2) ustaleń z dostawcami mediów, zawartych umów przyłączeniowych oraz zawartych przez Zamawiającego porozumień z Gminnym Zarządem Dróg w Wieliczce,</w:t>
      </w:r>
    </w:p>
    <w:p w14:paraId="12198541" w14:textId="16F3265A" w:rsidR="00C962B5" w:rsidRPr="00D63246" w:rsidRDefault="00C962B5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3) rezerwy terenu</w:t>
      </w:r>
      <w:r w:rsidR="003C4412">
        <w:rPr>
          <w:rFonts w:ascii="Verdana" w:eastAsia="Times New Roman" w:hAnsi="Verdana" w:cs="Arial"/>
          <w:sz w:val="20"/>
          <w:szCs w:val="20"/>
          <w:lang w:eastAsia="pl-PL"/>
        </w:rPr>
        <w:t xml:space="preserve"> koniecznej 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dla </w:t>
      </w:r>
      <w:r w:rsidR="003C4412">
        <w:rPr>
          <w:rFonts w:ascii="Verdana" w:eastAsia="Times New Roman" w:hAnsi="Verdana" w:cs="Arial"/>
          <w:sz w:val="20"/>
          <w:szCs w:val="20"/>
          <w:lang w:eastAsia="pl-PL"/>
        </w:rPr>
        <w:t xml:space="preserve">realizacji 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obiektów planowanych do wykonania w kolejnym etapie inwestycji, to jest: b</w:t>
      </w:r>
      <w:r w:rsidR="003D29F0" w:rsidRPr="00D63246">
        <w:rPr>
          <w:rFonts w:ascii="Verdana" w:eastAsia="Times New Roman" w:hAnsi="Verdana" w:cs="Arial"/>
          <w:sz w:val="20"/>
          <w:szCs w:val="20"/>
          <w:lang w:eastAsia="pl-PL"/>
        </w:rPr>
        <w:t>udyn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ku Poradni Psychologiczno-Pedagogicznej (planowany, poza zakresem zamówienia) i budynku Przedszkola integracyjnego (planowany, poza zakresem zamówienia).</w:t>
      </w:r>
    </w:p>
    <w:p w14:paraId="42C5CE8B" w14:textId="77777777" w:rsidR="00C962B5" w:rsidRPr="00D63246" w:rsidRDefault="00203EAD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3. Dokumentacja będzie opracowana przez:</w:t>
      </w:r>
    </w:p>
    <w:p w14:paraId="1B782C7B" w14:textId="0A3A9ED7" w:rsidR="00C962B5" w:rsidRPr="00D63246" w:rsidRDefault="00203EAD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a) ………….., posiadającą/</w:t>
      </w:r>
      <w:proofErr w:type="spellStart"/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cego</w:t>
      </w:r>
      <w:proofErr w:type="spellEnd"/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uprawnienia o specjalności architektonicznej nr …………., wydane przez …………….  oraz wpis na listę ………..…..Okręgowej Izby Architektów o numerze ewidencyjnym …………..., </w:t>
      </w:r>
    </w:p>
    <w:p w14:paraId="354FD985" w14:textId="77777777" w:rsidR="00C962B5" w:rsidRPr="00D63246" w:rsidRDefault="00203EAD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b) ………….., posiadającą/</w:t>
      </w:r>
      <w:proofErr w:type="spellStart"/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cego</w:t>
      </w:r>
      <w:proofErr w:type="spellEnd"/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uprawnienia o specjalności </w:t>
      </w:r>
      <w:proofErr w:type="spellStart"/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konstrukcyjno</w:t>
      </w:r>
      <w:proofErr w:type="spellEnd"/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– budowanej      nr …………., wydane przez …………….  oraz wpis na listę ………..…..Okręgowej Izby Budownictwa o numerze ewidencyjnym …………... </w:t>
      </w:r>
    </w:p>
    <w:p w14:paraId="08DFA13A" w14:textId="77777777" w:rsidR="00C962B5" w:rsidRPr="00D63246" w:rsidRDefault="00203EAD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c) …………….. w branży elektrycznej, posiadający uprawnienia nr …. z dnia ………………. r. wpisany na listę członków ……………….. Okręgowej Izby Inżynierów Budownictwa     o numerze ewidencyjnym ………………………, </w:t>
      </w:r>
    </w:p>
    <w:p w14:paraId="4D2C20CF" w14:textId="77777777" w:rsidR="00C962B5" w:rsidRPr="00D63246" w:rsidRDefault="00203EAD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d) ……………….. w branży sanitarnej, posiadający uprawnienia budowlane nr ………..        z dnia ………….., wpisany na listę członków ……………. Okręgowej Izby Inżynierów Budownictwa  o numerze ewidencyjnym …………………...  </w:t>
      </w:r>
    </w:p>
    <w:p w14:paraId="436518EE" w14:textId="77777777" w:rsidR="00C962B5" w:rsidRPr="00D63246" w:rsidRDefault="00203EAD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4. Zmiana któregokolwiek z projektantów w trakcie realizacji przedmiotu umowy, musi być uzasadniona przez Wykonawcę na piśmie i zaakceptowana przez Zamawiającego. </w:t>
      </w:r>
      <w:r w:rsidR="00C962B5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Wskazana przez Wykonawcę 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osoba musi posiadać kwalifikacje i doświadczenie spełniające co najmniej wymagania zawarte w Specyfikacj</w:t>
      </w:r>
      <w:r w:rsidR="00C962B5" w:rsidRPr="00D63246">
        <w:rPr>
          <w:rFonts w:ascii="Verdana" w:eastAsia="Times New Roman" w:hAnsi="Verdana" w:cs="Arial"/>
          <w:sz w:val="20"/>
          <w:szCs w:val="20"/>
          <w:lang w:eastAsia="pl-PL"/>
        </w:rPr>
        <w:t>i Istotnych Warunków Zamówienia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. 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lastRenderedPageBreak/>
        <w:t xml:space="preserve">Jakakolwiek przerwa w realizacji przedmiotu umowy wynikająca z braku projektanta będzie traktowana jako przerwa wynikła z przyczyn zależnych od Wykonawcy i nie może stanowić podstawy do zmiany terminu umownego wykonania opracowania.  </w:t>
      </w:r>
    </w:p>
    <w:p w14:paraId="239EF0B3" w14:textId="09130EE2" w:rsidR="00C962B5" w:rsidRPr="00D63246" w:rsidRDefault="00203EAD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5.  Zmiana osób wymienionych w </w:t>
      </w:r>
      <w:r w:rsidR="00010744">
        <w:rPr>
          <w:rFonts w:ascii="Verdana" w:eastAsia="Times New Roman" w:hAnsi="Verdana" w:cs="Arial"/>
          <w:sz w:val="20"/>
          <w:szCs w:val="20"/>
          <w:lang w:eastAsia="pl-PL"/>
        </w:rPr>
        <w:t>ust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. 3 niniejszego paragrafu, nie stanowi zmiany umowy. </w:t>
      </w:r>
    </w:p>
    <w:p w14:paraId="3845A2E9" w14:textId="6EB51FE7" w:rsidR="00C962B5" w:rsidRPr="00D63246" w:rsidRDefault="00203EAD" w:rsidP="00D63246">
      <w:pPr>
        <w:spacing w:before="120" w:after="120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6. </w:t>
      </w:r>
      <w:r w:rsidR="00010744">
        <w:rPr>
          <w:rFonts w:ascii="Verdana" w:eastAsia="Times New Roman" w:hAnsi="Verdana" w:cs="Arial"/>
          <w:sz w:val="20"/>
          <w:szCs w:val="20"/>
          <w:lang w:eastAsia="pl-PL"/>
        </w:rPr>
        <w:t>Wykonywanie przedmiotu umowy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, bez</w:t>
      </w:r>
      <w:r w:rsidR="00010744">
        <w:rPr>
          <w:rFonts w:ascii="Verdana" w:eastAsia="Times New Roman" w:hAnsi="Verdana" w:cs="Arial"/>
          <w:sz w:val="20"/>
          <w:szCs w:val="20"/>
          <w:lang w:eastAsia="pl-PL"/>
        </w:rPr>
        <w:t xml:space="preserve"> uprzedniej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akceptacji Zamawiającego, </w:t>
      </w:r>
      <w:r w:rsidR="00010744">
        <w:rPr>
          <w:rFonts w:ascii="Verdana" w:eastAsia="Times New Roman" w:hAnsi="Verdana" w:cs="Arial"/>
          <w:sz w:val="20"/>
          <w:szCs w:val="20"/>
          <w:lang w:eastAsia="pl-PL"/>
        </w:rPr>
        <w:t xml:space="preserve">przez osoby inne 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niż wskazan</w:t>
      </w:r>
      <w:r w:rsidR="00010744">
        <w:rPr>
          <w:rFonts w:ascii="Verdana" w:eastAsia="Times New Roman" w:hAnsi="Verdana" w:cs="Arial"/>
          <w:sz w:val="20"/>
          <w:szCs w:val="20"/>
          <w:lang w:eastAsia="pl-PL"/>
        </w:rPr>
        <w:t>e</w:t>
      </w: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w ofercie Wykonawcy stanowić będzie podstawę odstąpienia od umowy przez Zamawiającego z winy Wykonawcy. </w:t>
      </w:r>
    </w:p>
    <w:p w14:paraId="6915F0F3" w14:textId="5D9094FE" w:rsidR="00C962B5" w:rsidRPr="00D63246" w:rsidRDefault="00203EAD" w:rsidP="00D63246">
      <w:pPr>
        <w:spacing w:before="120" w:after="120"/>
        <w:jc w:val="center"/>
        <w:rPr>
          <w:rFonts w:ascii="Verdana" w:eastAsia="Times New Roman" w:hAnsi="Verdana" w:cs="Arial"/>
          <w:b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 xml:space="preserve">§ 4 </w:t>
      </w:r>
      <w:r w:rsidR="00C962B5"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br/>
      </w:r>
      <w:r w:rsidRPr="00D63246">
        <w:rPr>
          <w:rFonts w:ascii="Verdana" w:eastAsia="Times New Roman" w:hAnsi="Verdana" w:cs="Arial"/>
          <w:b/>
          <w:sz w:val="20"/>
          <w:szCs w:val="20"/>
          <w:lang w:eastAsia="pl-PL"/>
        </w:rPr>
        <w:t>Podwykonawcy</w:t>
      </w:r>
    </w:p>
    <w:p w14:paraId="1FD9F2E3" w14:textId="77777777" w:rsidR="009013D6" w:rsidRPr="00D63246" w:rsidRDefault="00203EAD" w:rsidP="00D63246">
      <w:pPr>
        <w:pStyle w:val="Akapitzlist"/>
        <w:numPr>
          <w:ilvl w:val="0"/>
          <w:numId w:val="88"/>
        </w:numPr>
        <w:spacing w:before="120" w:after="120"/>
        <w:ind w:left="284" w:hanging="284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Wykonawca oświadcza, że powierzy Podwykonawcy wykonanie następującej części umowy w zakresie: ....................................... </w:t>
      </w:r>
    </w:p>
    <w:p w14:paraId="76021763" w14:textId="3595DBE0" w:rsidR="009013D6" w:rsidRPr="00D63246" w:rsidRDefault="00203EAD" w:rsidP="00D63246">
      <w:pPr>
        <w:pStyle w:val="Akapitzlist"/>
        <w:numPr>
          <w:ilvl w:val="0"/>
          <w:numId w:val="88"/>
        </w:numPr>
        <w:spacing w:before="120" w:after="120"/>
        <w:ind w:left="284" w:hanging="284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Wykonawca odpowiada wobec Zamawiającego za działania i zaniechania podwykonawców z których pomocą  przedmiot umowy wykonuje jak za własne działania lub zaniechania. </w:t>
      </w:r>
    </w:p>
    <w:p w14:paraId="348ADA60" w14:textId="77777777" w:rsidR="009013D6" w:rsidRPr="00D63246" w:rsidRDefault="00203EAD" w:rsidP="00D63246">
      <w:pPr>
        <w:pStyle w:val="Akapitzlist"/>
        <w:numPr>
          <w:ilvl w:val="0"/>
          <w:numId w:val="88"/>
        </w:numPr>
        <w:spacing w:before="120" w:after="120"/>
        <w:ind w:left="284" w:hanging="284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Pracami projektowymi będzie kierował kierownik projektu ……………., posiadająca/y uprawnienia o specjalności ……………………………… </w:t>
      </w:r>
    </w:p>
    <w:p w14:paraId="0E560B85" w14:textId="79991CBC" w:rsidR="009013D6" w:rsidRPr="00D63246" w:rsidRDefault="00203EAD" w:rsidP="00D63246">
      <w:pPr>
        <w:pStyle w:val="Akapitzlist"/>
        <w:numPr>
          <w:ilvl w:val="0"/>
          <w:numId w:val="88"/>
        </w:numPr>
        <w:spacing w:before="120" w:after="120"/>
        <w:ind w:left="284" w:hanging="284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Zamawiający ma prawo wstrzymać wypłatę wynagrodzenia dla Wykonawcy, jeśli ten nie przedłoży wraz z fakturą VAT oświadczenia podwykonawcy,</w:t>
      </w:r>
      <w:r w:rsidR="003C4412">
        <w:rPr>
          <w:rFonts w:ascii="Verdana" w:hAnsi="Verdana" w:cs="Arial"/>
          <w:sz w:val="20"/>
          <w:szCs w:val="20"/>
        </w:rPr>
        <w:t xml:space="preserve"> lub innego dowodu potwierdzającego,</w:t>
      </w:r>
      <w:r w:rsidRPr="00D63246">
        <w:rPr>
          <w:rFonts w:ascii="Verdana" w:hAnsi="Verdana" w:cs="Arial"/>
          <w:sz w:val="20"/>
          <w:szCs w:val="20"/>
        </w:rPr>
        <w:t xml:space="preserve"> że </w:t>
      </w:r>
      <w:r w:rsidR="003C4412">
        <w:rPr>
          <w:rFonts w:ascii="Verdana" w:hAnsi="Verdana" w:cs="Arial"/>
          <w:sz w:val="20"/>
          <w:szCs w:val="20"/>
        </w:rPr>
        <w:t xml:space="preserve">podwykonawcy </w:t>
      </w:r>
      <w:r w:rsidRPr="00D63246">
        <w:rPr>
          <w:rFonts w:ascii="Verdana" w:hAnsi="Verdana" w:cs="Arial"/>
          <w:sz w:val="20"/>
          <w:szCs w:val="20"/>
        </w:rPr>
        <w:t>wypłacono  wynagrodzenie za wykonaną część usług</w:t>
      </w:r>
      <w:r w:rsidR="003C4412">
        <w:rPr>
          <w:rFonts w:ascii="Verdana" w:hAnsi="Verdana" w:cs="Arial"/>
          <w:sz w:val="20"/>
          <w:szCs w:val="20"/>
        </w:rPr>
        <w:t xml:space="preserve"> objętą przedmiotową fakturą.</w:t>
      </w:r>
      <w:r w:rsidRPr="00D63246">
        <w:rPr>
          <w:rFonts w:ascii="Verdana" w:hAnsi="Verdana" w:cs="Arial"/>
          <w:sz w:val="20"/>
          <w:szCs w:val="20"/>
        </w:rPr>
        <w:t xml:space="preserve"> </w:t>
      </w:r>
    </w:p>
    <w:p w14:paraId="692B714E" w14:textId="160497BB" w:rsidR="009013D6" w:rsidRPr="00D63246" w:rsidRDefault="00C962B5" w:rsidP="00D63246">
      <w:pPr>
        <w:spacing w:before="120" w:after="120"/>
        <w:jc w:val="center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br/>
      </w:r>
      <w:r w:rsidR="00203EAD" w:rsidRPr="00D63246">
        <w:rPr>
          <w:rFonts w:ascii="Verdana" w:hAnsi="Verdana" w:cs="Arial"/>
          <w:b/>
          <w:sz w:val="20"/>
          <w:szCs w:val="20"/>
        </w:rPr>
        <w:t xml:space="preserve">§ 5 </w:t>
      </w:r>
      <w:r w:rsidR="009013D6" w:rsidRPr="00D63246">
        <w:rPr>
          <w:rFonts w:ascii="Verdana" w:hAnsi="Verdana" w:cs="Arial"/>
          <w:b/>
          <w:sz w:val="20"/>
          <w:szCs w:val="20"/>
        </w:rPr>
        <w:br/>
      </w:r>
      <w:r w:rsidR="00203EAD" w:rsidRPr="00D63246">
        <w:rPr>
          <w:rFonts w:ascii="Verdana" w:hAnsi="Verdana" w:cs="Arial"/>
          <w:b/>
          <w:sz w:val="20"/>
          <w:szCs w:val="20"/>
        </w:rPr>
        <w:t>Obowiązki Wykonawcy</w:t>
      </w:r>
    </w:p>
    <w:p w14:paraId="23A225D8" w14:textId="0244A486" w:rsidR="00D63246" w:rsidRDefault="00203EAD" w:rsidP="00D63246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1. Dla opracowanej dokumentacji Wykonawca </w:t>
      </w:r>
      <w:r w:rsidR="00D63246">
        <w:rPr>
          <w:rFonts w:ascii="Verdana" w:hAnsi="Verdana" w:cs="Arial"/>
          <w:sz w:val="20"/>
          <w:szCs w:val="20"/>
        </w:rPr>
        <w:t>uzyska wszelkie wymagane opinie</w:t>
      </w:r>
      <w:r w:rsidRPr="00D63246">
        <w:rPr>
          <w:rFonts w:ascii="Verdana" w:hAnsi="Verdana" w:cs="Arial"/>
          <w:sz w:val="20"/>
          <w:szCs w:val="20"/>
        </w:rPr>
        <w:t xml:space="preserve"> </w:t>
      </w:r>
      <w:r w:rsidR="00D63246">
        <w:rPr>
          <w:rFonts w:ascii="Verdana" w:hAnsi="Verdana" w:cs="Arial"/>
          <w:sz w:val="20"/>
          <w:szCs w:val="20"/>
        </w:rPr>
        <w:t xml:space="preserve">i </w:t>
      </w:r>
      <w:r w:rsidRPr="00D63246">
        <w:rPr>
          <w:rFonts w:ascii="Verdana" w:hAnsi="Verdana" w:cs="Arial"/>
          <w:sz w:val="20"/>
          <w:szCs w:val="20"/>
        </w:rPr>
        <w:t xml:space="preserve">uzgodnienia, których dołączenia do wniosku o pozwolenie na budowę wymagają przepisy ustawy - Prawo </w:t>
      </w:r>
      <w:r w:rsidR="00D2110A">
        <w:rPr>
          <w:rFonts w:ascii="Verdana" w:hAnsi="Verdana" w:cs="Arial"/>
          <w:sz w:val="20"/>
          <w:szCs w:val="20"/>
        </w:rPr>
        <w:t>budowlane (</w:t>
      </w:r>
      <w:r w:rsidR="00BC2F94">
        <w:rPr>
          <w:rFonts w:ascii="Verdana" w:hAnsi="Verdana" w:cs="Arial"/>
          <w:sz w:val="20"/>
          <w:szCs w:val="20"/>
        </w:rPr>
        <w:t xml:space="preserve">tekst jedn. </w:t>
      </w:r>
      <w:r w:rsidR="00D2110A">
        <w:rPr>
          <w:rFonts w:ascii="Verdana" w:hAnsi="Verdana" w:cs="Arial"/>
          <w:sz w:val="20"/>
          <w:szCs w:val="20"/>
        </w:rPr>
        <w:t>Dz. U. z 2025</w:t>
      </w:r>
      <w:r w:rsidRPr="00D63246">
        <w:rPr>
          <w:rFonts w:ascii="Verdana" w:hAnsi="Verdana" w:cs="Arial"/>
          <w:sz w:val="20"/>
          <w:szCs w:val="20"/>
        </w:rPr>
        <w:t xml:space="preserve"> r. poz. </w:t>
      </w:r>
      <w:r w:rsidR="00D2110A">
        <w:rPr>
          <w:rFonts w:ascii="Verdana" w:hAnsi="Verdana" w:cs="Arial"/>
          <w:sz w:val="20"/>
          <w:szCs w:val="20"/>
        </w:rPr>
        <w:t>418</w:t>
      </w:r>
      <w:r w:rsidRPr="00D63246">
        <w:rPr>
          <w:rFonts w:ascii="Verdana" w:hAnsi="Verdana" w:cs="Arial"/>
          <w:sz w:val="20"/>
          <w:szCs w:val="20"/>
        </w:rPr>
        <w:t xml:space="preserve"> z </w:t>
      </w:r>
      <w:proofErr w:type="spellStart"/>
      <w:r w:rsidRPr="00D63246">
        <w:rPr>
          <w:rFonts w:ascii="Verdana" w:hAnsi="Verdana" w:cs="Arial"/>
          <w:sz w:val="20"/>
          <w:szCs w:val="20"/>
        </w:rPr>
        <w:t>późn</w:t>
      </w:r>
      <w:proofErr w:type="spellEnd"/>
      <w:r w:rsidRPr="00D63246">
        <w:rPr>
          <w:rFonts w:ascii="Verdana" w:hAnsi="Verdana" w:cs="Arial"/>
          <w:sz w:val="20"/>
          <w:szCs w:val="20"/>
        </w:rPr>
        <w:t xml:space="preserve">. zm.). </w:t>
      </w:r>
    </w:p>
    <w:p w14:paraId="3AD74035" w14:textId="1E92886B" w:rsidR="00D63246" w:rsidRDefault="00203EAD" w:rsidP="00D63246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2. Obowiązek wystąpienia do właścicieli sieci o warunki przeb</w:t>
      </w:r>
      <w:r w:rsidR="00D63246">
        <w:rPr>
          <w:rFonts w:ascii="Verdana" w:hAnsi="Verdana" w:cs="Arial"/>
          <w:sz w:val="20"/>
          <w:szCs w:val="20"/>
        </w:rPr>
        <w:t xml:space="preserve">udowy lub budowy sieci leży </w:t>
      </w:r>
      <w:r w:rsidRPr="00D63246">
        <w:rPr>
          <w:rFonts w:ascii="Verdana" w:hAnsi="Verdana" w:cs="Arial"/>
          <w:sz w:val="20"/>
          <w:szCs w:val="20"/>
        </w:rPr>
        <w:t xml:space="preserve">po stronie Wykonawcy. </w:t>
      </w:r>
    </w:p>
    <w:p w14:paraId="602C38E6" w14:textId="710795B0" w:rsidR="00D63246" w:rsidRDefault="00203EAD" w:rsidP="00D63246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3. Przed przystąpieniem do projektowania Wykonawca </w:t>
      </w:r>
      <w:r w:rsidR="009013D6" w:rsidRPr="00D63246">
        <w:rPr>
          <w:rFonts w:ascii="Verdana" w:hAnsi="Verdana" w:cs="Arial"/>
          <w:sz w:val="20"/>
          <w:szCs w:val="20"/>
        </w:rPr>
        <w:t>weźmie</w:t>
      </w:r>
      <w:r w:rsidR="003C4412">
        <w:rPr>
          <w:rFonts w:ascii="Verdana" w:hAnsi="Verdana" w:cs="Arial"/>
          <w:sz w:val="20"/>
          <w:szCs w:val="20"/>
        </w:rPr>
        <w:t xml:space="preserve"> pod uwagę przekazane mu przez Zamawiającego informacje dotyczące </w:t>
      </w:r>
      <w:r w:rsidR="009013D6" w:rsidRPr="00D63246">
        <w:rPr>
          <w:rFonts w:ascii="Verdana" w:hAnsi="Verdana" w:cs="Arial"/>
          <w:sz w:val="20"/>
          <w:szCs w:val="20"/>
        </w:rPr>
        <w:t xml:space="preserve"> </w:t>
      </w:r>
      <w:r w:rsidR="008F2F27" w:rsidRPr="00D63246">
        <w:rPr>
          <w:rFonts w:ascii="Verdana" w:hAnsi="Verdana" w:cs="Arial"/>
          <w:sz w:val="20"/>
          <w:szCs w:val="20"/>
        </w:rPr>
        <w:t>aktualnego stanu prowadzonej inwestycji</w:t>
      </w:r>
      <w:r w:rsidR="003C4412">
        <w:rPr>
          <w:rFonts w:ascii="Verdana" w:hAnsi="Verdana" w:cs="Arial"/>
          <w:sz w:val="20"/>
          <w:szCs w:val="20"/>
        </w:rPr>
        <w:t xml:space="preserve"> polegającej na budowie </w:t>
      </w:r>
      <w:r w:rsidR="003C4412" w:rsidRPr="00D63246">
        <w:rPr>
          <w:rFonts w:ascii="Verdana" w:eastAsia="Times New Roman" w:hAnsi="Verdana" w:cs="Arial"/>
          <w:sz w:val="20"/>
          <w:szCs w:val="20"/>
          <w:lang w:eastAsia="pl-PL"/>
        </w:rPr>
        <w:t>Centrum Opiekuńczo-Mieszkalnego w Wieliczce na podstawie umowy ZIU.273.8.2025 z dnia 2 czerwca 2025 roku</w:t>
      </w:r>
      <w:r w:rsidR="003C4412">
        <w:rPr>
          <w:rFonts w:ascii="Verdana" w:eastAsia="Times New Roman" w:hAnsi="Verdana" w:cs="Arial"/>
          <w:sz w:val="20"/>
          <w:szCs w:val="20"/>
          <w:lang w:eastAsia="pl-PL"/>
        </w:rPr>
        <w:t>.</w:t>
      </w:r>
    </w:p>
    <w:p w14:paraId="375ACEFF" w14:textId="5C415724" w:rsidR="00D63246" w:rsidRDefault="00203EAD" w:rsidP="00D63246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4. Wykonawca uzyska we własnym zakresie wszelkie niezbędne materiały</w:t>
      </w:r>
      <w:r w:rsidR="00010744">
        <w:rPr>
          <w:rFonts w:ascii="Verdana" w:hAnsi="Verdana" w:cs="Arial"/>
          <w:sz w:val="20"/>
          <w:szCs w:val="20"/>
        </w:rPr>
        <w:t xml:space="preserve"> do realizacji przedmiotu zamówienia, w tym mapy do celów projektowych</w:t>
      </w:r>
      <w:r w:rsidRPr="00D63246">
        <w:rPr>
          <w:rFonts w:ascii="Verdana" w:hAnsi="Verdana" w:cs="Arial"/>
          <w:sz w:val="20"/>
          <w:szCs w:val="20"/>
        </w:rPr>
        <w:t xml:space="preserve">.  </w:t>
      </w:r>
    </w:p>
    <w:p w14:paraId="0C5DC591" w14:textId="4B0666B1" w:rsidR="00D63246" w:rsidRDefault="00203EAD" w:rsidP="00D63246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5. Zamawiający zastrzega sobie prawo do zmiany przyjętych</w:t>
      </w:r>
      <w:r w:rsidR="00010744">
        <w:rPr>
          <w:rFonts w:ascii="Verdana" w:hAnsi="Verdana" w:cs="Arial"/>
          <w:sz w:val="20"/>
          <w:szCs w:val="20"/>
        </w:rPr>
        <w:t xml:space="preserve"> i opisanych w dokumentacji projektowej</w:t>
      </w:r>
      <w:r w:rsidRPr="00D63246">
        <w:rPr>
          <w:rFonts w:ascii="Verdana" w:hAnsi="Verdana" w:cs="Arial"/>
          <w:sz w:val="20"/>
          <w:szCs w:val="20"/>
        </w:rPr>
        <w:t xml:space="preserve"> materiałów budowlanych. </w:t>
      </w:r>
    </w:p>
    <w:p w14:paraId="0EC314FE" w14:textId="77777777" w:rsidR="00D63246" w:rsidRDefault="00203EAD" w:rsidP="00D63246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6. Wykonawca zapewnia, że opracowana dokumentacja projektowa będzie posiadała wszystkie niezbędne opinie, uzgodnienia i sprawdzenia projektowe w zakresie wynikającym z obowiązujących przepisów prawa, na dzień przekazania dokumentacji projektowej Zamawiającemu.  </w:t>
      </w:r>
    </w:p>
    <w:p w14:paraId="27ECE639" w14:textId="77777777" w:rsidR="00D63246" w:rsidRDefault="00203EAD" w:rsidP="00D63246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7. W ramach realizacji niniejszej Umowy Wykonawca zobowiązany jest do:</w:t>
      </w:r>
    </w:p>
    <w:p w14:paraId="1FA405DE" w14:textId="0D80DAE8" w:rsidR="003D29F0" w:rsidRPr="00D63246" w:rsidRDefault="00203EAD" w:rsidP="00461F94">
      <w:pPr>
        <w:tabs>
          <w:tab w:val="left" w:pos="426"/>
        </w:tabs>
        <w:spacing w:before="120" w:after="120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a) zapewnienia specjalistycznego wykonawstwa opracowania,  </w:t>
      </w:r>
      <w:r w:rsidR="003D29F0" w:rsidRPr="00D63246">
        <w:rPr>
          <w:rFonts w:ascii="Verdana" w:hAnsi="Verdana" w:cs="Arial"/>
          <w:sz w:val="20"/>
          <w:szCs w:val="20"/>
        </w:rPr>
        <w:br/>
      </w:r>
      <w:r w:rsidRPr="00D63246">
        <w:rPr>
          <w:rFonts w:ascii="Verdana" w:hAnsi="Verdana" w:cs="Arial"/>
          <w:sz w:val="20"/>
          <w:szCs w:val="20"/>
        </w:rPr>
        <w:t>b)</w:t>
      </w:r>
      <w:r w:rsidR="003D29F0" w:rsidRPr="00D63246">
        <w:rPr>
          <w:rFonts w:ascii="Verdana" w:hAnsi="Verdana" w:cs="Arial"/>
          <w:sz w:val="20"/>
          <w:szCs w:val="20"/>
        </w:rPr>
        <w:t xml:space="preserve"> </w:t>
      </w:r>
      <w:r w:rsidRPr="00D63246">
        <w:rPr>
          <w:rFonts w:ascii="Verdana" w:hAnsi="Verdana" w:cs="Arial"/>
          <w:sz w:val="20"/>
          <w:szCs w:val="20"/>
        </w:rPr>
        <w:t xml:space="preserve">wykonania dokumentacji projektowej zgodnie z obowiązującymi przepisami prawa oraz zasadami sztuki budowlanej. </w:t>
      </w:r>
      <w:r w:rsidR="003D29F0" w:rsidRPr="00D63246">
        <w:rPr>
          <w:rFonts w:ascii="Verdana" w:hAnsi="Verdana" w:cs="Arial"/>
          <w:sz w:val="20"/>
          <w:szCs w:val="20"/>
        </w:rPr>
        <w:br/>
      </w:r>
      <w:r w:rsidR="003D29F0" w:rsidRPr="00D63246">
        <w:rPr>
          <w:rFonts w:ascii="Verdana" w:hAnsi="Verdana" w:cs="Arial"/>
          <w:sz w:val="20"/>
          <w:szCs w:val="20"/>
        </w:rPr>
        <w:lastRenderedPageBreak/>
        <w:t>c</w:t>
      </w:r>
      <w:r w:rsidRPr="00D63246">
        <w:rPr>
          <w:rFonts w:ascii="Verdana" w:hAnsi="Verdana" w:cs="Arial"/>
          <w:sz w:val="20"/>
          <w:szCs w:val="20"/>
        </w:rPr>
        <w:t>) posiadania na dzień zawarcia Umowy i cały czas jej trwania, aktualnego ubezpieczenia od odpowiedzialności cywilnej do kwoty</w:t>
      </w:r>
      <w:r w:rsidR="00A54D90">
        <w:rPr>
          <w:rFonts w:ascii="Verdana" w:hAnsi="Verdana" w:cs="Arial"/>
          <w:sz w:val="20"/>
          <w:szCs w:val="20"/>
        </w:rPr>
        <w:t xml:space="preserve"> </w:t>
      </w:r>
      <w:r w:rsidR="00A54D90" w:rsidRPr="00A544EA">
        <w:rPr>
          <w:rFonts w:ascii="Verdana" w:hAnsi="Verdana" w:cs="Arial"/>
          <w:i/>
          <w:sz w:val="20"/>
          <w:szCs w:val="20"/>
        </w:rPr>
        <w:t>………………………….. (słownie: ………………………….. zł)</w:t>
      </w:r>
      <w:r w:rsidRPr="00D63246">
        <w:rPr>
          <w:rFonts w:ascii="Verdana" w:hAnsi="Verdana" w:cs="Arial"/>
          <w:sz w:val="20"/>
          <w:szCs w:val="20"/>
        </w:rPr>
        <w:t xml:space="preserve"> w ramach prowadzonej działalności gospodarczej na dowód czego przedłoży kopię polisy ubezpieczeniowej </w:t>
      </w:r>
      <w:r w:rsidR="003C4412">
        <w:rPr>
          <w:rFonts w:ascii="Verdana" w:hAnsi="Verdana" w:cs="Arial"/>
          <w:sz w:val="20"/>
          <w:szCs w:val="20"/>
        </w:rPr>
        <w:t>. Powyższe wymaganie nie zwalnia Wykonawcy z obowiązku zapewnienia by projektanci dokumentacji realizujący przedmiot tej umowy posiadali przez cały okres trwania umowy aktualne,  obowiązkowe ubezpieczenia od odpowiedzialności cywilnej, związanej z wykonywaniem działalności zawodowej.</w:t>
      </w:r>
    </w:p>
    <w:p w14:paraId="70867431" w14:textId="77777777" w:rsidR="003D29F0" w:rsidRPr="00D63246" w:rsidRDefault="00203EAD" w:rsidP="00D63246">
      <w:pPr>
        <w:spacing w:before="120" w:after="120"/>
        <w:jc w:val="center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b/>
          <w:sz w:val="20"/>
          <w:szCs w:val="20"/>
        </w:rPr>
        <w:t xml:space="preserve">§ 6 </w:t>
      </w:r>
      <w:r w:rsidR="003D29F0" w:rsidRPr="00D63246">
        <w:rPr>
          <w:rFonts w:ascii="Verdana" w:hAnsi="Verdana" w:cs="Arial"/>
          <w:b/>
          <w:sz w:val="20"/>
          <w:szCs w:val="20"/>
        </w:rPr>
        <w:br/>
      </w:r>
      <w:r w:rsidRPr="00D63246">
        <w:rPr>
          <w:rFonts w:ascii="Verdana" w:hAnsi="Verdana" w:cs="Arial"/>
          <w:b/>
          <w:sz w:val="20"/>
          <w:szCs w:val="20"/>
        </w:rPr>
        <w:t>Obowiązki Zamawiającego</w:t>
      </w:r>
      <w:r w:rsidRPr="00D63246">
        <w:rPr>
          <w:rFonts w:ascii="Verdana" w:hAnsi="Verdana" w:cs="Arial"/>
          <w:sz w:val="20"/>
          <w:szCs w:val="20"/>
        </w:rPr>
        <w:t xml:space="preserve"> </w:t>
      </w:r>
    </w:p>
    <w:p w14:paraId="1E7F9214" w14:textId="77777777" w:rsidR="003D29F0" w:rsidRPr="00D63246" w:rsidRDefault="00203EAD" w:rsidP="00D63246">
      <w:pPr>
        <w:spacing w:before="120" w:after="120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Do obowiązków Zamawiającego należy: </w:t>
      </w:r>
    </w:p>
    <w:p w14:paraId="57AEE37B" w14:textId="77777777" w:rsidR="003D29F0" w:rsidRPr="00D63246" w:rsidRDefault="00203EAD" w:rsidP="00D63246">
      <w:pPr>
        <w:spacing w:before="120" w:after="120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1. Kontrola postępu i jakości prac wykonywanych w ramach niniejszej umowy. </w:t>
      </w:r>
    </w:p>
    <w:p w14:paraId="6FAA6B9B" w14:textId="77777777" w:rsidR="003D29F0" w:rsidRPr="00D63246" w:rsidRDefault="00203EAD" w:rsidP="00D63246">
      <w:pPr>
        <w:spacing w:before="120" w:after="120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2. Przeprowadzenie odbioru wykonanych prac. </w:t>
      </w:r>
    </w:p>
    <w:p w14:paraId="2690B7EE" w14:textId="6920BE48" w:rsidR="003D29F0" w:rsidRPr="00D63246" w:rsidRDefault="00203EAD" w:rsidP="00D63246">
      <w:pPr>
        <w:spacing w:before="120" w:after="120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3. </w:t>
      </w:r>
      <w:r w:rsidR="00BF2A5F" w:rsidRPr="00D63246">
        <w:rPr>
          <w:rFonts w:ascii="Verdana" w:hAnsi="Verdana" w:cs="Arial"/>
          <w:sz w:val="20"/>
          <w:szCs w:val="20"/>
        </w:rPr>
        <w:t>U</w:t>
      </w:r>
      <w:r w:rsidR="00BF2A5F">
        <w:rPr>
          <w:rFonts w:ascii="Verdana" w:hAnsi="Verdana" w:cs="Arial"/>
          <w:sz w:val="20"/>
          <w:szCs w:val="20"/>
        </w:rPr>
        <w:t>chwalenie</w:t>
      </w:r>
      <w:r w:rsidR="00BF2A5F" w:rsidRPr="00D63246">
        <w:rPr>
          <w:rFonts w:ascii="Verdana" w:hAnsi="Verdana" w:cs="Arial"/>
          <w:sz w:val="20"/>
          <w:szCs w:val="20"/>
        </w:rPr>
        <w:t xml:space="preserve"> </w:t>
      </w:r>
      <w:r w:rsidR="007823DC" w:rsidRPr="00D63246">
        <w:rPr>
          <w:rFonts w:ascii="Verdana" w:hAnsi="Verdana" w:cs="Arial"/>
          <w:sz w:val="20"/>
          <w:szCs w:val="20"/>
        </w:rPr>
        <w:t xml:space="preserve">stosownych pełnomocnictw </w:t>
      </w:r>
      <w:r w:rsidR="00BF2A5F">
        <w:rPr>
          <w:rFonts w:ascii="Verdana" w:hAnsi="Verdana" w:cs="Arial"/>
          <w:sz w:val="20"/>
          <w:szCs w:val="20"/>
        </w:rPr>
        <w:t>w</w:t>
      </w:r>
      <w:r w:rsidR="007823DC" w:rsidRPr="00D63246">
        <w:rPr>
          <w:rFonts w:ascii="Verdana" w:hAnsi="Verdana" w:cs="Arial"/>
          <w:sz w:val="20"/>
          <w:szCs w:val="20"/>
        </w:rPr>
        <w:t xml:space="preserve"> zakresie wystąpienia o pozwolenie na budowę oraz ustaleń z dostawcami mediów i innymi podmiotami. </w:t>
      </w:r>
    </w:p>
    <w:p w14:paraId="162F83DF" w14:textId="7F95A67C" w:rsidR="007823DC" w:rsidRPr="00D63246" w:rsidRDefault="007823DC" w:rsidP="00D63246">
      <w:pPr>
        <w:spacing w:before="120" w:after="120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4. Przekazanie kopii aktualnej dokumentacji technicznej dla Centrum Opiekuńczo-Mieszkalnego oraz zorganizowanie co najmniej 1 spotkania w Wykonawcą Centrum Opiekuńczo-Mieszkalnego w zakresie prowadzonych przez niego prac. </w:t>
      </w:r>
    </w:p>
    <w:p w14:paraId="150A78B4" w14:textId="5E4D0642" w:rsidR="007823DC" w:rsidRPr="00D63246" w:rsidRDefault="007823DC" w:rsidP="00D63246">
      <w:pPr>
        <w:spacing w:before="120" w:after="120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5. W trakcie wykonywania Dokumentacji projektowej Zamawiający umożliwi Wykonawcy dostęp do terenu będącego przedmiotem ww. opracowania – z zastrzeżeniem </w:t>
      </w:r>
      <w:r w:rsidR="00C51CD0" w:rsidRPr="00D63246">
        <w:rPr>
          <w:rFonts w:ascii="Verdana" w:hAnsi="Verdana" w:cs="Arial"/>
          <w:sz w:val="20"/>
          <w:szCs w:val="20"/>
        </w:rPr>
        <w:t xml:space="preserve">ustalenia przedmiotowego faktu z Wykonawcą Centrum Opiekuńczo-Mieszkalnego – ponieważ teren będący przedmiotem ww. opracowania jest terenem budowy Centrum Opiekuńczo-Mieszkalnego. </w:t>
      </w:r>
    </w:p>
    <w:p w14:paraId="33402A57" w14:textId="77777777" w:rsidR="003D29F0" w:rsidRPr="00D63246" w:rsidRDefault="003D29F0" w:rsidP="00D63246">
      <w:pPr>
        <w:spacing w:before="120" w:after="120"/>
        <w:jc w:val="center"/>
        <w:rPr>
          <w:rFonts w:ascii="Verdana" w:hAnsi="Verdana" w:cs="Arial"/>
          <w:b/>
          <w:sz w:val="20"/>
          <w:szCs w:val="20"/>
        </w:rPr>
      </w:pPr>
    </w:p>
    <w:p w14:paraId="666C1F5B" w14:textId="77777777" w:rsidR="003D29F0" w:rsidRPr="00D63246" w:rsidRDefault="003D29F0" w:rsidP="00D63246">
      <w:pPr>
        <w:spacing w:before="120" w:after="120"/>
        <w:jc w:val="center"/>
        <w:rPr>
          <w:rFonts w:ascii="Verdana" w:hAnsi="Verdana" w:cs="Arial"/>
          <w:b/>
          <w:sz w:val="20"/>
          <w:szCs w:val="20"/>
        </w:rPr>
      </w:pPr>
      <w:r w:rsidRPr="00D63246">
        <w:rPr>
          <w:rFonts w:ascii="Verdana" w:hAnsi="Verdana" w:cs="Arial"/>
          <w:b/>
          <w:sz w:val="20"/>
          <w:szCs w:val="20"/>
        </w:rPr>
        <w:t>§ 7</w:t>
      </w:r>
    </w:p>
    <w:p w14:paraId="5556124D" w14:textId="4153E859" w:rsidR="003D29F0" w:rsidRPr="00D63246" w:rsidRDefault="00203EAD" w:rsidP="00D63246">
      <w:pPr>
        <w:spacing w:before="120" w:after="120"/>
        <w:jc w:val="center"/>
        <w:rPr>
          <w:rFonts w:ascii="Verdana" w:hAnsi="Verdana" w:cs="Arial"/>
          <w:b/>
          <w:sz w:val="20"/>
          <w:szCs w:val="20"/>
        </w:rPr>
      </w:pPr>
      <w:r w:rsidRPr="00D63246">
        <w:rPr>
          <w:rFonts w:ascii="Verdana" w:hAnsi="Verdana" w:cs="Arial"/>
          <w:b/>
          <w:sz w:val="20"/>
          <w:szCs w:val="20"/>
        </w:rPr>
        <w:t>Współpraca stron</w:t>
      </w:r>
    </w:p>
    <w:p w14:paraId="17604E1F" w14:textId="6384B6F5" w:rsidR="007823DC" w:rsidRPr="002F272F" w:rsidRDefault="007823DC" w:rsidP="00D63246">
      <w:pPr>
        <w:numPr>
          <w:ilvl w:val="0"/>
          <w:numId w:val="48"/>
        </w:numPr>
        <w:autoSpaceDE w:val="0"/>
        <w:autoSpaceDN w:val="0"/>
        <w:adjustRightInd w:val="0"/>
        <w:spacing w:after="0"/>
        <w:jc w:val="both"/>
        <w:rPr>
          <w:rFonts w:ascii="Verdana" w:eastAsia="Times New Roman" w:hAnsi="Verdana" w:cs="Times New Roman"/>
          <w:bCs/>
          <w:sz w:val="20"/>
          <w:szCs w:val="20"/>
          <w:lang w:eastAsia="pl-PL"/>
        </w:rPr>
      </w:pPr>
      <w:r w:rsidRPr="002F272F">
        <w:rPr>
          <w:rFonts w:ascii="Verdana" w:eastAsia="Times New Roman" w:hAnsi="Verdana" w:cs="Times New Roman"/>
          <w:bCs/>
          <w:sz w:val="20"/>
          <w:szCs w:val="20"/>
          <w:lang w:eastAsia="pl-PL"/>
        </w:rPr>
        <w:t>Strony oświadczają, że w ramach wykonywania niniejszej Umowy korzystać będą z następujących adresów do doręczeń:</w:t>
      </w:r>
    </w:p>
    <w:p w14:paraId="64A1C9A3" w14:textId="77777777" w:rsidR="007823DC" w:rsidRPr="002F272F" w:rsidRDefault="007823DC" w:rsidP="00D63246">
      <w:pPr>
        <w:numPr>
          <w:ilvl w:val="0"/>
          <w:numId w:val="47"/>
        </w:numPr>
        <w:autoSpaceDE w:val="0"/>
        <w:autoSpaceDN w:val="0"/>
        <w:adjustRightInd w:val="0"/>
        <w:spacing w:after="0"/>
        <w:jc w:val="both"/>
        <w:rPr>
          <w:rFonts w:ascii="Verdana" w:eastAsia="Times New Roman" w:hAnsi="Verdana" w:cs="Times New Roman"/>
          <w:bCs/>
          <w:sz w:val="20"/>
          <w:szCs w:val="20"/>
          <w:lang w:eastAsia="pl-PL"/>
        </w:rPr>
      </w:pPr>
      <w:r w:rsidRPr="002F272F">
        <w:rPr>
          <w:rFonts w:ascii="Verdana" w:eastAsia="Times New Roman" w:hAnsi="Verdana" w:cs="Times New Roman"/>
          <w:bCs/>
          <w:sz w:val="20"/>
          <w:szCs w:val="20"/>
          <w:lang w:eastAsia="pl-PL"/>
        </w:rPr>
        <w:t xml:space="preserve">Zamawiający: Powiat Wielicki, Rynek Górny 2; 32-020 Wieliczka, email: </w:t>
      </w:r>
      <w:hyperlink r:id="rId9" w:history="1">
        <w:r w:rsidRPr="002F272F">
          <w:rPr>
            <w:rStyle w:val="Hipercze"/>
            <w:rFonts w:ascii="Verdana" w:eastAsia="Times New Roman" w:hAnsi="Verdana"/>
            <w:bCs/>
            <w:sz w:val="20"/>
            <w:szCs w:val="20"/>
            <w:lang w:eastAsia="pl-PL"/>
          </w:rPr>
          <w:t>sekretariat@powiatwielicki.pl</w:t>
        </w:r>
      </w:hyperlink>
      <w:r w:rsidRPr="002F272F">
        <w:rPr>
          <w:rFonts w:ascii="Verdana" w:eastAsia="Times New Roman" w:hAnsi="Verdana" w:cs="Times New Roman"/>
          <w:bCs/>
          <w:sz w:val="20"/>
          <w:szCs w:val="20"/>
          <w:lang w:eastAsia="pl-PL"/>
        </w:rPr>
        <w:t xml:space="preserve"> </w:t>
      </w:r>
    </w:p>
    <w:p w14:paraId="2DC14BE8" w14:textId="13E60DA0" w:rsidR="007823DC" w:rsidRPr="002F272F" w:rsidRDefault="007823DC" w:rsidP="00D63246">
      <w:pPr>
        <w:numPr>
          <w:ilvl w:val="0"/>
          <w:numId w:val="47"/>
        </w:numPr>
        <w:autoSpaceDE w:val="0"/>
        <w:autoSpaceDN w:val="0"/>
        <w:adjustRightInd w:val="0"/>
        <w:spacing w:after="0"/>
        <w:jc w:val="both"/>
        <w:rPr>
          <w:rFonts w:ascii="Verdana" w:eastAsia="Times New Roman" w:hAnsi="Verdana" w:cs="Times New Roman"/>
          <w:bCs/>
          <w:sz w:val="20"/>
          <w:szCs w:val="20"/>
          <w:lang w:eastAsia="pl-PL"/>
        </w:rPr>
      </w:pPr>
      <w:r w:rsidRPr="002F272F">
        <w:rPr>
          <w:rFonts w:ascii="Verdana" w:eastAsia="Times New Roman" w:hAnsi="Verdana" w:cs="Times New Roman"/>
          <w:bCs/>
          <w:sz w:val="20"/>
          <w:szCs w:val="20"/>
          <w:lang w:eastAsia="pl-PL"/>
        </w:rPr>
        <w:t xml:space="preserve">Wykonawca: </w:t>
      </w:r>
      <w:r w:rsidRPr="002F272F">
        <w:rPr>
          <w:rFonts w:ascii="Verdana" w:eastAsia="Times New Roman" w:hAnsi="Verdana" w:cs="Times New Roman"/>
          <w:sz w:val="20"/>
          <w:szCs w:val="20"/>
          <w:lang w:eastAsia="pl-PL"/>
        </w:rPr>
        <w:t xml:space="preserve">………………………………………… </w:t>
      </w:r>
    </w:p>
    <w:p w14:paraId="6B89C704" w14:textId="0834F139" w:rsidR="007823DC" w:rsidRPr="00D63246" w:rsidRDefault="007823DC" w:rsidP="00D63246">
      <w:pPr>
        <w:numPr>
          <w:ilvl w:val="0"/>
          <w:numId w:val="49"/>
        </w:numPr>
        <w:autoSpaceDE w:val="0"/>
        <w:autoSpaceDN w:val="0"/>
        <w:adjustRightInd w:val="0"/>
        <w:spacing w:after="0"/>
        <w:jc w:val="both"/>
        <w:rPr>
          <w:rFonts w:ascii="Verdana" w:eastAsia="Times New Roman" w:hAnsi="Verdana" w:cs="Times New Roman"/>
          <w:bCs/>
          <w:sz w:val="20"/>
          <w:szCs w:val="20"/>
          <w:lang w:eastAsia="pl-PL"/>
        </w:rPr>
      </w:pPr>
      <w:r w:rsidRPr="00D63246">
        <w:rPr>
          <w:rFonts w:ascii="Verdana" w:eastAsia="Times New Roman" w:hAnsi="Verdana" w:cs="Times New Roman"/>
          <w:bCs/>
          <w:sz w:val="20"/>
          <w:szCs w:val="20"/>
          <w:lang w:eastAsia="pl-PL"/>
        </w:rPr>
        <w:t>O wszelkich zmianach adresów strony zobowiązują się informować niezwłocznie w formie pisemnej.</w:t>
      </w:r>
    </w:p>
    <w:p w14:paraId="01EA5D9B" w14:textId="2830CF03" w:rsidR="003D29F0" w:rsidRPr="00D63246" w:rsidRDefault="007823DC" w:rsidP="00D63246">
      <w:pPr>
        <w:numPr>
          <w:ilvl w:val="0"/>
          <w:numId w:val="49"/>
        </w:numPr>
        <w:autoSpaceDE w:val="0"/>
        <w:autoSpaceDN w:val="0"/>
        <w:adjustRightInd w:val="0"/>
        <w:spacing w:after="0"/>
        <w:jc w:val="both"/>
        <w:rPr>
          <w:rFonts w:ascii="Verdana" w:eastAsia="Times New Roman" w:hAnsi="Verdana" w:cs="Times New Roman"/>
          <w:bCs/>
          <w:sz w:val="20"/>
          <w:szCs w:val="20"/>
          <w:lang w:eastAsia="pl-PL"/>
        </w:rPr>
      </w:pPr>
      <w:r w:rsidRPr="00D63246">
        <w:rPr>
          <w:rFonts w:ascii="Verdana" w:eastAsia="Times New Roman" w:hAnsi="Verdana" w:cs="Times New Roman"/>
          <w:bCs/>
          <w:sz w:val="20"/>
          <w:szCs w:val="20"/>
          <w:lang w:eastAsia="pl-PL"/>
        </w:rPr>
        <w:t>W przypadku nie poinformowania o zmianie ad</w:t>
      </w:r>
      <w:r w:rsidR="00C51CD0" w:rsidRPr="00D63246">
        <w:rPr>
          <w:rFonts w:ascii="Verdana" w:eastAsia="Times New Roman" w:hAnsi="Verdana" w:cs="Times New Roman"/>
          <w:bCs/>
          <w:sz w:val="20"/>
          <w:szCs w:val="20"/>
          <w:lang w:eastAsia="pl-PL"/>
        </w:rPr>
        <w:t>resu w trybie określonym w ust.</w:t>
      </w:r>
      <w:r w:rsidR="00BF2A5F">
        <w:rPr>
          <w:rFonts w:ascii="Verdana" w:eastAsia="Times New Roman" w:hAnsi="Verdana" w:cs="Times New Roman"/>
          <w:bCs/>
          <w:sz w:val="20"/>
          <w:szCs w:val="20"/>
          <w:lang w:eastAsia="pl-PL"/>
        </w:rPr>
        <w:t>2</w:t>
      </w:r>
      <w:r w:rsidRPr="00D63246">
        <w:rPr>
          <w:rFonts w:ascii="Verdana" w:eastAsia="Times New Roman" w:hAnsi="Verdana" w:cs="Times New Roman"/>
          <w:bCs/>
          <w:sz w:val="20"/>
          <w:szCs w:val="20"/>
          <w:lang w:eastAsia="pl-PL"/>
        </w:rPr>
        <w:t>, za skuteczne uważa się doręczenie wszelkich pism i oświadczeń na   dotychczasowy adres.</w:t>
      </w:r>
    </w:p>
    <w:p w14:paraId="31CD71E6" w14:textId="6E815272" w:rsidR="00C51CD0" w:rsidRPr="00D63246" w:rsidRDefault="00C51CD0" w:rsidP="00D63246">
      <w:pPr>
        <w:numPr>
          <w:ilvl w:val="0"/>
          <w:numId w:val="49"/>
        </w:numPr>
        <w:autoSpaceDE w:val="0"/>
        <w:autoSpaceDN w:val="0"/>
        <w:adjustRightInd w:val="0"/>
        <w:spacing w:after="0"/>
        <w:jc w:val="both"/>
        <w:rPr>
          <w:rFonts w:ascii="Verdana" w:eastAsia="Times New Roman" w:hAnsi="Verdana" w:cs="Times New Roman"/>
          <w:bCs/>
          <w:sz w:val="20"/>
          <w:szCs w:val="20"/>
          <w:lang w:eastAsia="pl-PL"/>
        </w:rPr>
      </w:pPr>
      <w:r w:rsidRPr="00D63246">
        <w:rPr>
          <w:rFonts w:ascii="Verdana" w:eastAsia="Times New Roman" w:hAnsi="Verdana" w:cs="Times New Roman"/>
          <w:bCs/>
          <w:sz w:val="20"/>
          <w:szCs w:val="20"/>
          <w:lang w:eastAsia="pl-PL"/>
        </w:rPr>
        <w:t>Ze strony Wykonawcy wykonywanie Umowy nadzoruje: ………………., tel. …………… email: ……………………..</w:t>
      </w:r>
    </w:p>
    <w:p w14:paraId="755E3055" w14:textId="73826D6B" w:rsidR="00C51CD0" w:rsidRPr="00D63246" w:rsidRDefault="00C51CD0" w:rsidP="00D63246">
      <w:pPr>
        <w:numPr>
          <w:ilvl w:val="0"/>
          <w:numId w:val="49"/>
        </w:numPr>
        <w:autoSpaceDE w:val="0"/>
        <w:autoSpaceDN w:val="0"/>
        <w:adjustRightInd w:val="0"/>
        <w:spacing w:after="0"/>
        <w:jc w:val="both"/>
        <w:rPr>
          <w:rFonts w:ascii="Verdana" w:eastAsia="Times New Roman" w:hAnsi="Verdana" w:cs="Times New Roman"/>
          <w:bCs/>
          <w:sz w:val="20"/>
          <w:szCs w:val="20"/>
          <w:lang w:eastAsia="pl-PL"/>
        </w:rPr>
      </w:pPr>
      <w:r w:rsidRPr="00D63246">
        <w:rPr>
          <w:rFonts w:ascii="Verdana" w:eastAsia="Times New Roman" w:hAnsi="Verdana" w:cs="Times New Roman"/>
          <w:bCs/>
          <w:sz w:val="20"/>
          <w:szCs w:val="20"/>
          <w:lang w:eastAsia="pl-PL"/>
        </w:rPr>
        <w:t xml:space="preserve">Ze strony </w:t>
      </w:r>
      <w:r w:rsidR="00B126A5">
        <w:rPr>
          <w:rFonts w:ascii="Verdana" w:eastAsia="Times New Roman" w:hAnsi="Verdana" w:cs="Times New Roman"/>
          <w:bCs/>
          <w:sz w:val="20"/>
          <w:szCs w:val="20"/>
          <w:lang w:eastAsia="pl-PL"/>
        </w:rPr>
        <w:t xml:space="preserve">Zamawiającego </w:t>
      </w:r>
      <w:r w:rsidRPr="00D63246">
        <w:rPr>
          <w:rFonts w:ascii="Verdana" w:eastAsia="Times New Roman" w:hAnsi="Verdana" w:cs="Times New Roman"/>
          <w:bCs/>
          <w:sz w:val="20"/>
          <w:szCs w:val="20"/>
          <w:lang w:eastAsia="pl-PL"/>
        </w:rPr>
        <w:t xml:space="preserve">wykonywanie Umowy nadzoruje Kierownik Wydziału Zamówień Publicznych, Inwestycji i Utrzymania Obiektów – Aneta Kaczor tel. 12 399 98 50, email: </w:t>
      </w:r>
      <w:hyperlink r:id="rId10" w:history="1">
        <w:r w:rsidR="002F272F" w:rsidRPr="00DE3CA1">
          <w:rPr>
            <w:rStyle w:val="Hipercze"/>
            <w:rFonts w:ascii="Verdana" w:eastAsia="Times New Roman" w:hAnsi="Verdana"/>
            <w:bCs/>
            <w:sz w:val="20"/>
            <w:szCs w:val="20"/>
            <w:lang w:eastAsia="pl-PL"/>
          </w:rPr>
          <w:t>zamowienia@powiatwielicki.pl</w:t>
        </w:r>
      </w:hyperlink>
      <w:r w:rsidR="002F272F">
        <w:rPr>
          <w:rFonts w:ascii="Verdana" w:eastAsia="Times New Roman" w:hAnsi="Verdana" w:cs="Times New Roman"/>
          <w:bCs/>
          <w:sz w:val="20"/>
          <w:szCs w:val="20"/>
          <w:lang w:eastAsia="pl-PL"/>
        </w:rPr>
        <w:t xml:space="preserve"> oraz Paweł Łuczyński – główny specjalista w Wydziale </w:t>
      </w:r>
      <w:r w:rsidR="002F272F" w:rsidRPr="00D63246">
        <w:rPr>
          <w:rFonts w:ascii="Verdana" w:eastAsia="Times New Roman" w:hAnsi="Verdana" w:cs="Times New Roman"/>
          <w:bCs/>
          <w:sz w:val="20"/>
          <w:szCs w:val="20"/>
          <w:lang w:eastAsia="pl-PL"/>
        </w:rPr>
        <w:t>Zamówień Publicznych, Inwestycji i Utrzymania Obiektów</w:t>
      </w:r>
      <w:r w:rsidR="002F272F" w:rsidRPr="002F272F">
        <w:rPr>
          <w:rFonts w:ascii="Verdana" w:eastAsia="Times New Roman" w:hAnsi="Verdana" w:cs="Times New Roman"/>
          <w:bCs/>
          <w:sz w:val="20"/>
          <w:szCs w:val="20"/>
          <w:lang w:eastAsia="pl-PL"/>
        </w:rPr>
        <w:t xml:space="preserve"> </w:t>
      </w:r>
      <w:r w:rsidR="002F272F" w:rsidRPr="00D63246">
        <w:rPr>
          <w:rFonts w:ascii="Verdana" w:eastAsia="Times New Roman" w:hAnsi="Verdana" w:cs="Times New Roman"/>
          <w:bCs/>
          <w:sz w:val="20"/>
          <w:szCs w:val="20"/>
          <w:lang w:eastAsia="pl-PL"/>
        </w:rPr>
        <w:t>tel. 12 399 98 5</w:t>
      </w:r>
      <w:r w:rsidR="002F272F">
        <w:rPr>
          <w:rFonts w:ascii="Verdana" w:eastAsia="Times New Roman" w:hAnsi="Verdana" w:cs="Times New Roman"/>
          <w:bCs/>
          <w:sz w:val="20"/>
          <w:szCs w:val="20"/>
          <w:lang w:eastAsia="pl-PL"/>
        </w:rPr>
        <w:t>1</w:t>
      </w:r>
      <w:r w:rsidR="002F272F" w:rsidRPr="00D63246">
        <w:rPr>
          <w:rFonts w:ascii="Verdana" w:eastAsia="Times New Roman" w:hAnsi="Verdana" w:cs="Times New Roman"/>
          <w:bCs/>
          <w:sz w:val="20"/>
          <w:szCs w:val="20"/>
          <w:lang w:eastAsia="pl-PL"/>
        </w:rPr>
        <w:t xml:space="preserve">, email: </w:t>
      </w:r>
      <w:hyperlink r:id="rId11" w:history="1">
        <w:r w:rsidR="002F272F" w:rsidRPr="00DE3CA1">
          <w:rPr>
            <w:rStyle w:val="Hipercze"/>
            <w:rFonts w:ascii="Verdana" w:eastAsia="Times New Roman" w:hAnsi="Verdana"/>
            <w:bCs/>
            <w:sz w:val="20"/>
            <w:szCs w:val="20"/>
            <w:lang w:eastAsia="pl-PL"/>
          </w:rPr>
          <w:t>pawel.luczynski@powiatwielicki.pl</w:t>
        </w:r>
      </w:hyperlink>
    </w:p>
    <w:p w14:paraId="34578E1F" w14:textId="36E23604" w:rsidR="003D29F0" w:rsidRPr="00D63246" w:rsidRDefault="00461F94" w:rsidP="00D63246">
      <w:pPr>
        <w:spacing w:before="120" w:after="120"/>
        <w:jc w:val="center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br/>
      </w:r>
      <w:r w:rsidR="00203EAD" w:rsidRPr="00D63246">
        <w:rPr>
          <w:rFonts w:ascii="Verdana" w:hAnsi="Verdana" w:cs="Arial"/>
          <w:b/>
          <w:sz w:val="20"/>
          <w:szCs w:val="20"/>
        </w:rPr>
        <w:t xml:space="preserve">§ 8 </w:t>
      </w:r>
      <w:r w:rsidR="003D29F0" w:rsidRPr="00D63246">
        <w:rPr>
          <w:rFonts w:ascii="Verdana" w:hAnsi="Verdana" w:cs="Arial"/>
          <w:b/>
          <w:sz w:val="20"/>
          <w:szCs w:val="20"/>
        </w:rPr>
        <w:br/>
      </w:r>
      <w:r w:rsidR="00203EAD" w:rsidRPr="00D63246">
        <w:rPr>
          <w:rFonts w:ascii="Verdana" w:hAnsi="Verdana" w:cs="Arial"/>
          <w:b/>
          <w:sz w:val="20"/>
          <w:szCs w:val="20"/>
        </w:rPr>
        <w:t>Oświadczenia</w:t>
      </w:r>
      <w:r w:rsidR="003C4412">
        <w:rPr>
          <w:rFonts w:ascii="Verdana" w:hAnsi="Verdana" w:cs="Arial"/>
          <w:b/>
          <w:sz w:val="20"/>
          <w:szCs w:val="20"/>
        </w:rPr>
        <w:t xml:space="preserve"> Wykonawcy</w:t>
      </w:r>
    </w:p>
    <w:p w14:paraId="5212129F" w14:textId="6D9333FA" w:rsidR="003D29F0" w:rsidRPr="00D63246" w:rsidRDefault="00203EAD" w:rsidP="00D63246">
      <w:pPr>
        <w:spacing w:before="120" w:after="120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lastRenderedPageBreak/>
        <w:t>Wykonawca oświadcza, że</w:t>
      </w:r>
      <w:r w:rsidR="00D7703B">
        <w:rPr>
          <w:rFonts w:ascii="Verdana" w:hAnsi="Verdana" w:cs="Arial"/>
          <w:sz w:val="20"/>
          <w:szCs w:val="20"/>
        </w:rPr>
        <w:t xml:space="preserve"> p </w:t>
      </w:r>
      <w:r w:rsidRPr="00D63246">
        <w:rPr>
          <w:rFonts w:ascii="Verdana" w:hAnsi="Verdana" w:cs="Arial"/>
          <w:sz w:val="20"/>
          <w:szCs w:val="20"/>
        </w:rPr>
        <w:t>osiada niezbędną wiedzę, doświadczenie i kwalifikacje do wykonania umowy</w:t>
      </w:r>
      <w:r w:rsidR="00D7703B">
        <w:rPr>
          <w:rFonts w:ascii="Verdana" w:hAnsi="Verdana" w:cs="Arial"/>
          <w:sz w:val="20"/>
          <w:szCs w:val="20"/>
        </w:rPr>
        <w:t xml:space="preserve">. </w:t>
      </w:r>
      <w:r w:rsidR="003C4412">
        <w:rPr>
          <w:rFonts w:ascii="Verdana" w:hAnsi="Verdana" w:cs="Arial"/>
          <w:sz w:val="20"/>
          <w:szCs w:val="20"/>
        </w:rPr>
        <w:t xml:space="preserve"> Nadto oświadcza i zapewnia, że dysponuje odpowiednimi dla wykonania tej umowy zasobami (zaplecze techniczne, biurowe, informacyjne, środki finansowe).</w:t>
      </w:r>
      <w:r w:rsidR="00461F94">
        <w:rPr>
          <w:rFonts w:ascii="Verdana" w:hAnsi="Verdana" w:cs="Arial"/>
          <w:sz w:val="20"/>
          <w:szCs w:val="20"/>
        </w:rPr>
        <w:br/>
      </w:r>
    </w:p>
    <w:p w14:paraId="21819F62" w14:textId="433DF482" w:rsidR="003D29F0" w:rsidRPr="00D63246" w:rsidRDefault="00203EAD" w:rsidP="00D63246">
      <w:pPr>
        <w:spacing w:before="120" w:after="120"/>
        <w:jc w:val="center"/>
        <w:rPr>
          <w:rFonts w:ascii="Verdana" w:hAnsi="Verdana" w:cs="Arial"/>
          <w:b/>
          <w:sz w:val="20"/>
          <w:szCs w:val="20"/>
        </w:rPr>
      </w:pPr>
      <w:r w:rsidRPr="00D63246">
        <w:rPr>
          <w:rFonts w:ascii="Verdana" w:hAnsi="Verdana" w:cs="Arial"/>
          <w:b/>
          <w:sz w:val="20"/>
          <w:szCs w:val="20"/>
        </w:rPr>
        <w:t xml:space="preserve">§ 9 </w:t>
      </w:r>
      <w:r w:rsidR="00461F94">
        <w:rPr>
          <w:rFonts w:ascii="Verdana" w:hAnsi="Verdana" w:cs="Arial"/>
          <w:b/>
          <w:sz w:val="20"/>
          <w:szCs w:val="20"/>
        </w:rPr>
        <w:br/>
      </w:r>
      <w:r w:rsidRPr="00D63246">
        <w:rPr>
          <w:rFonts w:ascii="Verdana" w:hAnsi="Verdana" w:cs="Arial"/>
          <w:b/>
          <w:sz w:val="20"/>
          <w:szCs w:val="20"/>
        </w:rPr>
        <w:t>Prawa autorskie</w:t>
      </w:r>
    </w:p>
    <w:p w14:paraId="1EC9DF42" w14:textId="3AD9EE47" w:rsidR="003D29F0" w:rsidRPr="00D63246" w:rsidRDefault="00203EA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1. Wykonawca oświadcza, że będzie posiadał wszelkie </w:t>
      </w:r>
      <w:r w:rsidR="003C4412">
        <w:rPr>
          <w:rFonts w:ascii="Verdana" w:hAnsi="Verdana" w:cs="Arial"/>
          <w:sz w:val="20"/>
          <w:szCs w:val="20"/>
        </w:rPr>
        <w:t xml:space="preserve">autorskie </w:t>
      </w:r>
      <w:r w:rsidRPr="00D63246">
        <w:rPr>
          <w:rFonts w:ascii="Verdana" w:hAnsi="Verdana" w:cs="Arial"/>
          <w:sz w:val="20"/>
          <w:szCs w:val="20"/>
        </w:rPr>
        <w:t>prawa majątkowe do całej dokumentacji projektowej, która powsta</w:t>
      </w:r>
      <w:r w:rsidR="003C4412">
        <w:rPr>
          <w:rFonts w:ascii="Verdana" w:hAnsi="Verdana" w:cs="Arial"/>
          <w:sz w:val="20"/>
          <w:szCs w:val="20"/>
        </w:rPr>
        <w:t>nie</w:t>
      </w:r>
      <w:r w:rsidRPr="00D63246">
        <w:rPr>
          <w:rFonts w:ascii="Verdana" w:hAnsi="Verdana" w:cs="Arial"/>
          <w:sz w:val="20"/>
          <w:szCs w:val="20"/>
        </w:rPr>
        <w:t xml:space="preserve"> w związku i w wyniku wykonania niniejszej umowy, zarówno wykonanej bezpośrednio przez Wykonawcę jak i przez osoby lub podmioty działające na jego zlecenie. </w:t>
      </w:r>
    </w:p>
    <w:p w14:paraId="7BE55E51" w14:textId="5596E578" w:rsidR="003D29F0" w:rsidRPr="00D63246" w:rsidRDefault="00203EA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2. Autorskie Prawa Majątkowe do całej dokumentacji projektowej, która powsta</w:t>
      </w:r>
      <w:r w:rsidR="003C4412">
        <w:rPr>
          <w:rFonts w:ascii="Verdana" w:hAnsi="Verdana" w:cs="Arial"/>
          <w:sz w:val="20"/>
          <w:szCs w:val="20"/>
        </w:rPr>
        <w:t>nie</w:t>
      </w:r>
      <w:r w:rsidRPr="00D63246">
        <w:rPr>
          <w:rFonts w:ascii="Verdana" w:hAnsi="Verdana" w:cs="Arial"/>
          <w:sz w:val="20"/>
          <w:szCs w:val="20"/>
        </w:rPr>
        <w:t xml:space="preserve"> w wyniku wykonania niniejszej umowy, przechodzą na Zamawiającego z chwilą podpisania protokołu zdawczo-odbiorczego, o którym mowa </w:t>
      </w:r>
      <w:r w:rsidR="003D29F0" w:rsidRPr="00D63246">
        <w:rPr>
          <w:rFonts w:ascii="Verdana" w:hAnsi="Verdana" w:cs="Arial"/>
          <w:sz w:val="20"/>
          <w:szCs w:val="20"/>
        </w:rPr>
        <w:t xml:space="preserve">w § 2 ust. 2 niniejszej umowy. </w:t>
      </w:r>
    </w:p>
    <w:p w14:paraId="520175D3" w14:textId="67A55770" w:rsidR="00810723" w:rsidRDefault="00203EAD" w:rsidP="00810723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3. Przej</w:t>
      </w:r>
      <w:r w:rsidR="003C4412">
        <w:rPr>
          <w:rFonts w:ascii="Verdana" w:hAnsi="Verdana" w:cs="Arial"/>
          <w:sz w:val="20"/>
          <w:szCs w:val="20"/>
        </w:rPr>
        <w:t>ście</w:t>
      </w:r>
      <w:r w:rsidRPr="00D63246">
        <w:rPr>
          <w:rFonts w:ascii="Verdana" w:hAnsi="Verdana" w:cs="Arial"/>
          <w:sz w:val="20"/>
          <w:szCs w:val="20"/>
        </w:rPr>
        <w:t xml:space="preserve"> Praw, o których mowa w </w:t>
      </w:r>
      <w:r w:rsidR="00810723">
        <w:rPr>
          <w:rFonts w:ascii="Verdana" w:hAnsi="Verdana" w:cs="Arial"/>
          <w:sz w:val="20"/>
          <w:szCs w:val="20"/>
        </w:rPr>
        <w:t xml:space="preserve">ust. 2 obejmuje </w:t>
      </w:r>
      <w:r w:rsidR="00D7703B">
        <w:rPr>
          <w:rFonts w:ascii="Verdana" w:hAnsi="Verdana" w:cs="Arial"/>
          <w:sz w:val="20"/>
          <w:szCs w:val="20"/>
        </w:rPr>
        <w:t>wszystkie</w:t>
      </w:r>
      <w:r w:rsidR="003C4412">
        <w:rPr>
          <w:rFonts w:ascii="Verdana" w:hAnsi="Verdana" w:cs="Arial"/>
          <w:sz w:val="20"/>
          <w:szCs w:val="20"/>
        </w:rPr>
        <w:t xml:space="preserve"> pola eksploatacji</w:t>
      </w:r>
      <w:r w:rsidR="00A1717D">
        <w:rPr>
          <w:rFonts w:ascii="Verdana" w:hAnsi="Verdana" w:cs="Arial"/>
          <w:sz w:val="20"/>
          <w:szCs w:val="20"/>
        </w:rPr>
        <w:t xml:space="preserve"> znane w dacie przejścia praw autorskich, w tym w szczególności</w:t>
      </w:r>
      <w:r w:rsidR="00810723">
        <w:rPr>
          <w:rFonts w:ascii="Verdana" w:hAnsi="Verdana" w:cs="Arial"/>
          <w:sz w:val="20"/>
          <w:szCs w:val="20"/>
        </w:rPr>
        <w:t>:</w:t>
      </w:r>
    </w:p>
    <w:p w14:paraId="7CB94F97" w14:textId="7C146215" w:rsidR="00810723" w:rsidRDefault="00203EAD" w:rsidP="00810723">
      <w:pPr>
        <w:spacing w:before="120" w:after="120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a) </w:t>
      </w:r>
      <w:r w:rsidR="00A1717D" w:rsidRPr="00D63246">
        <w:rPr>
          <w:rFonts w:ascii="Verdana" w:hAnsi="Verdana" w:cs="Arial"/>
          <w:sz w:val="20"/>
          <w:szCs w:val="20"/>
        </w:rPr>
        <w:t>utrwalani</w:t>
      </w:r>
      <w:r w:rsidR="00A1717D">
        <w:rPr>
          <w:rFonts w:ascii="Verdana" w:hAnsi="Verdana" w:cs="Arial"/>
          <w:sz w:val="20"/>
          <w:szCs w:val="20"/>
        </w:rPr>
        <w:t>e</w:t>
      </w:r>
      <w:r w:rsidR="00A1717D" w:rsidRPr="00D63246">
        <w:rPr>
          <w:rFonts w:ascii="Verdana" w:hAnsi="Verdana" w:cs="Arial"/>
          <w:sz w:val="20"/>
          <w:szCs w:val="20"/>
        </w:rPr>
        <w:t xml:space="preserve"> i zwielokrotniani</w:t>
      </w:r>
      <w:r w:rsidR="00A1717D">
        <w:rPr>
          <w:rFonts w:ascii="Verdana" w:hAnsi="Verdana" w:cs="Arial"/>
          <w:sz w:val="20"/>
          <w:szCs w:val="20"/>
        </w:rPr>
        <w:t xml:space="preserve">e </w:t>
      </w:r>
      <w:r w:rsidR="00A1717D" w:rsidRPr="00D63246">
        <w:rPr>
          <w:rFonts w:ascii="Verdana" w:hAnsi="Verdana" w:cs="Arial"/>
          <w:sz w:val="20"/>
          <w:szCs w:val="20"/>
        </w:rPr>
        <w:t>dzieła w każdej technice w celu wykorzystania go w całości lub części</w:t>
      </w:r>
      <w:r w:rsidR="00A1717D">
        <w:rPr>
          <w:rFonts w:ascii="Verdana" w:hAnsi="Verdana" w:cs="Arial"/>
          <w:sz w:val="20"/>
          <w:szCs w:val="20"/>
        </w:rPr>
        <w:t>,</w:t>
      </w:r>
      <w:r w:rsidR="003D29F0" w:rsidRPr="00D63246">
        <w:rPr>
          <w:rFonts w:ascii="Verdana" w:hAnsi="Verdana" w:cs="Arial"/>
          <w:sz w:val="20"/>
          <w:szCs w:val="20"/>
        </w:rPr>
        <w:br/>
      </w:r>
      <w:r w:rsidRPr="00D63246">
        <w:rPr>
          <w:rFonts w:ascii="Verdana" w:hAnsi="Verdana" w:cs="Arial"/>
          <w:sz w:val="20"/>
          <w:szCs w:val="20"/>
        </w:rPr>
        <w:t xml:space="preserve">b) wprowadzenie do pamięci komputera, </w:t>
      </w:r>
      <w:r w:rsidR="003D29F0" w:rsidRPr="00D63246">
        <w:rPr>
          <w:rFonts w:ascii="Verdana" w:hAnsi="Verdana" w:cs="Arial"/>
          <w:sz w:val="20"/>
          <w:szCs w:val="20"/>
        </w:rPr>
        <w:br/>
      </w:r>
      <w:r w:rsidRPr="00D63246">
        <w:rPr>
          <w:rFonts w:ascii="Verdana" w:hAnsi="Verdana" w:cs="Arial"/>
          <w:sz w:val="20"/>
          <w:szCs w:val="20"/>
        </w:rPr>
        <w:t xml:space="preserve">c) prawo do korzystania w każdy sposób i w każdej formie w Internecie i innej sieci komputerowej, </w:t>
      </w:r>
      <w:r w:rsidR="003D29F0" w:rsidRPr="00D63246">
        <w:rPr>
          <w:rFonts w:ascii="Verdana" w:hAnsi="Verdana" w:cs="Arial"/>
          <w:sz w:val="20"/>
          <w:szCs w:val="20"/>
        </w:rPr>
        <w:br/>
      </w:r>
      <w:r w:rsidRPr="00D63246">
        <w:rPr>
          <w:rFonts w:ascii="Verdana" w:hAnsi="Verdana" w:cs="Arial"/>
          <w:sz w:val="20"/>
          <w:szCs w:val="20"/>
        </w:rPr>
        <w:t xml:space="preserve">d) wystawienie i publikowanie dowolną techniką w celach niekomercyjnych, </w:t>
      </w:r>
      <w:r w:rsidR="003D29F0" w:rsidRPr="00D63246">
        <w:rPr>
          <w:rFonts w:ascii="Verdana" w:hAnsi="Verdana" w:cs="Arial"/>
          <w:sz w:val="20"/>
          <w:szCs w:val="20"/>
        </w:rPr>
        <w:br/>
      </w:r>
      <w:r w:rsidRPr="00D63246">
        <w:rPr>
          <w:rFonts w:ascii="Verdana" w:hAnsi="Verdana" w:cs="Arial"/>
          <w:sz w:val="20"/>
          <w:szCs w:val="20"/>
        </w:rPr>
        <w:t xml:space="preserve">e) </w:t>
      </w:r>
      <w:r w:rsidR="00D7703B">
        <w:rPr>
          <w:rFonts w:ascii="Verdana" w:hAnsi="Verdana" w:cs="Arial"/>
          <w:sz w:val="20"/>
          <w:szCs w:val="20"/>
        </w:rPr>
        <w:t xml:space="preserve">opublikowanie </w:t>
      </w:r>
      <w:r w:rsidRPr="00D63246">
        <w:rPr>
          <w:rFonts w:ascii="Verdana" w:hAnsi="Verdana" w:cs="Arial"/>
          <w:sz w:val="20"/>
          <w:szCs w:val="20"/>
        </w:rPr>
        <w:t>postępowani</w:t>
      </w:r>
      <w:r w:rsidR="00D7703B">
        <w:rPr>
          <w:rFonts w:ascii="Verdana" w:hAnsi="Verdana" w:cs="Arial"/>
          <w:sz w:val="20"/>
          <w:szCs w:val="20"/>
        </w:rPr>
        <w:t>a</w:t>
      </w:r>
      <w:r w:rsidRPr="00D63246">
        <w:rPr>
          <w:rFonts w:ascii="Verdana" w:hAnsi="Verdana" w:cs="Arial"/>
          <w:sz w:val="20"/>
          <w:szCs w:val="20"/>
        </w:rPr>
        <w:t xml:space="preserve"> przetargowe</w:t>
      </w:r>
      <w:r w:rsidR="00D7703B">
        <w:rPr>
          <w:rFonts w:ascii="Verdana" w:hAnsi="Verdana" w:cs="Arial"/>
          <w:sz w:val="20"/>
          <w:szCs w:val="20"/>
        </w:rPr>
        <w:t>go</w:t>
      </w:r>
      <w:r w:rsidRPr="00D63246">
        <w:rPr>
          <w:rFonts w:ascii="Verdana" w:hAnsi="Verdana" w:cs="Arial"/>
          <w:sz w:val="20"/>
          <w:szCs w:val="20"/>
        </w:rPr>
        <w:t xml:space="preserve"> o udzielenie zamówienia na realizację przedmiotu objętego projektem przy uwzględnieniu prawa do niezbędnych modyfikacji dokumentacji wynikającej z powszechnie i aktualnie obowiązujących przepisów prawa</w:t>
      </w:r>
      <w:r w:rsidR="003C4412">
        <w:rPr>
          <w:rFonts w:ascii="Verdana" w:hAnsi="Verdana" w:cs="Arial"/>
          <w:sz w:val="20"/>
          <w:szCs w:val="20"/>
        </w:rPr>
        <w:t>,</w:t>
      </w:r>
    </w:p>
    <w:p w14:paraId="4D9F3414" w14:textId="47874D72" w:rsidR="003C4412" w:rsidRDefault="003C4412" w:rsidP="00810723">
      <w:pPr>
        <w:spacing w:before="120" w:after="120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f) prawo do realizacji inwestycji budowlanej na podstawie dzieł objętych nabytymi prawami autorskimi</w:t>
      </w:r>
      <w:r w:rsidR="00A1717D">
        <w:rPr>
          <w:rFonts w:ascii="Verdana" w:hAnsi="Verdana" w:cs="Arial"/>
          <w:sz w:val="20"/>
          <w:szCs w:val="20"/>
        </w:rPr>
        <w:t>,</w:t>
      </w:r>
    </w:p>
    <w:p w14:paraId="1FAEE536" w14:textId="065BE134" w:rsidR="00A1717D" w:rsidRDefault="00A1717D" w:rsidP="00810723">
      <w:pPr>
        <w:spacing w:before="120" w:after="120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g)</w:t>
      </w:r>
      <w:r w:rsidRPr="00A1717D">
        <w:rPr>
          <w:rFonts w:ascii="Verdana" w:hAnsi="Verdana" w:cs="Arial"/>
          <w:sz w:val="20"/>
          <w:szCs w:val="20"/>
        </w:rPr>
        <w:t xml:space="preserve"> </w:t>
      </w:r>
      <w:r w:rsidRPr="00D63246">
        <w:rPr>
          <w:rFonts w:ascii="Verdana" w:hAnsi="Verdana" w:cs="Arial"/>
          <w:sz w:val="20"/>
          <w:szCs w:val="20"/>
        </w:rPr>
        <w:t>publicznej prezentacji na wystawie,</w:t>
      </w:r>
    </w:p>
    <w:p w14:paraId="1DF20FEE" w14:textId="71722A31" w:rsidR="00A1717D" w:rsidRDefault="00A1717D" w:rsidP="00810723">
      <w:pPr>
        <w:spacing w:before="120" w:after="120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h)</w:t>
      </w:r>
      <w:r w:rsidRPr="00A1717D">
        <w:rPr>
          <w:rFonts w:ascii="Verdana" w:hAnsi="Verdana" w:cs="Arial"/>
          <w:sz w:val="20"/>
          <w:szCs w:val="20"/>
        </w:rPr>
        <w:t xml:space="preserve"> </w:t>
      </w:r>
      <w:r w:rsidRPr="00D63246">
        <w:rPr>
          <w:rFonts w:ascii="Verdana" w:hAnsi="Verdana" w:cs="Arial"/>
          <w:sz w:val="20"/>
          <w:szCs w:val="20"/>
        </w:rPr>
        <w:t>prezentacji w środkach masowego przekazu i sieciach komputerowych</w:t>
      </w:r>
      <w:r>
        <w:rPr>
          <w:rFonts w:ascii="Verdana" w:hAnsi="Verdana" w:cs="Arial"/>
          <w:sz w:val="20"/>
          <w:szCs w:val="20"/>
        </w:rPr>
        <w:t>,</w:t>
      </w:r>
    </w:p>
    <w:p w14:paraId="4C5AB11C" w14:textId="6FB43F53" w:rsidR="00A1717D" w:rsidRDefault="00A1717D" w:rsidP="00810723">
      <w:pPr>
        <w:spacing w:before="120" w:after="120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i) </w:t>
      </w:r>
      <w:r w:rsidRPr="00D63246">
        <w:rPr>
          <w:rFonts w:ascii="Verdana" w:hAnsi="Verdana" w:cs="Arial"/>
          <w:sz w:val="20"/>
          <w:szCs w:val="20"/>
        </w:rPr>
        <w:t>prezentacji w publikacjach i materiałach informacyjnych, reklamowych i promocyjnych przygotowanych przez Zamawiającego,</w:t>
      </w:r>
    </w:p>
    <w:p w14:paraId="75D3D024" w14:textId="08E3CC2B" w:rsidR="00A1717D" w:rsidRDefault="00A1717D" w:rsidP="00810723">
      <w:pPr>
        <w:spacing w:before="120" w:after="120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j) </w:t>
      </w:r>
      <w:r w:rsidRPr="00D63246">
        <w:rPr>
          <w:rFonts w:ascii="Verdana" w:hAnsi="Verdana" w:cs="Arial"/>
          <w:sz w:val="20"/>
          <w:szCs w:val="20"/>
        </w:rPr>
        <w:t>modyfikacji,</w:t>
      </w:r>
    </w:p>
    <w:p w14:paraId="58AE8F45" w14:textId="2758BB26" w:rsidR="00A1717D" w:rsidRDefault="00A1717D" w:rsidP="00810723">
      <w:pPr>
        <w:spacing w:before="120" w:after="120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k) </w:t>
      </w:r>
      <w:r w:rsidRPr="00D63246">
        <w:rPr>
          <w:rFonts w:ascii="Verdana" w:hAnsi="Verdana" w:cs="Arial"/>
          <w:sz w:val="20"/>
          <w:szCs w:val="20"/>
        </w:rPr>
        <w:t>zmian,</w:t>
      </w:r>
    </w:p>
    <w:p w14:paraId="33145C43" w14:textId="7130A30D" w:rsidR="00A1717D" w:rsidRDefault="00A1717D" w:rsidP="00810723">
      <w:pPr>
        <w:spacing w:before="120" w:after="120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l) </w:t>
      </w:r>
      <w:r w:rsidRPr="00D63246">
        <w:rPr>
          <w:rFonts w:ascii="Verdana" w:hAnsi="Verdana" w:cs="Arial"/>
          <w:sz w:val="20"/>
          <w:szCs w:val="20"/>
        </w:rPr>
        <w:t>przeniesienia prawa do dokumentacji na osobę trzecią,</w:t>
      </w:r>
    </w:p>
    <w:p w14:paraId="19AE8EE6" w14:textId="3E2993B2" w:rsidR="00A1717D" w:rsidRDefault="00A1717D" w:rsidP="00810723">
      <w:pPr>
        <w:spacing w:before="120" w:after="120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m) </w:t>
      </w:r>
      <w:r w:rsidRPr="00D63246">
        <w:rPr>
          <w:rFonts w:ascii="Verdana" w:hAnsi="Verdana" w:cs="Arial"/>
          <w:sz w:val="20"/>
          <w:szCs w:val="20"/>
        </w:rPr>
        <w:t>dzierżawy,</w:t>
      </w:r>
    </w:p>
    <w:p w14:paraId="2F4A5B42" w14:textId="4DF8DEC7" w:rsidR="00A1717D" w:rsidRDefault="00A1717D" w:rsidP="00810723">
      <w:pPr>
        <w:spacing w:before="120" w:after="120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n) </w:t>
      </w:r>
      <w:r w:rsidRPr="00D63246">
        <w:rPr>
          <w:rFonts w:ascii="Verdana" w:hAnsi="Verdana" w:cs="Arial"/>
          <w:sz w:val="20"/>
          <w:szCs w:val="20"/>
        </w:rPr>
        <w:t>wykorzystania wielokrotnego,</w:t>
      </w:r>
    </w:p>
    <w:p w14:paraId="3F1FA47E" w14:textId="5EA90609" w:rsidR="00A1717D" w:rsidRDefault="00A1717D" w:rsidP="00810723">
      <w:pPr>
        <w:spacing w:before="120" w:after="120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o) </w:t>
      </w:r>
      <w:r w:rsidRPr="00D63246">
        <w:rPr>
          <w:rFonts w:ascii="Verdana" w:hAnsi="Verdana" w:cs="Arial"/>
          <w:sz w:val="20"/>
          <w:szCs w:val="20"/>
        </w:rPr>
        <w:t>upublicznienia w każdej znanej technice.</w:t>
      </w:r>
    </w:p>
    <w:p w14:paraId="0D0CA4D9" w14:textId="59CC3C61" w:rsidR="00810723" w:rsidRDefault="00810723" w:rsidP="00810723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4. </w:t>
      </w:r>
      <w:r w:rsidR="00203EAD" w:rsidRPr="00D63246">
        <w:rPr>
          <w:rFonts w:ascii="Verdana" w:hAnsi="Verdana" w:cs="Arial"/>
          <w:sz w:val="20"/>
          <w:szCs w:val="20"/>
        </w:rPr>
        <w:t>Wykonawca zobowiązuje się do należytego wykazania wszystkich Praw Autorskich będących przedmiotem przeniesienia na rzecz Zamawiającego poprzez przedstawienie dokumentów potwierdzających nabycie przez Wykonawcę tych praw do części opracowanej przez</w:t>
      </w:r>
      <w:r w:rsidR="00FF6D6D">
        <w:rPr>
          <w:rFonts w:ascii="Verdana" w:hAnsi="Verdana" w:cs="Arial"/>
          <w:sz w:val="20"/>
          <w:szCs w:val="20"/>
        </w:rPr>
        <w:t xml:space="preserve"> </w:t>
      </w:r>
      <w:r w:rsidR="003C4412">
        <w:rPr>
          <w:rFonts w:ascii="Verdana" w:hAnsi="Verdana" w:cs="Arial"/>
          <w:sz w:val="20"/>
          <w:szCs w:val="20"/>
        </w:rPr>
        <w:t>autorów</w:t>
      </w:r>
      <w:r w:rsidR="00203EAD" w:rsidRPr="00D63246">
        <w:rPr>
          <w:rFonts w:ascii="Verdana" w:hAnsi="Verdana" w:cs="Arial"/>
          <w:sz w:val="20"/>
          <w:szCs w:val="20"/>
        </w:rPr>
        <w:t>, lub też poprzez złożenie oświadczenia w formie pisemnej, że dana cześć dokumentacji jest jego samodzielnym dzi</w:t>
      </w:r>
      <w:r w:rsidR="003C4412">
        <w:rPr>
          <w:rFonts w:ascii="Verdana" w:hAnsi="Verdana" w:cs="Arial"/>
          <w:sz w:val="20"/>
          <w:szCs w:val="20"/>
        </w:rPr>
        <w:t>e</w:t>
      </w:r>
      <w:r w:rsidR="00203EAD" w:rsidRPr="00D63246">
        <w:rPr>
          <w:rFonts w:ascii="Verdana" w:hAnsi="Verdana" w:cs="Arial"/>
          <w:sz w:val="20"/>
          <w:szCs w:val="20"/>
        </w:rPr>
        <w:t xml:space="preserve">łem i że posiada do niej wyłączne i samodzielne oraz wszelkie Prawa Autorskie. </w:t>
      </w:r>
    </w:p>
    <w:p w14:paraId="435CE6AD" w14:textId="15A33E2D" w:rsidR="00C51CD0" w:rsidRPr="00D63246" w:rsidRDefault="00203EAD" w:rsidP="00810723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lastRenderedPageBreak/>
        <w:t>5. Wynagrodzenie o którym mowa w § 11 ust.1</w:t>
      </w:r>
      <w:r w:rsidR="00BF2A5F">
        <w:rPr>
          <w:rFonts w:ascii="Verdana" w:hAnsi="Verdana" w:cs="Arial"/>
          <w:sz w:val="20"/>
          <w:szCs w:val="20"/>
        </w:rPr>
        <w:t xml:space="preserve"> umowy</w:t>
      </w:r>
      <w:r w:rsidRPr="00D63246">
        <w:rPr>
          <w:rFonts w:ascii="Verdana" w:hAnsi="Verdana" w:cs="Arial"/>
          <w:sz w:val="20"/>
          <w:szCs w:val="20"/>
        </w:rPr>
        <w:t xml:space="preserve"> </w:t>
      </w:r>
      <w:r w:rsidR="003C4412">
        <w:rPr>
          <w:rFonts w:ascii="Verdana" w:hAnsi="Verdana" w:cs="Arial"/>
          <w:sz w:val="20"/>
          <w:szCs w:val="20"/>
        </w:rPr>
        <w:t>obejmuje</w:t>
      </w:r>
      <w:r w:rsidR="00817C15">
        <w:rPr>
          <w:rFonts w:ascii="Verdana" w:hAnsi="Verdana" w:cs="Arial"/>
          <w:sz w:val="20"/>
          <w:szCs w:val="20"/>
        </w:rPr>
        <w:t xml:space="preserve"> również</w:t>
      </w:r>
      <w:r w:rsidRPr="00D63246">
        <w:rPr>
          <w:rFonts w:ascii="Verdana" w:hAnsi="Verdana" w:cs="Arial"/>
          <w:sz w:val="20"/>
          <w:szCs w:val="20"/>
        </w:rPr>
        <w:t xml:space="preserve"> pełne i kompletne wynagrodzenie z tytułu przeniesienia Praw Autorskich do dokumentacji</w:t>
      </w:r>
      <w:r w:rsidR="00C51CD0" w:rsidRPr="00D63246">
        <w:rPr>
          <w:rFonts w:ascii="Verdana" w:hAnsi="Verdana" w:cs="Arial"/>
          <w:sz w:val="20"/>
          <w:szCs w:val="20"/>
        </w:rPr>
        <w:t xml:space="preserve"> projektowej dla Zamawiającego</w:t>
      </w:r>
      <w:r w:rsidRPr="00D63246">
        <w:rPr>
          <w:rFonts w:ascii="Verdana" w:hAnsi="Verdana" w:cs="Arial"/>
          <w:sz w:val="20"/>
          <w:szCs w:val="20"/>
        </w:rPr>
        <w:t xml:space="preserve">. </w:t>
      </w:r>
    </w:p>
    <w:p w14:paraId="4A887654" w14:textId="77777777" w:rsidR="00C51CD0" w:rsidRPr="00D63246" w:rsidRDefault="00203EA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6. W przypadku wystąpienia przez jakąkolwiek osobę trzecią z jakimikolwiek roszczeniami  w stosunku do Zamawiającego z tytułu Praw  Autorskich, Wykonawca będzie zobowiązany do zwrotu wszelkich kosztów i strat poniesionych przez Zamawiającego w związku z wystąpieniem takich roszczeń. </w:t>
      </w:r>
    </w:p>
    <w:p w14:paraId="092F1FBE" w14:textId="74678B33" w:rsidR="00C51CD0" w:rsidRPr="00D63246" w:rsidRDefault="00203EA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7. Z dniem odbioru przedmiotu umowy Zamawiający staje się właścicielem dokumentacji i nabywa do niej autorskie prawa majątkowe, w takim zakresie, że może zastosować nabytą dokumentację bez dodatkowego wynagrodzenia, bez ograniczeń i bez zgody </w:t>
      </w:r>
      <w:r w:rsidR="00A1717D">
        <w:rPr>
          <w:rFonts w:ascii="Verdana" w:hAnsi="Verdana" w:cs="Arial"/>
          <w:sz w:val="20"/>
          <w:szCs w:val="20"/>
        </w:rPr>
        <w:t>autora/autorów</w:t>
      </w:r>
      <w:r w:rsidRPr="00D63246">
        <w:rPr>
          <w:rFonts w:ascii="Verdana" w:hAnsi="Verdana" w:cs="Arial"/>
          <w:sz w:val="20"/>
          <w:szCs w:val="20"/>
        </w:rPr>
        <w:t xml:space="preserve">.  </w:t>
      </w:r>
    </w:p>
    <w:p w14:paraId="35B05C7C" w14:textId="43540E4D" w:rsidR="00C51CD0" w:rsidRPr="00D63246" w:rsidRDefault="00203EAD" w:rsidP="00D63246">
      <w:pPr>
        <w:spacing w:before="120" w:after="120"/>
        <w:jc w:val="center"/>
        <w:rPr>
          <w:rFonts w:ascii="Verdana" w:hAnsi="Verdana" w:cs="Arial"/>
          <w:b/>
          <w:sz w:val="20"/>
          <w:szCs w:val="20"/>
        </w:rPr>
      </w:pPr>
      <w:r w:rsidRPr="00D63246">
        <w:rPr>
          <w:rFonts w:ascii="Verdana" w:hAnsi="Verdana" w:cs="Arial"/>
          <w:b/>
          <w:sz w:val="20"/>
          <w:szCs w:val="20"/>
        </w:rPr>
        <w:t xml:space="preserve">§ 10 </w:t>
      </w:r>
      <w:r w:rsidR="00C51CD0" w:rsidRPr="00D63246">
        <w:rPr>
          <w:rFonts w:ascii="Verdana" w:hAnsi="Verdana" w:cs="Arial"/>
          <w:b/>
          <w:sz w:val="20"/>
          <w:szCs w:val="20"/>
        </w:rPr>
        <w:br/>
      </w:r>
      <w:r w:rsidRPr="00D63246">
        <w:rPr>
          <w:rFonts w:ascii="Verdana" w:hAnsi="Verdana" w:cs="Arial"/>
          <w:b/>
          <w:sz w:val="20"/>
          <w:szCs w:val="20"/>
        </w:rPr>
        <w:t>Zabezpieczenie należytego wykonania umowy</w:t>
      </w:r>
    </w:p>
    <w:p w14:paraId="5A8D1769" w14:textId="77777777" w:rsidR="00C51CD0" w:rsidRPr="00D63246" w:rsidRDefault="00203EA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1. Przed zawarciem umowy Wykonawca wniesie zabezpieczenie należytego wykonania umowy w wysokości 5 % ceny ofertowej brutto tj. …………………….. zł (słownie: …………….) w formie zgodnej z ustawą prawo zamówień publicznych.  </w:t>
      </w:r>
    </w:p>
    <w:p w14:paraId="205A8F5D" w14:textId="77777777" w:rsidR="00C51CD0" w:rsidRPr="00D63246" w:rsidRDefault="00203EA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2. Zabezpieczenie wniesione w pieniądzu Zamawiający przechowuje na oprocentowanym rachunku bankowym i zwraca z odsetkami wynikającymi z umowy rachunku bankowego,  na którym przechowuje, pomniejszone o koszty prowadzenia rachunku bankowego oraz prowizji bankowej za przelew pieniędzy, na rachunek wskazany przez Wykonawcę. </w:t>
      </w:r>
    </w:p>
    <w:p w14:paraId="6071A2A9" w14:textId="77777777" w:rsidR="00C51CD0" w:rsidRPr="00D63246" w:rsidRDefault="00203EA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3. W trakcie realizacji umowy Wykonawca może dokonać zmiany formy zabezpieczenia  na jedną lub kilka form, zgodnie z ustawą prawo zamówień publicznych. Zmiana formy zabezpieczenia jest dokonywana z zachowaniem ciągłości zabezpieczenia i bez zmniejszania jego wysokości. </w:t>
      </w:r>
    </w:p>
    <w:p w14:paraId="1E8599B2" w14:textId="77777777" w:rsidR="00C51CD0" w:rsidRPr="00D63246" w:rsidRDefault="00203EA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4. Zabezpieczenie gwarantuje zgodne z umową wykonanie przedmiotu umowy oraz służy  do pokrycia roszczeń z tytułu rękojmi za wady. </w:t>
      </w:r>
    </w:p>
    <w:p w14:paraId="127437FF" w14:textId="77777777" w:rsidR="00C51CD0" w:rsidRPr="00D63246" w:rsidRDefault="00203EA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5. Zabezpieczenie zostanie zwrócone Wykonawcy, w następujących częściach i terminach:  </w:t>
      </w:r>
    </w:p>
    <w:p w14:paraId="5D43456C" w14:textId="77777777" w:rsidR="00C51CD0" w:rsidRPr="00D63246" w:rsidRDefault="00203EA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1) 70% zabezpieczenia należytego wykonania umowy, w terminie 30 dni od dnia wykonania zamówienia i uznania go przez Zamawiającego za należycie wykonane, 2) 30% zabezpieczenia należytego wykonania umowy, przeznaczona na pokrycie roszczeń Zamawiającego z tytułu rękojmi, w terminie do 15 dni od daty upływu jej terminu. </w:t>
      </w:r>
    </w:p>
    <w:p w14:paraId="256E9D26" w14:textId="22973033" w:rsidR="00C51CD0" w:rsidRPr="00D63246" w:rsidRDefault="00461F94" w:rsidP="00D63246">
      <w:pPr>
        <w:spacing w:before="120" w:after="120"/>
        <w:jc w:val="center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br/>
      </w:r>
      <w:r w:rsidR="00203EAD" w:rsidRPr="00D63246">
        <w:rPr>
          <w:rFonts w:ascii="Verdana" w:hAnsi="Verdana" w:cs="Arial"/>
          <w:b/>
          <w:sz w:val="20"/>
          <w:szCs w:val="20"/>
        </w:rPr>
        <w:t xml:space="preserve">§ 11 </w:t>
      </w:r>
      <w:r>
        <w:rPr>
          <w:rFonts w:ascii="Verdana" w:hAnsi="Verdana" w:cs="Arial"/>
          <w:b/>
          <w:sz w:val="20"/>
          <w:szCs w:val="20"/>
        </w:rPr>
        <w:br/>
      </w:r>
      <w:r w:rsidR="00203EAD" w:rsidRPr="00D63246">
        <w:rPr>
          <w:rFonts w:ascii="Verdana" w:hAnsi="Verdana" w:cs="Arial"/>
          <w:b/>
          <w:sz w:val="20"/>
          <w:szCs w:val="20"/>
        </w:rPr>
        <w:t>Wynagrodzenie Wykonawcy</w:t>
      </w:r>
    </w:p>
    <w:p w14:paraId="2C8D0FD9" w14:textId="055B5151" w:rsidR="00F45AEF" w:rsidRPr="00F45AEF" w:rsidRDefault="00203EAD" w:rsidP="00810723">
      <w:pPr>
        <w:pStyle w:val="Akapitzlist"/>
        <w:numPr>
          <w:ilvl w:val="0"/>
          <w:numId w:val="92"/>
        </w:numPr>
        <w:tabs>
          <w:tab w:val="left" w:pos="426"/>
        </w:tabs>
        <w:spacing w:before="120" w:after="120"/>
        <w:ind w:left="0" w:firstLine="0"/>
        <w:jc w:val="both"/>
        <w:rPr>
          <w:rFonts w:ascii="Verdana" w:hAnsi="Verdana" w:cs="Arial"/>
          <w:sz w:val="20"/>
          <w:szCs w:val="20"/>
        </w:rPr>
      </w:pPr>
      <w:r w:rsidRPr="00F45AEF">
        <w:rPr>
          <w:rFonts w:ascii="Verdana" w:hAnsi="Verdana" w:cs="Arial"/>
          <w:sz w:val="20"/>
          <w:szCs w:val="20"/>
        </w:rPr>
        <w:t>Z tytułu wykonania niniejszej umowy Wykonawca otrzyma od Zamawiającego wynagrodzenie</w:t>
      </w:r>
      <w:r w:rsidR="00C51CD0" w:rsidRPr="00F45AEF">
        <w:rPr>
          <w:rFonts w:ascii="Verdana" w:hAnsi="Verdana" w:cs="Arial"/>
          <w:sz w:val="20"/>
          <w:szCs w:val="20"/>
        </w:rPr>
        <w:t xml:space="preserve"> łączne</w:t>
      </w:r>
      <w:r w:rsidRPr="00F45AEF">
        <w:rPr>
          <w:rFonts w:ascii="Verdana" w:hAnsi="Verdana" w:cs="Arial"/>
          <w:sz w:val="20"/>
          <w:szCs w:val="20"/>
        </w:rPr>
        <w:t xml:space="preserve"> w wysokości netto …………. zł (słownie: ……………. 00/100 zł ), brutto ……………. zł (słownie: ……………………………………/100)</w:t>
      </w:r>
      <w:r w:rsidR="00F45AEF" w:rsidRPr="00F45AEF">
        <w:rPr>
          <w:rFonts w:ascii="Verdana" w:hAnsi="Verdana" w:cs="Arial"/>
          <w:sz w:val="20"/>
          <w:szCs w:val="20"/>
        </w:rPr>
        <w:t>.</w:t>
      </w:r>
    </w:p>
    <w:p w14:paraId="7B0B9FD3" w14:textId="6AE16C1C" w:rsidR="00F45AEF" w:rsidRDefault="00F45AEF" w:rsidP="00810723">
      <w:pPr>
        <w:pStyle w:val="Akapitzlist"/>
        <w:numPr>
          <w:ilvl w:val="0"/>
          <w:numId w:val="92"/>
        </w:numPr>
        <w:tabs>
          <w:tab w:val="left" w:pos="426"/>
        </w:tabs>
        <w:spacing w:before="120" w:after="120"/>
        <w:ind w:left="0" w:firstLine="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Wynagrodzenie </w:t>
      </w:r>
      <w:r w:rsidRPr="00F45AEF">
        <w:rPr>
          <w:rFonts w:ascii="Verdana" w:hAnsi="Verdana" w:cs="Arial"/>
          <w:sz w:val="20"/>
          <w:szCs w:val="20"/>
        </w:rPr>
        <w:t>w roku 2026</w:t>
      </w:r>
      <w:r>
        <w:rPr>
          <w:rFonts w:ascii="Verdana" w:hAnsi="Verdana" w:cs="Arial"/>
          <w:sz w:val="20"/>
          <w:szCs w:val="20"/>
        </w:rPr>
        <w:t xml:space="preserve"> zostanie wypłacone</w:t>
      </w:r>
      <w:r w:rsidRPr="00F45AEF">
        <w:rPr>
          <w:rFonts w:ascii="Verdana" w:hAnsi="Verdana" w:cs="Arial"/>
          <w:sz w:val="20"/>
          <w:szCs w:val="20"/>
        </w:rPr>
        <w:t xml:space="preserve"> </w:t>
      </w:r>
      <w:r w:rsidR="00817C15">
        <w:rPr>
          <w:rFonts w:ascii="Verdana" w:hAnsi="Verdana" w:cs="Arial"/>
          <w:sz w:val="20"/>
          <w:szCs w:val="20"/>
        </w:rPr>
        <w:t xml:space="preserve">w </w:t>
      </w:r>
      <w:r w:rsidRPr="00F45AEF">
        <w:rPr>
          <w:rFonts w:ascii="Verdana" w:hAnsi="Verdana" w:cs="Arial"/>
          <w:sz w:val="20"/>
          <w:szCs w:val="20"/>
        </w:rPr>
        <w:t xml:space="preserve">wysokości brutto ……………………. zł (słownie: ……………………………………/100), natomiast w roku 2027 w </w:t>
      </w:r>
      <w:r w:rsidR="00817C15" w:rsidRPr="00F45AEF">
        <w:rPr>
          <w:rFonts w:ascii="Verdana" w:hAnsi="Verdana" w:cs="Arial"/>
          <w:sz w:val="20"/>
          <w:szCs w:val="20"/>
        </w:rPr>
        <w:t xml:space="preserve"> </w:t>
      </w:r>
      <w:r w:rsidR="003762A0">
        <w:rPr>
          <w:rFonts w:ascii="Verdana" w:hAnsi="Verdana" w:cs="Arial"/>
          <w:sz w:val="20"/>
          <w:szCs w:val="20"/>
        </w:rPr>
        <w:t xml:space="preserve">wysokości </w:t>
      </w:r>
      <w:r w:rsidR="00817C15" w:rsidRPr="00F45AEF">
        <w:rPr>
          <w:rFonts w:ascii="Verdana" w:hAnsi="Verdana" w:cs="Arial"/>
          <w:sz w:val="20"/>
          <w:szCs w:val="20"/>
        </w:rPr>
        <w:t>brutto ……………………. zł (słownie: ……………………………………/100)</w:t>
      </w:r>
      <w:r w:rsidR="00817C15">
        <w:rPr>
          <w:rFonts w:ascii="Verdana" w:hAnsi="Verdana" w:cs="Arial"/>
          <w:sz w:val="20"/>
          <w:szCs w:val="20"/>
        </w:rPr>
        <w:t xml:space="preserve">. </w:t>
      </w:r>
    </w:p>
    <w:p w14:paraId="55BFDF60" w14:textId="4A4170D6" w:rsidR="00F45AEF" w:rsidRDefault="00203EAD" w:rsidP="00810723">
      <w:pPr>
        <w:pStyle w:val="Akapitzlist"/>
        <w:numPr>
          <w:ilvl w:val="0"/>
          <w:numId w:val="92"/>
        </w:numPr>
        <w:tabs>
          <w:tab w:val="left" w:pos="426"/>
        </w:tabs>
        <w:spacing w:before="120" w:after="120"/>
        <w:ind w:left="0" w:firstLine="0"/>
        <w:jc w:val="both"/>
        <w:rPr>
          <w:rFonts w:ascii="Verdana" w:hAnsi="Verdana" w:cs="Arial"/>
          <w:sz w:val="20"/>
          <w:szCs w:val="20"/>
        </w:rPr>
      </w:pPr>
      <w:r w:rsidRPr="00F45AEF">
        <w:rPr>
          <w:rFonts w:ascii="Verdana" w:hAnsi="Verdana" w:cs="Arial"/>
          <w:sz w:val="20"/>
          <w:szCs w:val="20"/>
        </w:rPr>
        <w:t xml:space="preserve">Wynagrodzenie Wykonawcy określone w ust. 1 </w:t>
      </w:r>
      <w:r w:rsidR="00A1717D">
        <w:rPr>
          <w:rFonts w:ascii="Verdana" w:hAnsi="Verdana" w:cs="Arial"/>
          <w:sz w:val="20"/>
          <w:szCs w:val="20"/>
        </w:rPr>
        <w:t>ma charakter ryczałtowy i</w:t>
      </w:r>
      <w:r w:rsidRPr="00F45AEF">
        <w:rPr>
          <w:rFonts w:ascii="Verdana" w:hAnsi="Verdana" w:cs="Arial"/>
          <w:sz w:val="20"/>
          <w:szCs w:val="20"/>
        </w:rPr>
        <w:t xml:space="preserve"> stanowi pełne wynagrodzenie za całkowite i kompletne wykonanie Dokumentacji projektowej z zachowaniem zgodności ze wszystkimi warunkami niniejszej Umowy oraz pokrycie wszystkich kosztów </w:t>
      </w:r>
      <w:r w:rsidR="00BF2A5F">
        <w:rPr>
          <w:rFonts w:ascii="Verdana" w:hAnsi="Verdana" w:cs="Arial"/>
          <w:sz w:val="20"/>
          <w:szCs w:val="20"/>
        </w:rPr>
        <w:t>i</w:t>
      </w:r>
      <w:r w:rsidR="00BF2A5F" w:rsidRPr="00F45AEF">
        <w:rPr>
          <w:rFonts w:ascii="Verdana" w:hAnsi="Verdana" w:cs="Arial"/>
          <w:sz w:val="20"/>
          <w:szCs w:val="20"/>
        </w:rPr>
        <w:t xml:space="preserve"> </w:t>
      </w:r>
      <w:r w:rsidRPr="00F45AEF">
        <w:rPr>
          <w:rFonts w:ascii="Verdana" w:hAnsi="Verdana" w:cs="Arial"/>
          <w:sz w:val="20"/>
          <w:szCs w:val="20"/>
        </w:rPr>
        <w:t xml:space="preserve">wydatków poniesionych lub związanych z jej realizacją, będącej przedmiotem niniejszej Umowy. </w:t>
      </w:r>
    </w:p>
    <w:p w14:paraId="332E62FD" w14:textId="1DE14D52" w:rsidR="00F45AEF" w:rsidRDefault="00203EAD" w:rsidP="00810723">
      <w:pPr>
        <w:pStyle w:val="Akapitzlist"/>
        <w:numPr>
          <w:ilvl w:val="0"/>
          <w:numId w:val="92"/>
        </w:numPr>
        <w:tabs>
          <w:tab w:val="left" w:pos="426"/>
        </w:tabs>
        <w:spacing w:before="120" w:after="120"/>
        <w:ind w:left="0" w:firstLine="0"/>
        <w:jc w:val="both"/>
        <w:rPr>
          <w:rFonts w:ascii="Verdana" w:hAnsi="Verdana" w:cs="Arial"/>
          <w:sz w:val="20"/>
          <w:szCs w:val="20"/>
        </w:rPr>
      </w:pPr>
      <w:r w:rsidRPr="00F45AEF">
        <w:rPr>
          <w:rFonts w:ascii="Verdana" w:hAnsi="Verdana" w:cs="Arial"/>
          <w:sz w:val="20"/>
          <w:szCs w:val="20"/>
        </w:rPr>
        <w:lastRenderedPageBreak/>
        <w:t xml:space="preserve">Wykonawca zobowiązuje się do pełnienia funkcji inspektora nadzoru </w:t>
      </w:r>
      <w:r w:rsidR="002C48E9">
        <w:rPr>
          <w:rFonts w:ascii="Verdana" w:hAnsi="Verdana" w:cs="Arial"/>
          <w:sz w:val="20"/>
          <w:szCs w:val="20"/>
        </w:rPr>
        <w:t xml:space="preserve">autorskiego </w:t>
      </w:r>
      <w:r w:rsidR="003762A0">
        <w:rPr>
          <w:rFonts w:ascii="Verdana" w:hAnsi="Verdana" w:cs="Arial"/>
          <w:sz w:val="20"/>
          <w:szCs w:val="20"/>
        </w:rPr>
        <w:t xml:space="preserve">w </w:t>
      </w:r>
      <w:r w:rsidR="002C48E9">
        <w:rPr>
          <w:rFonts w:ascii="Verdana" w:hAnsi="Verdana" w:cs="Arial"/>
          <w:sz w:val="20"/>
          <w:szCs w:val="20"/>
        </w:rPr>
        <w:t>trakcie realizacji każdego z Etapów inwestycji opisan</w:t>
      </w:r>
      <w:r w:rsidR="003762A0">
        <w:rPr>
          <w:rFonts w:ascii="Verdana" w:hAnsi="Verdana" w:cs="Arial"/>
          <w:sz w:val="20"/>
          <w:szCs w:val="20"/>
        </w:rPr>
        <w:t>ych</w:t>
      </w:r>
      <w:r w:rsidR="002C48E9">
        <w:rPr>
          <w:rFonts w:ascii="Verdana" w:hAnsi="Verdana" w:cs="Arial"/>
          <w:sz w:val="20"/>
          <w:szCs w:val="20"/>
        </w:rPr>
        <w:t xml:space="preserve"> w </w:t>
      </w:r>
      <w:r w:rsidR="00BF2A5F" w:rsidRPr="00F45AEF">
        <w:rPr>
          <w:rFonts w:ascii="Verdana" w:hAnsi="Verdana" w:cs="Arial"/>
          <w:sz w:val="20"/>
          <w:szCs w:val="20"/>
        </w:rPr>
        <w:t>§</w:t>
      </w:r>
      <w:r w:rsidR="003762A0">
        <w:rPr>
          <w:rFonts w:ascii="Verdana" w:hAnsi="Verdana" w:cs="Arial"/>
          <w:sz w:val="20"/>
          <w:szCs w:val="20"/>
        </w:rPr>
        <w:t xml:space="preserve"> </w:t>
      </w:r>
      <w:r w:rsidR="002C48E9">
        <w:rPr>
          <w:rFonts w:ascii="Verdana" w:hAnsi="Verdana" w:cs="Arial"/>
          <w:sz w:val="20"/>
          <w:szCs w:val="20"/>
        </w:rPr>
        <w:t>1 ust</w:t>
      </w:r>
      <w:r w:rsidR="003762A0">
        <w:rPr>
          <w:rFonts w:ascii="Verdana" w:hAnsi="Verdana" w:cs="Arial"/>
          <w:sz w:val="20"/>
          <w:szCs w:val="20"/>
        </w:rPr>
        <w:t>.</w:t>
      </w:r>
      <w:r w:rsidR="002C48E9">
        <w:rPr>
          <w:rFonts w:ascii="Verdana" w:hAnsi="Verdana" w:cs="Arial"/>
          <w:sz w:val="20"/>
          <w:szCs w:val="20"/>
        </w:rPr>
        <w:t xml:space="preserve"> 5 tej umowy.</w:t>
      </w:r>
      <w:r w:rsidRPr="00F45AEF">
        <w:rPr>
          <w:rFonts w:ascii="Verdana" w:hAnsi="Verdana" w:cs="Arial"/>
          <w:sz w:val="20"/>
          <w:szCs w:val="20"/>
        </w:rPr>
        <w:t xml:space="preserve"> Sposób i termin</w:t>
      </w:r>
      <w:r w:rsidR="001675DD">
        <w:rPr>
          <w:rFonts w:ascii="Verdana" w:hAnsi="Verdana" w:cs="Arial"/>
          <w:sz w:val="20"/>
          <w:szCs w:val="20"/>
        </w:rPr>
        <w:t xml:space="preserve"> </w:t>
      </w:r>
      <w:r w:rsidR="001675DD" w:rsidRPr="00F45AEF">
        <w:rPr>
          <w:rFonts w:ascii="Verdana" w:hAnsi="Verdana" w:cs="Arial"/>
          <w:sz w:val="20"/>
          <w:szCs w:val="20"/>
        </w:rPr>
        <w:t xml:space="preserve">pełnienia funkcji inspektora nadzoru </w:t>
      </w:r>
      <w:r w:rsidR="001675DD">
        <w:rPr>
          <w:rFonts w:ascii="Verdana" w:hAnsi="Verdana" w:cs="Arial"/>
          <w:sz w:val="20"/>
          <w:szCs w:val="20"/>
        </w:rPr>
        <w:t>autorskiego</w:t>
      </w:r>
      <w:r w:rsidRPr="00F45AEF">
        <w:rPr>
          <w:rFonts w:ascii="Verdana" w:hAnsi="Verdana" w:cs="Arial"/>
          <w:sz w:val="20"/>
          <w:szCs w:val="20"/>
        </w:rPr>
        <w:t xml:space="preserve"> zostanie określony w formie odrębnej umowy</w:t>
      </w:r>
      <w:r w:rsidR="002C48E9">
        <w:rPr>
          <w:rFonts w:ascii="Verdana" w:hAnsi="Verdana" w:cs="Arial"/>
          <w:sz w:val="20"/>
          <w:szCs w:val="20"/>
        </w:rPr>
        <w:t>, przy czym łączny</w:t>
      </w:r>
      <w:r w:rsidRPr="00F45AEF">
        <w:rPr>
          <w:rFonts w:ascii="Verdana" w:hAnsi="Verdana" w:cs="Arial"/>
          <w:sz w:val="20"/>
          <w:szCs w:val="20"/>
        </w:rPr>
        <w:t xml:space="preserve"> Koszt nadzoru autorskiego określa się w wysokości nie wyższej niż 5 % wartości projektu </w:t>
      </w:r>
      <w:r w:rsidR="001675DD">
        <w:rPr>
          <w:rFonts w:ascii="Verdana" w:hAnsi="Verdana" w:cs="Arial"/>
          <w:sz w:val="20"/>
          <w:szCs w:val="20"/>
        </w:rPr>
        <w:t>określonego</w:t>
      </w:r>
      <w:r w:rsidR="001675DD" w:rsidRPr="00F45AEF">
        <w:rPr>
          <w:rFonts w:ascii="Verdana" w:hAnsi="Verdana" w:cs="Arial"/>
          <w:sz w:val="20"/>
          <w:szCs w:val="20"/>
        </w:rPr>
        <w:t xml:space="preserve"> </w:t>
      </w:r>
      <w:r w:rsidR="001675DD">
        <w:rPr>
          <w:rFonts w:ascii="Verdana" w:hAnsi="Verdana" w:cs="Arial"/>
          <w:sz w:val="20"/>
          <w:szCs w:val="20"/>
        </w:rPr>
        <w:t>w</w:t>
      </w:r>
      <w:r w:rsidRPr="00F45AEF">
        <w:rPr>
          <w:rFonts w:ascii="Verdana" w:hAnsi="Verdana" w:cs="Arial"/>
          <w:sz w:val="20"/>
          <w:szCs w:val="20"/>
        </w:rPr>
        <w:t xml:space="preserve"> § 11 ust.1</w:t>
      </w:r>
      <w:r w:rsidR="001675DD">
        <w:rPr>
          <w:rFonts w:ascii="Verdana" w:hAnsi="Verdana" w:cs="Arial"/>
          <w:sz w:val="20"/>
          <w:szCs w:val="20"/>
        </w:rPr>
        <w:t xml:space="preserve"> umowy</w:t>
      </w:r>
      <w:r w:rsidRPr="00F45AEF">
        <w:rPr>
          <w:rFonts w:ascii="Verdana" w:hAnsi="Verdana" w:cs="Arial"/>
          <w:sz w:val="20"/>
          <w:szCs w:val="20"/>
        </w:rPr>
        <w:t xml:space="preserve">. </w:t>
      </w:r>
    </w:p>
    <w:p w14:paraId="01A32FCF" w14:textId="15985117" w:rsidR="00C51CD0" w:rsidRPr="00F45AEF" w:rsidRDefault="00203EAD" w:rsidP="00810723">
      <w:pPr>
        <w:pStyle w:val="Akapitzlist"/>
        <w:numPr>
          <w:ilvl w:val="0"/>
          <w:numId w:val="92"/>
        </w:numPr>
        <w:tabs>
          <w:tab w:val="left" w:pos="426"/>
        </w:tabs>
        <w:spacing w:before="120" w:after="120"/>
        <w:ind w:left="0" w:firstLine="0"/>
        <w:jc w:val="both"/>
        <w:rPr>
          <w:rFonts w:ascii="Verdana" w:hAnsi="Verdana" w:cs="Arial"/>
          <w:sz w:val="20"/>
          <w:szCs w:val="20"/>
        </w:rPr>
      </w:pPr>
      <w:r w:rsidRPr="00F45AEF">
        <w:rPr>
          <w:rFonts w:ascii="Verdana" w:hAnsi="Verdana" w:cs="Arial"/>
          <w:sz w:val="20"/>
          <w:szCs w:val="20"/>
        </w:rPr>
        <w:t>Zamawiający zobowiązuje się zapłacić wynagrodzenie, określone w ust 1 tj. wynagrodzenie bez kosztów nadzoru autorskiego, w terminie do 30 dni od dnia otrzymania prawidłowo wystawionych faktur. Podstawą do wystawienia faktur będzie protokół zdawczo – odbiorczy, podpisany obustr</w:t>
      </w:r>
      <w:r w:rsidR="00C51CD0" w:rsidRPr="00F45AEF">
        <w:rPr>
          <w:rFonts w:ascii="Verdana" w:hAnsi="Verdana" w:cs="Arial"/>
          <w:sz w:val="20"/>
          <w:szCs w:val="20"/>
        </w:rPr>
        <w:t xml:space="preserve">onnie w następujących ratach dla każdego z obiektów odrębnie: </w:t>
      </w:r>
    </w:p>
    <w:p w14:paraId="76D6C1B2" w14:textId="3BE9AFFB" w:rsidR="00C51CD0" w:rsidRPr="00D63246" w:rsidRDefault="00C51CD0" w:rsidP="00F45AEF">
      <w:pPr>
        <w:spacing w:before="120" w:after="120"/>
        <w:ind w:left="426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1) </w:t>
      </w:r>
      <w:r w:rsidRPr="00D63246">
        <w:rPr>
          <w:rFonts w:ascii="Verdana" w:hAnsi="Verdana" w:cs="Arial"/>
          <w:b/>
          <w:sz w:val="20"/>
          <w:szCs w:val="20"/>
        </w:rPr>
        <w:t xml:space="preserve">rata </w:t>
      </w:r>
      <w:r w:rsidR="003A32DD" w:rsidRPr="00D63246">
        <w:rPr>
          <w:rFonts w:ascii="Verdana" w:hAnsi="Verdana" w:cs="Arial"/>
          <w:b/>
          <w:sz w:val="20"/>
          <w:szCs w:val="20"/>
        </w:rPr>
        <w:t xml:space="preserve">1 </w:t>
      </w:r>
      <w:r w:rsidR="001675DD">
        <w:rPr>
          <w:rFonts w:ascii="Verdana" w:hAnsi="Verdana" w:cs="Arial"/>
          <w:b/>
          <w:sz w:val="20"/>
          <w:szCs w:val="20"/>
        </w:rPr>
        <w:t xml:space="preserve"> </w:t>
      </w:r>
      <w:r w:rsidR="001675DD">
        <w:rPr>
          <w:rFonts w:ascii="Verdana" w:hAnsi="Verdana" w:cs="Arial"/>
          <w:sz w:val="20"/>
          <w:szCs w:val="20"/>
        </w:rPr>
        <w:t xml:space="preserve">w </w:t>
      </w:r>
      <w:r w:rsidR="001675DD" w:rsidRPr="00F45AEF">
        <w:rPr>
          <w:rFonts w:ascii="Verdana" w:hAnsi="Verdana" w:cs="Arial"/>
          <w:sz w:val="20"/>
          <w:szCs w:val="20"/>
        </w:rPr>
        <w:t>wysokości brutto ……………………. zł (słownie: ……………………………………/100)</w:t>
      </w:r>
      <w:r w:rsidR="001675DD">
        <w:rPr>
          <w:rFonts w:ascii="Verdana" w:hAnsi="Verdana" w:cs="Arial"/>
          <w:sz w:val="20"/>
          <w:szCs w:val="20"/>
        </w:rPr>
        <w:t xml:space="preserve">, to jest </w:t>
      </w:r>
      <w:r w:rsidR="001675DD" w:rsidRPr="00A544EA">
        <w:rPr>
          <w:rFonts w:ascii="Verdana" w:hAnsi="Verdana" w:cs="Arial"/>
          <w:b/>
          <w:sz w:val="20"/>
          <w:szCs w:val="20"/>
        </w:rPr>
        <w:t>20% wynagrodzenia</w:t>
      </w:r>
      <w:r w:rsidR="001675DD">
        <w:rPr>
          <w:rFonts w:ascii="Verdana" w:hAnsi="Verdana" w:cs="Arial"/>
          <w:sz w:val="20"/>
          <w:szCs w:val="20"/>
        </w:rPr>
        <w:t xml:space="preserve"> określonego w </w:t>
      </w:r>
      <w:r w:rsidR="00BF2A5F" w:rsidRPr="00F45AEF">
        <w:rPr>
          <w:rFonts w:ascii="Verdana" w:hAnsi="Verdana" w:cs="Arial"/>
          <w:sz w:val="20"/>
          <w:szCs w:val="20"/>
        </w:rPr>
        <w:t>§</w:t>
      </w:r>
      <w:r w:rsidR="001675DD">
        <w:rPr>
          <w:rFonts w:ascii="Verdana" w:hAnsi="Verdana" w:cs="Arial"/>
          <w:sz w:val="20"/>
          <w:szCs w:val="20"/>
        </w:rPr>
        <w:t xml:space="preserve"> 11 ust. 1 umowy -</w:t>
      </w:r>
      <w:r w:rsidR="00203EAD" w:rsidRPr="00D63246">
        <w:rPr>
          <w:rFonts w:ascii="Verdana" w:hAnsi="Verdana" w:cs="Arial"/>
          <w:sz w:val="20"/>
          <w:szCs w:val="20"/>
        </w:rPr>
        <w:t xml:space="preserve">  po wykonaniu</w:t>
      </w:r>
      <w:r w:rsidR="002C48E9">
        <w:rPr>
          <w:rFonts w:ascii="Verdana" w:hAnsi="Verdana" w:cs="Arial"/>
          <w:sz w:val="20"/>
          <w:szCs w:val="20"/>
        </w:rPr>
        <w:t xml:space="preserve"> przez Wykonawcę</w:t>
      </w:r>
      <w:r w:rsidR="00203EAD" w:rsidRPr="00D63246">
        <w:rPr>
          <w:rFonts w:ascii="Verdana" w:hAnsi="Verdana" w:cs="Arial"/>
          <w:sz w:val="20"/>
          <w:szCs w:val="20"/>
        </w:rPr>
        <w:t xml:space="preserve"> i zatwierdzeniu przez Zamawiającego Koncepcji  arc</w:t>
      </w:r>
      <w:r w:rsidRPr="00D63246">
        <w:rPr>
          <w:rFonts w:ascii="Verdana" w:hAnsi="Verdana" w:cs="Arial"/>
          <w:sz w:val="20"/>
          <w:szCs w:val="20"/>
        </w:rPr>
        <w:t xml:space="preserve">hitektoniczno-budowlanej, </w:t>
      </w:r>
    </w:p>
    <w:p w14:paraId="07B5F47C" w14:textId="2FC478AF" w:rsidR="003A32DD" w:rsidRPr="00D63246" w:rsidRDefault="003A32DD" w:rsidP="00F45AEF">
      <w:pPr>
        <w:spacing w:before="120" w:after="120"/>
        <w:ind w:left="426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2) </w:t>
      </w:r>
      <w:r w:rsidRPr="00D63246">
        <w:rPr>
          <w:rFonts w:ascii="Verdana" w:hAnsi="Verdana" w:cs="Arial"/>
          <w:b/>
          <w:sz w:val="20"/>
          <w:szCs w:val="20"/>
        </w:rPr>
        <w:t xml:space="preserve">rata 2  </w:t>
      </w:r>
      <w:r w:rsidR="001675DD">
        <w:rPr>
          <w:rFonts w:ascii="Verdana" w:hAnsi="Verdana" w:cs="Arial"/>
          <w:sz w:val="20"/>
          <w:szCs w:val="20"/>
        </w:rPr>
        <w:t xml:space="preserve">w </w:t>
      </w:r>
      <w:r w:rsidR="001675DD" w:rsidRPr="00F45AEF">
        <w:rPr>
          <w:rFonts w:ascii="Verdana" w:hAnsi="Verdana" w:cs="Arial"/>
          <w:sz w:val="20"/>
          <w:szCs w:val="20"/>
        </w:rPr>
        <w:t>wysokości brutto ……………………. zł (słownie: ……………………………………/100)</w:t>
      </w:r>
      <w:r w:rsidR="001675DD">
        <w:rPr>
          <w:rFonts w:ascii="Verdana" w:hAnsi="Verdana" w:cs="Arial"/>
          <w:sz w:val="20"/>
          <w:szCs w:val="20"/>
        </w:rPr>
        <w:t xml:space="preserve">, to jest </w:t>
      </w:r>
      <w:r w:rsidR="001675DD" w:rsidRPr="00A544EA">
        <w:rPr>
          <w:rFonts w:ascii="Verdana" w:hAnsi="Verdana" w:cs="Arial"/>
          <w:b/>
          <w:sz w:val="20"/>
          <w:szCs w:val="20"/>
        </w:rPr>
        <w:t>20% wynagrodzenia</w:t>
      </w:r>
      <w:r w:rsidR="001675DD">
        <w:rPr>
          <w:rFonts w:ascii="Verdana" w:hAnsi="Verdana" w:cs="Arial"/>
          <w:sz w:val="20"/>
          <w:szCs w:val="20"/>
        </w:rPr>
        <w:t xml:space="preserve"> określonego w </w:t>
      </w:r>
      <w:r w:rsidR="00BF2A5F" w:rsidRPr="00F45AEF">
        <w:rPr>
          <w:rFonts w:ascii="Verdana" w:hAnsi="Verdana" w:cs="Arial"/>
          <w:sz w:val="20"/>
          <w:szCs w:val="20"/>
        </w:rPr>
        <w:t>§</w:t>
      </w:r>
      <w:r w:rsidR="001675DD">
        <w:rPr>
          <w:rFonts w:ascii="Verdana" w:hAnsi="Verdana" w:cs="Arial"/>
          <w:sz w:val="20"/>
          <w:szCs w:val="20"/>
        </w:rPr>
        <w:t xml:space="preserve"> 11 ust. 1 umowy  -</w:t>
      </w:r>
      <w:r w:rsidR="00203EAD" w:rsidRPr="00D63246">
        <w:rPr>
          <w:rFonts w:ascii="Verdana" w:hAnsi="Verdana" w:cs="Arial"/>
          <w:sz w:val="20"/>
          <w:szCs w:val="20"/>
        </w:rPr>
        <w:t>po wykonaniu</w:t>
      </w:r>
      <w:r w:rsidR="002C48E9">
        <w:rPr>
          <w:rFonts w:ascii="Verdana" w:hAnsi="Verdana" w:cs="Arial"/>
          <w:sz w:val="20"/>
          <w:szCs w:val="20"/>
        </w:rPr>
        <w:t xml:space="preserve"> przez Wykonawcę</w:t>
      </w:r>
      <w:r w:rsidR="00203EAD" w:rsidRPr="00D63246">
        <w:rPr>
          <w:rFonts w:ascii="Verdana" w:hAnsi="Verdana" w:cs="Arial"/>
          <w:sz w:val="20"/>
          <w:szCs w:val="20"/>
        </w:rPr>
        <w:t xml:space="preserve"> i zatwierdzeniu przez Zamawiającego  projektu budowlanego na  budowę oraz złożeniu przez</w:t>
      </w:r>
      <w:r w:rsidR="002C48E9">
        <w:rPr>
          <w:rFonts w:ascii="Verdana" w:hAnsi="Verdana" w:cs="Arial"/>
          <w:sz w:val="20"/>
          <w:szCs w:val="20"/>
        </w:rPr>
        <w:t xml:space="preserve"> Wykonawcę</w:t>
      </w:r>
      <w:r w:rsidR="00203EAD" w:rsidRPr="00D63246">
        <w:rPr>
          <w:rFonts w:ascii="Verdana" w:hAnsi="Verdana" w:cs="Arial"/>
          <w:sz w:val="20"/>
          <w:szCs w:val="20"/>
        </w:rPr>
        <w:t xml:space="preserve"> wniosku o uzyskanie pozwolenia na budowę, </w:t>
      </w:r>
    </w:p>
    <w:p w14:paraId="18435C06" w14:textId="5F374646" w:rsidR="00FF6D6D" w:rsidRDefault="003A32DD" w:rsidP="00FF6D6D">
      <w:pPr>
        <w:spacing w:before="120" w:after="120"/>
        <w:ind w:left="426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3) </w:t>
      </w:r>
      <w:r w:rsidR="00FF6D6D" w:rsidRPr="00D63246">
        <w:rPr>
          <w:rFonts w:ascii="Verdana" w:hAnsi="Verdana" w:cs="Arial"/>
          <w:b/>
          <w:sz w:val="20"/>
          <w:szCs w:val="20"/>
        </w:rPr>
        <w:t xml:space="preserve">rata </w:t>
      </w:r>
      <w:r w:rsidR="001675DD">
        <w:rPr>
          <w:rFonts w:ascii="Verdana" w:hAnsi="Verdana" w:cs="Arial"/>
          <w:b/>
          <w:sz w:val="20"/>
          <w:szCs w:val="20"/>
        </w:rPr>
        <w:t xml:space="preserve">3 </w:t>
      </w:r>
      <w:r w:rsidR="001675DD">
        <w:rPr>
          <w:rFonts w:ascii="Verdana" w:hAnsi="Verdana" w:cs="Arial"/>
          <w:sz w:val="20"/>
          <w:szCs w:val="20"/>
        </w:rPr>
        <w:t xml:space="preserve">w </w:t>
      </w:r>
      <w:r w:rsidR="001675DD" w:rsidRPr="00F45AEF">
        <w:rPr>
          <w:rFonts w:ascii="Verdana" w:hAnsi="Verdana" w:cs="Arial"/>
          <w:sz w:val="20"/>
          <w:szCs w:val="20"/>
        </w:rPr>
        <w:t>wysokości brutto ……………………. zł (słownie: ……………………………………/100)</w:t>
      </w:r>
      <w:r w:rsidR="001675DD">
        <w:rPr>
          <w:rFonts w:ascii="Verdana" w:hAnsi="Verdana" w:cs="Arial"/>
          <w:sz w:val="20"/>
          <w:szCs w:val="20"/>
        </w:rPr>
        <w:t xml:space="preserve">, to jest </w:t>
      </w:r>
      <w:r w:rsidR="001675DD" w:rsidRPr="00A544EA">
        <w:rPr>
          <w:rFonts w:ascii="Verdana" w:hAnsi="Verdana" w:cs="Arial"/>
          <w:b/>
          <w:sz w:val="20"/>
          <w:szCs w:val="20"/>
        </w:rPr>
        <w:t>20% wynagrodzenia</w:t>
      </w:r>
      <w:r w:rsidR="001675DD">
        <w:rPr>
          <w:rFonts w:ascii="Verdana" w:hAnsi="Verdana" w:cs="Arial"/>
          <w:sz w:val="20"/>
          <w:szCs w:val="20"/>
        </w:rPr>
        <w:t xml:space="preserve"> określonego w </w:t>
      </w:r>
      <w:r w:rsidR="00BF2A5F" w:rsidRPr="00F45AEF">
        <w:rPr>
          <w:rFonts w:ascii="Verdana" w:hAnsi="Verdana" w:cs="Arial"/>
          <w:sz w:val="20"/>
          <w:szCs w:val="20"/>
        </w:rPr>
        <w:t>§</w:t>
      </w:r>
      <w:r w:rsidR="001675DD">
        <w:rPr>
          <w:rFonts w:ascii="Verdana" w:hAnsi="Verdana" w:cs="Arial"/>
          <w:sz w:val="20"/>
          <w:szCs w:val="20"/>
        </w:rPr>
        <w:t xml:space="preserve"> 11 ust. 1 umowy  </w:t>
      </w:r>
      <w:r w:rsidR="00FF6D6D" w:rsidRPr="00D63246">
        <w:rPr>
          <w:rFonts w:ascii="Verdana" w:hAnsi="Verdana" w:cs="Arial"/>
          <w:sz w:val="20"/>
          <w:szCs w:val="20"/>
        </w:rPr>
        <w:t xml:space="preserve">po </w:t>
      </w:r>
      <w:r w:rsidR="00FF6D6D">
        <w:rPr>
          <w:rFonts w:ascii="Verdana" w:hAnsi="Verdana" w:cs="Arial"/>
          <w:sz w:val="20"/>
          <w:szCs w:val="20"/>
        </w:rPr>
        <w:t xml:space="preserve">uzyskaniu przez Wykonawcę na rzecz Zamawiającego prawomocnej decyzji pozwolenia na budowę, </w:t>
      </w:r>
    </w:p>
    <w:p w14:paraId="744B2FF7" w14:textId="78C2EC54" w:rsidR="003A32DD" w:rsidRPr="00D63246" w:rsidRDefault="00FF6D6D" w:rsidP="00FF6D6D">
      <w:pPr>
        <w:spacing w:before="120" w:after="120"/>
        <w:ind w:left="426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4) </w:t>
      </w:r>
      <w:r w:rsidR="003A32DD" w:rsidRPr="00D63246">
        <w:rPr>
          <w:rFonts w:ascii="Verdana" w:hAnsi="Verdana" w:cs="Arial"/>
          <w:b/>
          <w:sz w:val="20"/>
          <w:szCs w:val="20"/>
        </w:rPr>
        <w:t xml:space="preserve">rata </w:t>
      </w:r>
      <w:r>
        <w:rPr>
          <w:rFonts w:ascii="Verdana" w:hAnsi="Verdana" w:cs="Arial"/>
          <w:b/>
          <w:sz w:val="20"/>
          <w:szCs w:val="20"/>
        </w:rPr>
        <w:t>4</w:t>
      </w:r>
      <w:r w:rsidRPr="00D63246">
        <w:rPr>
          <w:rFonts w:ascii="Verdana" w:hAnsi="Verdana" w:cs="Arial"/>
          <w:b/>
          <w:sz w:val="20"/>
          <w:szCs w:val="20"/>
        </w:rPr>
        <w:t xml:space="preserve"> </w:t>
      </w:r>
      <w:r w:rsidR="001675DD">
        <w:rPr>
          <w:rFonts w:ascii="Verdana" w:hAnsi="Verdana" w:cs="Arial"/>
          <w:sz w:val="20"/>
          <w:szCs w:val="20"/>
        </w:rPr>
        <w:t xml:space="preserve">w </w:t>
      </w:r>
      <w:r w:rsidR="001675DD" w:rsidRPr="00F45AEF">
        <w:rPr>
          <w:rFonts w:ascii="Verdana" w:hAnsi="Verdana" w:cs="Arial"/>
          <w:sz w:val="20"/>
          <w:szCs w:val="20"/>
        </w:rPr>
        <w:t>wysokości brutto ……………………. zł (słownie: ……………………………………/100)</w:t>
      </w:r>
      <w:r w:rsidR="001675DD">
        <w:rPr>
          <w:rFonts w:ascii="Verdana" w:hAnsi="Verdana" w:cs="Arial"/>
          <w:sz w:val="20"/>
          <w:szCs w:val="20"/>
        </w:rPr>
        <w:t xml:space="preserve">, to jest </w:t>
      </w:r>
      <w:r w:rsidR="001675DD" w:rsidRPr="00A544EA">
        <w:rPr>
          <w:rFonts w:ascii="Verdana" w:hAnsi="Verdana" w:cs="Arial"/>
          <w:b/>
          <w:sz w:val="20"/>
          <w:szCs w:val="20"/>
        </w:rPr>
        <w:t>40% wynagrodzenia</w:t>
      </w:r>
      <w:r w:rsidR="001675DD">
        <w:rPr>
          <w:rFonts w:ascii="Verdana" w:hAnsi="Verdana" w:cs="Arial"/>
          <w:sz w:val="20"/>
          <w:szCs w:val="20"/>
        </w:rPr>
        <w:t xml:space="preserve"> określonego w </w:t>
      </w:r>
      <w:r w:rsidR="00BF2A5F" w:rsidRPr="00F45AEF">
        <w:rPr>
          <w:rFonts w:ascii="Verdana" w:hAnsi="Verdana" w:cs="Arial"/>
          <w:sz w:val="20"/>
          <w:szCs w:val="20"/>
        </w:rPr>
        <w:t>§</w:t>
      </w:r>
      <w:r w:rsidR="001675DD">
        <w:rPr>
          <w:rFonts w:ascii="Verdana" w:hAnsi="Verdana" w:cs="Arial"/>
          <w:sz w:val="20"/>
          <w:szCs w:val="20"/>
        </w:rPr>
        <w:t xml:space="preserve"> 11 ust. 1 umowy   </w:t>
      </w:r>
      <w:r w:rsidR="00203EAD" w:rsidRPr="00D63246">
        <w:rPr>
          <w:rFonts w:ascii="Verdana" w:hAnsi="Verdana" w:cs="Arial"/>
          <w:sz w:val="20"/>
          <w:szCs w:val="20"/>
        </w:rPr>
        <w:t>po wykonaniu</w:t>
      </w:r>
      <w:r w:rsidR="002C48E9">
        <w:rPr>
          <w:rFonts w:ascii="Verdana" w:hAnsi="Verdana" w:cs="Arial"/>
          <w:sz w:val="20"/>
          <w:szCs w:val="20"/>
        </w:rPr>
        <w:t xml:space="preserve"> przez Wykonawcę</w:t>
      </w:r>
      <w:r w:rsidR="00203EAD" w:rsidRPr="00D63246">
        <w:rPr>
          <w:rFonts w:ascii="Verdana" w:hAnsi="Verdana" w:cs="Arial"/>
          <w:sz w:val="20"/>
          <w:szCs w:val="20"/>
        </w:rPr>
        <w:t xml:space="preserve"> i zatwierdzeniu przez Zamawiającego projektów technicznych  wykonawczych branżowych, Specyfikacji techniczn</w:t>
      </w:r>
      <w:r w:rsidR="00634867">
        <w:rPr>
          <w:rFonts w:ascii="Verdana" w:hAnsi="Verdana" w:cs="Arial"/>
          <w:sz w:val="20"/>
          <w:szCs w:val="20"/>
        </w:rPr>
        <w:t xml:space="preserve">ych wykonania i odbioru robót </w:t>
      </w:r>
      <w:r w:rsidR="00203EAD" w:rsidRPr="00D63246">
        <w:rPr>
          <w:rFonts w:ascii="Verdana" w:hAnsi="Verdana" w:cs="Arial"/>
          <w:sz w:val="20"/>
          <w:szCs w:val="20"/>
        </w:rPr>
        <w:t xml:space="preserve"> budowlanych, Przedmiarów robót, Kosztorysów inwestorskich, Informacji dotyczącej  bezpieczeństwa i ochrony zdrowia ze względu na specyfikę robót</w:t>
      </w:r>
      <w:r w:rsidR="00BF2A5F">
        <w:rPr>
          <w:rFonts w:ascii="Verdana" w:hAnsi="Verdana" w:cs="Arial"/>
          <w:sz w:val="20"/>
          <w:szCs w:val="20"/>
        </w:rPr>
        <w:t>.</w:t>
      </w:r>
      <w:r w:rsidR="00203EAD" w:rsidRPr="00D63246">
        <w:rPr>
          <w:rFonts w:ascii="Verdana" w:hAnsi="Verdana" w:cs="Arial"/>
          <w:sz w:val="20"/>
          <w:szCs w:val="20"/>
        </w:rPr>
        <w:t xml:space="preserve"> </w:t>
      </w:r>
    </w:p>
    <w:p w14:paraId="42ED21FD" w14:textId="7BBF7431" w:rsidR="003A32DD" w:rsidRPr="00D63246" w:rsidRDefault="002F272F" w:rsidP="00A544EA">
      <w:pPr>
        <w:spacing w:before="120" w:after="120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6</w:t>
      </w:r>
      <w:r w:rsidR="00203EAD" w:rsidRPr="00D63246">
        <w:rPr>
          <w:rFonts w:ascii="Verdana" w:hAnsi="Verdana" w:cs="Arial"/>
          <w:sz w:val="20"/>
          <w:szCs w:val="20"/>
        </w:rPr>
        <w:t xml:space="preserve">. Podstawą wystawienia faktury VAT będzie podpisany protokół zdawczo-odbiorczy bez zastrzeżeń dotyczący przekazania dokumentacji wraz z oświadczeniem Projektanta o kompletności </w:t>
      </w:r>
      <w:r w:rsidR="00BF2A5F">
        <w:rPr>
          <w:rFonts w:ascii="Verdana" w:hAnsi="Verdana" w:cs="Arial"/>
          <w:sz w:val="20"/>
          <w:szCs w:val="20"/>
        </w:rPr>
        <w:t xml:space="preserve">wykonania </w:t>
      </w:r>
      <w:r w:rsidR="00203EAD" w:rsidRPr="00D63246">
        <w:rPr>
          <w:rFonts w:ascii="Verdana" w:hAnsi="Verdana" w:cs="Arial"/>
          <w:sz w:val="20"/>
          <w:szCs w:val="20"/>
        </w:rPr>
        <w:t xml:space="preserve">przedmiotu umowy, </w:t>
      </w:r>
    </w:p>
    <w:p w14:paraId="3623BDAB" w14:textId="579B8193" w:rsidR="00B13DEF" w:rsidRPr="00D63246" w:rsidRDefault="002F272F" w:rsidP="00810723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7</w:t>
      </w:r>
      <w:r w:rsidR="00203EAD" w:rsidRPr="00D63246">
        <w:rPr>
          <w:rFonts w:ascii="Verdana" w:hAnsi="Verdana" w:cs="Arial"/>
          <w:sz w:val="20"/>
          <w:szCs w:val="20"/>
        </w:rPr>
        <w:t xml:space="preserve">. Zamawiający ma prawo odmówić przyjęcia dokumentacji, jeśli stwierdzi, że dokumentacja jest niekompletna i/lub nie zostały uwzględnione zgłoszone przez Zamawiającego uwagi do dokumentacji. </w:t>
      </w:r>
    </w:p>
    <w:p w14:paraId="027AEAED" w14:textId="66FD1FB2" w:rsidR="00461F94" w:rsidRDefault="002F272F" w:rsidP="00810723">
      <w:pPr>
        <w:spacing w:before="120" w:after="120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>
        <w:rPr>
          <w:rFonts w:ascii="Verdana" w:hAnsi="Verdana" w:cs="Arial"/>
          <w:sz w:val="20"/>
          <w:szCs w:val="20"/>
        </w:rPr>
        <w:t>8</w:t>
      </w:r>
      <w:r w:rsidR="00B13DEF" w:rsidRPr="00D63246">
        <w:rPr>
          <w:rFonts w:ascii="Verdana" w:hAnsi="Verdana" w:cs="Arial"/>
          <w:sz w:val="20"/>
          <w:szCs w:val="20"/>
        </w:rPr>
        <w:t xml:space="preserve">. </w:t>
      </w:r>
      <w:r w:rsidR="00B13DEF" w:rsidRPr="00D63246">
        <w:rPr>
          <w:rFonts w:ascii="Verdana" w:eastAsia="Times New Roman" w:hAnsi="Verdana" w:cs="Times New Roman"/>
          <w:sz w:val="20"/>
          <w:szCs w:val="20"/>
          <w:lang w:eastAsia="pl-PL"/>
        </w:rPr>
        <w:t xml:space="preserve">Termin zapłaty </w:t>
      </w:r>
      <w:r w:rsidR="001675DD">
        <w:rPr>
          <w:rFonts w:ascii="Verdana" w:eastAsia="Times New Roman" w:hAnsi="Verdana" w:cs="Times New Roman"/>
          <w:sz w:val="20"/>
          <w:szCs w:val="20"/>
          <w:lang w:eastAsia="pl-PL"/>
        </w:rPr>
        <w:t xml:space="preserve">wynagrodzenia </w:t>
      </w:r>
      <w:r w:rsidR="00B13DEF" w:rsidRPr="00D63246">
        <w:rPr>
          <w:rFonts w:ascii="Verdana" w:eastAsia="Times New Roman" w:hAnsi="Verdana" w:cs="Times New Roman"/>
          <w:sz w:val="20"/>
          <w:szCs w:val="20"/>
          <w:lang w:eastAsia="pl-PL"/>
        </w:rPr>
        <w:t>wynosi 30 dni od dnia doręczenia prawidłowo wystawionej faktury do siedziby Zamawiającego.</w:t>
      </w:r>
    </w:p>
    <w:p w14:paraId="519A685E" w14:textId="580FD49C" w:rsidR="00461F94" w:rsidRDefault="002F272F" w:rsidP="00810723">
      <w:pPr>
        <w:spacing w:before="120" w:after="120"/>
        <w:jc w:val="both"/>
        <w:rPr>
          <w:rFonts w:ascii="Verdana" w:hAnsi="Verdana"/>
          <w:sz w:val="20"/>
          <w:szCs w:val="20"/>
        </w:rPr>
      </w:pPr>
      <w:r>
        <w:rPr>
          <w:rFonts w:ascii="Verdana" w:eastAsia="Times New Roman" w:hAnsi="Verdana" w:cs="Times New Roman"/>
          <w:sz w:val="20"/>
          <w:szCs w:val="20"/>
          <w:lang w:eastAsia="pl-PL"/>
        </w:rPr>
        <w:t>9</w:t>
      </w:r>
      <w:r w:rsidR="00461F94">
        <w:rPr>
          <w:rFonts w:ascii="Verdana" w:eastAsia="Times New Roman" w:hAnsi="Verdana" w:cs="Times New Roman"/>
          <w:sz w:val="20"/>
          <w:szCs w:val="20"/>
          <w:lang w:eastAsia="pl-PL"/>
        </w:rPr>
        <w:t xml:space="preserve">. </w:t>
      </w:r>
      <w:r w:rsidR="00B13DEF" w:rsidRPr="00D63246">
        <w:rPr>
          <w:rFonts w:ascii="Verdana" w:hAnsi="Verdana"/>
          <w:sz w:val="20"/>
          <w:szCs w:val="20"/>
        </w:rPr>
        <w:t>Za dzień zapłaty uznaje się dzień obciążenia rachunku bankowego Zamawiającego.</w:t>
      </w:r>
    </w:p>
    <w:p w14:paraId="6CAB0D73" w14:textId="17F5DB24" w:rsidR="00461F94" w:rsidRDefault="002F272F" w:rsidP="00810723">
      <w:pPr>
        <w:spacing w:before="120" w:after="120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/>
          <w:sz w:val="20"/>
          <w:szCs w:val="20"/>
        </w:rPr>
        <w:t>10</w:t>
      </w:r>
      <w:r w:rsidR="00461F94">
        <w:rPr>
          <w:rFonts w:ascii="Verdana" w:hAnsi="Verdana"/>
          <w:sz w:val="20"/>
          <w:szCs w:val="20"/>
        </w:rPr>
        <w:t xml:space="preserve">. </w:t>
      </w:r>
      <w:r w:rsidR="00B13DEF" w:rsidRPr="00D63246">
        <w:rPr>
          <w:rFonts w:ascii="Verdana" w:hAnsi="Verdana" w:cs="Arial"/>
          <w:color w:val="000000"/>
          <w:sz w:val="20"/>
          <w:szCs w:val="20"/>
        </w:rPr>
        <w:t>Należności z tytułu faktur będą płatne przez Zamawiającego przelewem na konto Wykonawcy wskazane na fakturze.</w:t>
      </w:r>
    </w:p>
    <w:p w14:paraId="0B559215" w14:textId="2DF3BF3E" w:rsidR="00461F94" w:rsidRDefault="002F272F" w:rsidP="00810723">
      <w:pPr>
        <w:spacing w:before="120" w:after="120"/>
        <w:jc w:val="both"/>
        <w:rPr>
          <w:rFonts w:ascii="Verdana" w:hAnsi="Verdana" w:cs="Arial"/>
          <w:kern w:val="2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11</w:t>
      </w:r>
      <w:r w:rsidR="00461F94">
        <w:rPr>
          <w:rFonts w:ascii="Verdana" w:hAnsi="Verdana" w:cs="Arial"/>
          <w:color w:val="000000"/>
          <w:sz w:val="20"/>
          <w:szCs w:val="20"/>
        </w:rPr>
        <w:t xml:space="preserve">. </w:t>
      </w:r>
      <w:r w:rsidR="00B13DEF" w:rsidRPr="00D63246">
        <w:rPr>
          <w:rFonts w:ascii="Verdana" w:hAnsi="Verdana" w:cs="Arial"/>
          <w:kern w:val="2"/>
          <w:sz w:val="20"/>
          <w:szCs w:val="20"/>
        </w:rPr>
        <w:t>Rozliczenie płatności nastąpi za pośrednictwem mechanizmu podzielonej płatności.</w:t>
      </w:r>
    </w:p>
    <w:p w14:paraId="7A37077A" w14:textId="20354648" w:rsidR="00461F94" w:rsidRDefault="002F272F" w:rsidP="00810723">
      <w:pPr>
        <w:spacing w:before="120" w:after="120"/>
        <w:jc w:val="both"/>
        <w:rPr>
          <w:rFonts w:ascii="Verdana" w:eastAsia="Calibri" w:hAnsi="Verdana" w:cs="Arial"/>
          <w:color w:val="000000"/>
          <w:sz w:val="20"/>
          <w:szCs w:val="20"/>
        </w:rPr>
      </w:pPr>
      <w:r>
        <w:rPr>
          <w:rFonts w:ascii="Verdana" w:hAnsi="Verdana" w:cs="Arial"/>
          <w:kern w:val="2"/>
          <w:sz w:val="20"/>
          <w:szCs w:val="20"/>
        </w:rPr>
        <w:t>12</w:t>
      </w:r>
      <w:r w:rsidR="00461F94">
        <w:rPr>
          <w:rFonts w:ascii="Verdana" w:hAnsi="Verdana" w:cs="Arial"/>
          <w:kern w:val="2"/>
          <w:sz w:val="20"/>
          <w:szCs w:val="20"/>
        </w:rPr>
        <w:t xml:space="preserve">. </w:t>
      </w:r>
      <w:r w:rsidR="00B13DEF" w:rsidRPr="00D63246">
        <w:rPr>
          <w:rFonts w:ascii="Verdana" w:hAnsi="Verdana" w:cs="Arial"/>
          <w:kern w:val="2"/>
          <w:sz w:val="20"/>
          <w:szCs w:val="20"/>
        </w:rPr>
        <w:t>Wskazany numer rachunku bankowego na fakturze jest numerem właściwym dla dokonania rozliczeń na zasadach podzielonej płatności zgodnie z przepisami ustaw</w:t>
      </w:r>
      <w:r w:rsidR="00204941" w:rsidRPr="00D63246">
        <w:rPr>
          <w:rFonts w:ascii="Verdana" w:hAnsi="Verdana" w:cs="Arial"/>
          <w:kern w:val="2"/>
          <w:sz w:val="20"/>
          <w:szCs w:val="20"/>
        </w:rPr>
        <w:t>y o podatku od towarów  i usług</w:t>
      </w:r>
      <w:r w:rsidR="00B13DEF" w:rsidRPr="00D63246">
        <w:rPr>
          <w:rFonts w:ascii="Verdana" w:eastAsia="Calibri" w:hAnsi="Verdana" w:cs="Arial"/>
          <w:color w:val="000000"/>
          <w:sz w:val="20"/>
          <w:szCs w:val="20"/>
        </w:rPr>
        <w:t>.</w:t>
      </w:r>
    </w:p>
    <w:p w14:paraId="496F5257" w14:textId="3E5C04F0" w:rsidR="00B13DEF" w:rsidRPr="00461F94" w:rsidRDefault="002F272F" w:rsidP="00810723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eastAsia="Calibri" w:hAnsi="Verdana" w:cs="Arial"/>
          <w:color w:val="000000"/>
          <w:sz w:val="20"/>
          <w:szCs w:val="20"/>
        </w:rPr>
        <w:t>13</w:t>
      </w:r>
      <w:r w:rsidR="00461F94">
        <w:rPr>
          <w:rFonts w:ascii="Verdana" w:eastAsia="Calibri" w:hAnsi="Verdana" w:cs="Arial"/>
          <w:color w:val="000000"/>
          <w:sz w:val="20"/>
          <w:szCs w:val="20"/>
        </w:rPr>
        <w:t xml:space="preserve">. </w:t>
      </w:r>
      <w:r w:rsidR="00B13DEF" w:rsidRPr="00D63246">
        <w:rPr>
          <w:rFonts w:ascii="Verdana" w:eastAsia="Calibri" w:hAnsi="Verdana" w:cs="Arial"/>
          <w:color w:val="000000"/>
          <w:sz w:val="20"/>
          <w:szCs w:val="20"/>
          <w:lang w:val="x-none"/>
        </w:rPr>
        <w:t xml:space="preserve">Zgodnie z art. 96b ustawy z 11 marca 2004 r. o podatku od towarów i usług </w:t>
      </w:r>
      <w:r w:rsidR="00B13DEF" w:rsidRPr="00D63246">
        <w:rPr>
          <w:rFonts w:ascii="Verdana" w:eastAsia="Calibri" w:hAnsi="Verdana" w:cs="Arial"/>
          <w:sz w:val="20"/>
          <w:szCs w:val="20"/>
          <w:lang w:val="x-none"/>
        </w:rPr>
        <w:t>(</w:t>
      </w:r>
      <w:r w:rsidR="00BC2F94">
        <w:rPr>
          <w:rFonts w:ascii="Verdana" w:eastAsia="Calibri" w:hAnsi="Verdana" w:cs="Arial"/>
          <w:sz w:val="20"/>
          <w:szCs w:val="20"/>
        </w:rPr>
        <w:t>tekst jedn.</w:t>
      </w:r>
      <w:r w:rsidR="00B13DEF" w:rsidRPr="00D63246">
        <w:rPr>
          <w:rFonts w:ascii="Verdana" w:eastAsia="Calibri" w:hAnsi="Verdana" w:cs="Arial"/>
          <w:sz w:val="20"/>
          <w:szCs w:val="20"/>
          <w:lang w:val="x-none"/>
        </w:rPr>
        <w:t xml:space="preserve"> Dz.U. z 202</w:t>
      </w:r>
      <w:r w:rsidR="00D2110A">
        <w:rPr>
          <w:rFonts w:ascii="Verdana" w:eastAsia="Calibri" w:hAnsi="Verdana" w:cs="Arial"/>
          <w:sz w:val="20"/>
          <w:szCs w:val="20"/>
        </w:rPr>
        <w:t>5</w:t>
      </w:r>
      <w:r w:rsidR="00B13DEF" w:rsidRPr="00D63246">
        <w:rPr>
          <w:rFonts w:ascii="Verdana" w:eastAsia="Calibri" w:hAnsi="Verdana" w:cs="Arial"/>
          <w:sz w:val="20"/>
          <w:szCs w:val="20"/>
          <w:lang w:val="x-none"/>
        </w:rPr>
        <w:t xml:space="preserve"> r. poz. </w:t>
      </w:r>
      <w:r w:rsidR="00D2110A">
        <w:rPr>
          <w:rFonts w:ascii="Verdana" w:eastAsia="Calibri" w:hAnsi="Verdana" w:cs="Arial"/>
          <w:sz w:val="20"/>
          <w:szCs w:val="20"/>
        </w:rPr>
        <w:t>775</w:t>
      </w:r>
      <w:r w:rsidR="00B13DEF" w:rsidRPr="00D63246">
        <w:rPr>
          <w:rFonts w:ascii="Verdana" w:eastAsia="Calibri" w:hAnsi="Verdana" w:cs="Arial"/>
          <w:sz w:val="20"/>
          <w:szCs w:val="20"/>
          <w:lang w:val="x-none"/>
        </w:rPr>
        <w:t xml:space="preserve"> </w:t>
      </w:r>
      <w:r w:rsidR="00D2110A">
        <w:rPr>
          <w:rFonts w:ascii="Verdana" w:eastAsia="Calibri" w:hAnsi="Verdana" w:cs="Arial"/>
          <w:sz w:val="20"/>
          <w:szCs w:val="20"/>
        </w:rPr>
        <w:t xml:space="preserve"> z </w:t>
      </w:r>
      <w:proofErr w:type="spellStart"/>
      <w:r w:rsidR="00D2110A">
        <w:rPr>
          <w:rFonts w:ascii="Verdana" w:eastAsia="Calibri" w:hAnsi="Verdana" w:cs="Arial"/>
          <w:sz w:val="20"/>
          <w:szCs w:val="20"/>
        </w:rPr>
        <w:t>późn</w:t>
      </w:r>
      <w:proofErr w:type="spellEnd"/>
      <w:r w:rsidR="00D2110A">
        <w:rPr>
          <w:rFonts w:ascii="Verdana" w:eastAsia="Calibri" w:hAnsi="Verdana" w:cs="Arial"/>
          <w:sz w:val="20"/>
          <w:szCs w:val="20"/>
        </w:rPr>
        <w:t xml:space="preserve">. </w:t>
      </w:r>
      <w:r w:rsidR="00B13DEF" w:rsidRPr="00D63246">
        <w:rPr>
          <w:rFonts w:ascii="Verdana" w:eastAsia="Calibri" w:hAnsi="Verdana" w:cs="Arial"/>
          <w:sz w:val="20"/>
          <w:szCs w:val="20"/>
          <w:lang w:val="x-none"/>
        </w:rPr>
        <w:t>zm</w:t>
      </w:r>
      <w:r w:rsidR="00B13DEF" w:rsidRPr="00D63246">
        <w:rPr>
          <w:rFonts w:ascii="Verdana" w:eastAsia="Calibri" w:hAnsi="Verdana" w:cs="Arial"/>
          <w:color w:val="000000"/>
          <w:sz w:val="20"/>
          <w:szCs w:val="20"/>
          <w:lang w:val="x-none"/>
        </w:rPr>
        <w:t xml:space="preserve">.); Zamawiający informuje, iż płatność zostanie dokonana wyłącznie na rachunek bankowy Wykonawcy dostępny w wykazie informacji o </w:t>
      </w:r>
      <w:r w:rsidR="00B13DEF" w:rsidRPr="00D63246">
        <w:rPr>
          <w:rFonts w:ascii="Verdana" w:eastAsia="Calibri" w:hAnsi="Verdana" w:cs="Arial"/>
          <w:color w:val="000000"/>
          <w:sz w:val="20"/>
          <w:szCs w:val="20"/>
          <w:lang w:val="x-none"/>
        </w:rPr>
        <w:lastRenderedPageBreak/>
        <w:t xml:space="preserve">podatnikach VAT na stronie: </w:t>
      </w:r>
      <w:hyperlink r:id="rId12">
        <w:r w:rsidR="00B13DEF" w:rsidRPr="00D63246">
          <w:rPr>
            <w:rFonts w:ascii="Verdana" w:eastAsia="Calibri" w:hAnsi="Verdana" w:cs="Arial"/>
            <w:color w:val="0000FF"/>
            <w:sz w:val="20"/>
            <w:szCs w:val="20"/>
            <w:u w:val="single"/>
            <w:lang w:val="x-none"/>
          </w:rPr>
          <w:t>https://www.podatki.gov.pl/wykaz-podatnikow-vat-wyszukiwarka</w:t>
        </w:r>
      </w:hyperlink>
    </w:p>
    <w:p w14:paraId="0176EE0C" w14:textId="4780E643" w:rsidR="00204941" w:rsidRPr="00D63246" w:rsidRDefault="002C48E9" w:rsidP="00810723">
      <w:pPr>
        <w:pStyle w:val="Akapitzlist"/>
        <w:spacing w:after="0"/>
        <w:ind w:left="0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14.</w:t>
      </w:r>
      <w:r w:rsidR="00461F94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204941" w:rsidRPr="00D63246">
        <w:rPr>
          <w:rFonts w:ascii="Verdana" w:hAnsi="Verdana" w:cs="Arial"/>
          <w:color w:val="000000"/>
          <w:sz w:val="20"/>
          <w:szCs w:val="20"/>
        </w:rPr>
        <w:t>Faktury VAT będą wystawiane, z tytułu realizacji przedmiotu umowy</w:t>
      </w:r>
      <w:r w:rsidR="00A177A4">
        <w:rPr>
          <w:rFonts w:ascii="Verdana" w:hAnsi="Verdana" w:cs="Arial"/>
          <w:color w:val="000000"/>
          <w:sz w:val="20"/>
          <w:szCs w:val="20"/>
        </w:rPr>
        <w:t>,</w:t>
      </w:r>
      <w:r w:rsidR="00204941" w:rsidRPr="00D63246">
        <w:rPr>
          <w:rFonts w:ascii="Verdana" w:hAnsi="Verdana" w:cs="Arial"/>
          <w:color w:val="000000"/>
          <w:sz w:val="20"/>
          <w:szCs w:val="20"/>
        </w:rPr>
        <w:t xml:space="preserve"> zgodnie z poniższymi danymi:</w:t>
      </w:r>
    </w:p>
    <w:p w14:paraId="4A96E580" w14:textId="681917B7" w:rsidR="00204941" w:rsidRPr="00D63246" w:rsidRDefault="00204941" w:rsidP="0067071F">
      <w:pPr>
        <w:pStyle w:val="Akapitzlist"/>
        <w:numPr>
          <w:ilvl w:val="0"/>
          <w:numId w:val="91"/>
        </w:numPr>
        <w:spacing w:after="0"/>
        <w:ind w:left="426" w:firstLine="0"/>
        <w:jc w:val="both"/>
        <w:rPr>
          <w:rFonts w:ascii="Verdana" w:hAnsi="Verdana" w:cs="Arial"/>
          <w:color w:val="000000"/>
          <w:sz w:val="20"/>
          <w:szCs w:val="20"/>
        </w:rPr>
      </w:pPr>
      <w:r w:rsidRPr="00D63246">
        <w:rPr>
          <w:rFonts w:ascii="Verdana" w:hAnsi="Verdana" w:cs="Arial"/>
          <w:color w:val="000000"/>
          <w:sz w:val="20"/>
          <w:szCs w:val="20"/>
        </w:rPr>
        <w:t>Nabywca: Powiat Wielicki, Rynek Górny 2, 32-020 Wieliczka, NIP: 683- 17-42-730,</w:t>
      </w:r>
    </w:p>
    <w:p w14:paraId="19EF409C" w14:textId="77777777" w:rsidR="00204941" w:rsidRPr="00D63246" w:rsidRDefault="00204941" w:rsidP="0067071F">
      <w:pPr>
        <w:pStyle w:val="Akapitzlist"/>
        <w:numPr>
          <w:ilvl w:val="0"/>
          <w:numId w:val="91"/>
        </w:numPr>
        <w:spacing w:after="0"/>
        <w:ind w:left="426" w:firstLine="0"/>
        <w:jc w:val="both"/>
        <w:rPr>
          <w:rFonts w:ascii="Verdana" w:hAnsi="Verdana" w:cs="Arial"/>
          <w:color w:val="000000"/>
          <w:sz w:val="20"/>
          <w:szCs w:val="20"/>
        </w:rPr>
      </w:pPr>
      <w:r w:rsidRPr="00D63246">
        <w:rPr>
          <w:rFonts w:ascii="Verdana" w:hAnsi="Verdana" w:cs="Arial"/>
          <w:color w:val="000000"/>
          <w:sz w:val="20"/>
          <w:szCs w:val="20"/>
        </w:rPr>
        <w:t>Odbiorca: Starostwo Powiatowe w Wieliczce, Rynek Górny 2, 32-020 Wieliczka, NIP: 683-209-21-74</w:t>
      </w:r>
    </w:p>
    <w:p w14:paraId="0A8E6F33" w14:textId="370E62AB" w:rsidR="00204941" w:rsidRPr="00D63246" w:rsidRDefault="002C48E9" w:rsidP="00810723">
      <w:pPr>
        <w:pStyle w:val="Akapitzlist"/>
        <w:spacing w:after="0"/>
        <w:ind w:left="0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15</w:t>
      </w:r>
      <w:r w:rsidR="00461F94">
        <w:rPr>
          <w:rFonts w:ascii="Verdana" w:hAnsi="Verdana" w:cs="Arial"/>
          <w:color w:val="000000"/>
          <w:sz w:val="20"/>
          <w:szCs w:val="20"/>
        </w:rPr>
        <w:t xml:space="preserve">. </w:t>
      </w:r>
      <w:r w:rsidR="00204941" w:rsidRPr="00D63246">
        <w:rPr>
          <w:rFonts w:ascii="Verdana" w:hAnsi="Verdana" w:cs="Arial"/>
          <w:color w:val="000000"/>
          <w:sz w:val="20"/>
          <w:szCs w:val="20"/>
        </w:rPr>
        <w:t>Do dnia 31 marca 2026 roku faktury wystawione przez Wykonawcę przesłane będą do Zamawiającego w formie papierowej lub w formie elektronicznej na kancelaria.ezd@powiatwielicki.pl.</w:t>
      </w:r>
    </w:p>
    <w:p w14:paraId="154CB8CB" w14:textId="3DEC1B27" w:rsidR="00204941" w:rsidRPr="00D63246" w:rsidRDefault="002C48E9" w:rsidP="00810723">
      <w:pPr>
        <w:pStyle w:val="Akapitzlist"/>
        <w:spacing w:after="0"/>
        <w:ind w:left="0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16</w:t>
      </w:r>
      <w:r w:rsidR="00461F94">
        <w:rPr>
          <w:rFonts w:ascii="Verdana" w:hAnsi="Verdana" w:cs="Arial"/>
          <w:color w:val="000000"/>
          <w:sz w:val="20"/>
          <w:szCs w:val="20"/>
        </w:rPr>
        <w:t>.</w:t>
      </w:r>
      <w:r w:rsidR="00204941" w:rsidRPr="00D63246">
        <w:rPr>
          <w:rFonts w:ascii="Verdana" w:hAnsi="Verdana" w:cs="Arial"/>
          <w:color w:val="000000"/>
          <w:sz w:val="20"/>
          <w:szCs w:val="20"/>
        </w:rPr>
        <w:t xml:space="preserve"> Od dnia 1 kwietnia 2026 roku, z dniem wejścia w życie </w:t>
      </w:r>
      <w:proofErr w:type="spellStart"/>
      <w:r w:rsidR="00204941" w:rsidRPr="00D63246">
        <w:rPr>
          <w:rFonts w:ascii="Verdana" w:hAnsi="Verdana" w:cs="Arial"/>
          <w:color w:val="000000"/>
          <w:sz w:val="20"/>
          <w:szCs w:val="20"/>
        </w:rPr>
        <w:t>KseF</w:t>
      </w:r>
      <w:proofErr w:type="spellEnd"/>
      <w:r w:rsidR="00204941" w:rsidRPr="00D63246">
        <w:rPr>
          <w:rFonts w:ascii="Verdana" w:hAnsi="Verdana" w:cs="Arial"/>
          <w:color w:val="000000"/>
          <w:sz w:val="20"/>
          <w:szCs w:val="20"/>
        </w:rPr>
        <w:t>, podstawą płatności wynagrodzenia z tytułu realizacji przedmiotu Umowy będą stanowiły ustrukturyzowane faktury elektroniczne wystawione w Krajowym Systemie e-Faktur.</w:t>
      </w:r>
    </w:p>
    <w:p w14:paraId="3B59FF3D" w14:textId="25DA89A0" w:rsidR="00204941" w:rsidRPr="00D63246" w:rsidRDefault="002C48E9" w:rsidP="00810723">
      <w:pPr>
        <w:pStyle w:val="Akapitzlist"/>
        <w:spacing w:after="0"/>
        <w:ind w:left="0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17</w:t>
      </w:r>
      <w:r w:rsidR="00461F94">
        <w:rPr>
          <w:rFonts w:ascii="Verdana" w:hAnsi="Verdana" w:cs="Arial"/>
          <w:color w:val="000000"/>
          <w:sz w:val="20"/>
          <w:szCs w:val="20"/>
        </w:rPr>
        <w:t xml:space="preserve">. </w:t>
      </w:r>
      <w:r w:rsidR="00204941" w:rsidRPr="00D63246">
        <w:rPr>
          <w:rFonts w:ascii="Verdana" w:hAnsi="Verdana" w:cs="Arial"/>
          <w:color w:val="000000"/>
          <w:sz w:val="20"/>
          <w:szCs w:val="20"/>
        </w:rPr>
        <w:t xml:space="preserve">Strony zgodnie postanawiają, iż faktura ustrukturyzowana  jest uznana za doręczoną Zamawiającemu z chwilą nadania jej przez </w:t>
      </w:r>
      <w:proofErr w:type="spellStart"/>
      <w:r w:rsidR="00204941" w:rsidRPr="00D63246">
        <w:rPr>
          <w:rFonts w:ascii="Verdana" w:hAnsi="Verdana" w:cs="Arial"/>
          <w:color w:val="000000"/>
          <w:sz w:val="20"/>
          <w:szCs w:val="20"/>
        </w:rPr>
        <w:t>KseF</w:t>
      </w:r>
      <w:proofErr w:type="spellEnd"/>
      <w:r w:rsidR="00204941" w:rsidRPr="00D63246">
        <w:rPr>
          <w:rFonts w:ascii="Verdana" w:hAnsi="Verdana" w:cs="Arial"/>
          <w:color w:val="000000"/>
          <w:sz w:val="20"/>
          <w:szCs w:val="20"/>
        </w:rPr>
        <w:t xml:space="preserve"> unikalnego numeru identyfikacyjnego, z wyłączeniem sytuacji awaryjnych, w których faktury zostały wystawione poza </w:t>
      </w:r>
      <w:proofErr w:type="spellStart"/>
      <w:r w:rsidR="00204941" w:rsidRPr="00D63246">
        <w:rPr>
          <w:rFonts w:ascii="Verdana" w:hAnsi="Verdana" w:cs="Arial"/>
          <w:color w:val="000000"/>
          <w:sz w:val="20"/>
          <w:szCs w:val="20"/>
        </w:rPr>
        <w:t>KseF</w:t>
      </w:r>
      <w:proofErr w:type="spellEnd"/>
      <w:r w:rsidR="00204941" w:rsidRPr="00D63246">
        <w:rPr>
          <w:rFonts w:ascii="Verdana" w:hAnsi="Verdana" w:cs="Arial"/>
          <w:color w:val="000000"/>
          <w:sz w:val="20"/>
          <w:szCs w:val="20"/>
        </w:rPr>
        <w:t xml:space="preserve"> w przypadkach niedostępności </w:t>
      </w:r>
      <w:proofErr w:type="spellStart"/>
      <w:r w:rsidR="00204941" w:rsidRPr="00D63246">
        <w:rPr>
          <w:rFonts w:ascii="Verdana" w:hAnsi="Verdana" w:cs="Arial"/>
          <w:color w:val="000000"/>
          <w:sz w:val="20"/>
          <w:szCs w:val="20"/>
        </w:rPr>
        <w:t>KseF</w:t>
      </w:r>
      <w:proofErr w:type="spellEnd"/>
      <w:r w:rsidR="00204941" w:rsidRPr="00D63246">
        <w:rPr>
          <w:rFonts w:ascii="Verdana" w:hAnsi="Verdana" w:cs="Arial"/>
          <w:color w:val="000000"/>
          <w:sz w:val="20"/>
          <w:szCs w:val="20"/>
        </w:rPr>
        <w:t xml:space="preserve"> tj. w trybie offline.</w:t>
      </w:r>
    </w:p>
    <w:p w14:paraId="06A2E3B4" w14:textId="77777777" w:rsidR="003A32DD" w:rsidRPr="00D63246" w:rsidRDefault="003A32DD" w:rsidP="00D63246">
      <w:pPr>
        <w:spacing w:before="120" w:after="120"/>
        <w:rPr>
          <w:rFonts w:ascii="Verdana" w:hAnsi="Verdana" w:cs="Arial"/>
          <w:b/>
          <w:sz w:val="20"/>
          <w:szCs w:val="20"/>
        </w:rPr>
      </w:pPr>
    </w:p>
    <w:p w14:paraId="7455325B" w14:textId="77777777" w:rsidR="003A32DD" w:rsidRPr="00D63246" w:rsidRDefault="00203EAD" w:rsidP="00D63246">
      <w:pPr>
        <w:spacing w:before="120" w:after="120"/>
        <w:jc w:val="center"/>
        <w:rPr>
          <w:rFonts w:ascii="Verdana" w:hAnsi="Verdana" w:cs="Arial"/>
          <w:b/>
          <w:sz w:val="20"/>
          <w:szCs w:val="20"/>
        </w:rPr>
      </w:pPr>
      <w:r w:rsidRPr="00D63246">
        <w:rPr>
          <w:rFonts w:ascii="Verdana" w:hAnsi="Verdana" w:cs="Arial"/>
          <w:b/>
          <w:sz w:val="20"/>
          <w:szCs w:val="20"/>
        </w:rPr>
        <w:t xml:space="preserve">§ 12 </w:t>
      </w:r>
    </w:p>
    <w:p w14:paraId="729AC6E9" w14:textId="5588F5CC" w:rsidR="003A32DD" w:rsidRPr="00D63246" w:rsidRDefault="003A32DD" w:rsidP="00D63246">
      <w:pPr>
        <w:spacing w:before="120" w:after="120"/>
        <w:jc w:val="center"/>
        <w:rPr>
          <w:rFonts w:ascii="Verdana" w:hAnsi="Verdana" w:cs="Arial"/>
          <w:b/>
          <w:sz w:val="20"/>
          <w:szCs w:val="20"/>
        </w:rPr>
      </w:pPr>
      <w:r w:rsidRPr="00D63246">
        <w:rPr>
          <w:rFonts w:ascii="Verdana" w:hAnsi="Verdana" w:cs="Arial"/>
          <w:b/>
          <w:sz w:val="20"/>
          <w:szCs w:val="20"/>
        </w:rPr>
        <w:t>Waloryzacja wynagrodzenia</w:t>
      </w:r>
    </w:p>
    <w:p w14:paraId="24D056C7" w14:textId="4BDE8C87" w:rsidR="003A32DD" w:rsidRPr="00D63246" w:rsidRDefault="003A32DD" w:rsidP="00C77B82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1.</w:t>
      </w:r>
      <w:r w:rsidRPr="00D63246">
        <w:rPr>
          <w:rFonts w:ascii="Verdana" w:hAnsi="Verdana" w:cs="Arial"/>
          <w:sz w:val="20"/>
          <w:szCs w:val="20"/>
        </w:rPr>
        <w:tab/>
      </w:r>
      <w:r w:rsidR="00BF2A5F">
        <w:rPr>
          <w:rFonts w:ascii="Verdana" w:hAnsi="Verdana" w:cs="Arial"/>
          <w:sz w:val="20"/>
          <w:szCs w:val="20"/>
        </w:rPr>
        <w:t>Do z</w:t>
      </w:r>
      <w:r w:rsidRPr="00D63246">
        <w:rPr>
          <w:rFonts w:ascii="Verdana" w:hAnsi="Verdana" w:cs="Arial"/>
          <w:sz w:val="20"/>
          <w:szCs w:val="20"/>
        </w:rPr>
        <w:t>miany wysokości wynagrodzenia Wykonawcy określonego w  § 11 ust. 1 umowy</w:t>
      </w:r>
      <w:r w:rsidR="00BF2A5F">
        <w:rPr>
          <w:rFonts w:ascii="Verdana" w:hAnsi="Verdana" w:cs="Arial"/>
          <w:sz w:val="20"/>
          <w:szCs w:val="20"/>
        </w:rPr>
        <w:t xml:space="preserve"> może dojść</w:t>
      </w:r>
      <w:r w:rsidRPr="00D63246">
        <w:rPr>
          <w:rFonts w:ascii="Verdana" w:hAnsi="Verdana" w:cs="Arial"/>
          <w:sz w:val="20"/>
          <w:szCs w:val="20"/>
        </w:rPr>
        <w:t xml:space="preserve"> w sytuacji, gdy nastąpi:</w:t>
      </w:r>
    </w:p>
    <w:p w14:paraId="679DD932" w14:textId="33C1E2DF" w:rsidR="003A32DD" w:rsidRPr="00D63246" w:rsidRDefault="003A32DD" w:rsidP="00C77B82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1)</w:t>
      </w:r>
      <w:r w:rsidRPr="00D63246">
        <w:rPr>
          <w:rFonts w:ascii="Verdana" w:hAnsi="Verdana" w:cs="Arial"/>
          <w:sz w:val="20"/>
          <w:szCs w:val="20"/>
        </w:rPr>
        <w:tab/>
        <w:t>zmiana ustawowej stawki podatku VAT – obecnie obowiązująca stawka podatku VAT wynosi 23%,</w:t>
      </w:r>
    </w:p>
    <w:p w14:paraId="2DA24941" w14:textId="1ED2A486" w:rsidR="003A32DD" w:rsidRPr="00D63246" w:rsidRDefault="003A32DD" w:rsidP="00C77B82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2)</w:t>
      </w:r>
      <w:r w:rsidRPr="00D63246">
        <w:rPr>
          <w:rFonts w:ascii="Verdana" w:hAnsi="Verdana" w:cs="Arial"/>
          <w:sz w:val="20"/>
          <w:szCs w:val="20"/>
        </w:rPr>
        <w:tab/>
        <w:t xml:space="preserve">zmiana wysokości minimalnego wynagrodzenia za pracę albo wysokości minimalnej stawki godzinowej,  ustalonych na podstawie przepisów </w:t>
      </w:r>
      <w:r w:rsidR="00BC2F94">
        <w:rPr>
          <w:rFonts w:ascii="Verdana" w:hAnsi="Verdana" w:cs="Arial"/>
          <w:sz w:val="20"/>
          <w:szCs w:val="20"/>
        </w:rPr>
        <w:t xml:space="preserve">Rozporządzenia </w:t>
      </w:r>
      <w:r w:rsidR="00BC2F94" w:rsidRPr="00BC2F94">
        <w:rPr>
          <w:rFonts w:ascii="Verdana" w:hAnsi="Verdana" w:cs="Arial"/>
          <w:sz w:val="20"/>
          <w:szCs w:val="20"/>
        </w:rPr>
        <w:t>Rady Ministrów</w:t>
      </w:r>
      <w:r w:rsidR="00BC2F94">
        <w:rPr>
          <w:rFonts w:ascii="Verdana" w:hAnsi="Verdana" w:cs="Arial"/>
          <w:sz w:val="20"/>
          <w:szCs w:val="20"/>
        </w:rPr>
        <w:t xml:space="preserve"> z dnia 11 września 2025 r. </w:t>
      </w:r>
      <w:r w:rsidR="00BC2F94" w:rsidRPr="00BC2F94">
        <w:rPr>
          <w:rFonts w:ascii="Verdana" w:hAnsi="Verdana" w:cs="Arial"/>
          <w:sz w:val="20"/>
          <w:szCs w:val="20"/>
        </w:rPr>
        <w:t>w sprawie wysokości minimalnego wynagrodzenia za pracę oraz wysokości minimalnej stawki godzinowej w 2026 r.</w:t>
      </w:r>
      <w:r w:rsidRPr="00D63246">
        <w:rPr>
          <w:rFonts w:ascii="Verdana" w:hAnsi="Verdana" w:cs="Arial"/>
          <w:sz w:val="20"/>
          <w:szCs w:val="20"/>
        </w:rPr>
        <w:t xml:space="preserve"> (</w:t>
      </w:r>
      <w:r w:rsidR="00BC2F94">
        <w:rPr>
          <w:rFonts w:ascii="Verdana" w:hAnsi="Verdana" w:cs="Arial"/>
          <w:sz w:val="20"/>
          <w:szCs w:val="20"/>
        </w:rPr>
        <w:t>Dz.U.</w:t>
      </w:r>
      <w:r w:rsidR="00BF2A5F">
        <w:rPr>
          <w:rFonts w:ascii="Verdana" w:hAnsi="Verdana" w:cs="Arial"/>
          <w:sz w:val="20"/>
          <w:szCs w:val="20"/>
        </w:rPr>
        <w:t xml:space="preserve"> z </w:t>
      </w:r>
      <w:r w:rsidR="00BC2F94">
        <w:rPr>
          <w:rFonts w:ascii="Verdana" w:hAnsi="Verdana" w:cs="Arial"/>
          <w:sz w:val="20"/>
          <w:szCs w:val="20"/>
        </w:rPr>
        <w:t>2025</w:t>
      </w:r>
      <w:r w:rsidR="00BF2A5F">
        <w:rPr>
          <w:rFonts w:ascii="Verdana" w:hAnsi="Verdana" w:cs="Arial"/>
          <w:sz w:val="20"/>
          <w:szCs w:val="20"/>
        </w:rPr>
        <w:t xml:space="preserve"> r.,</w:t>
      </w:r>
      <w:r w:rsidR="00BC2F94">
        <w:rPr>
          <w:rFonts w:ascii="Verdana" w:hAnsi="Verdana" w:cs="Arial"/>
          <w:sz w:val="20"/>
          <w:szCs w:val="20"/>
        </w:rPr>
        <w:t xml:space="preserve"> poz. </w:t>
      </w:r>
      <w:r w:rsidR="00BC2F94" w:rsidRPr="00BC2F94">
        <w:rPr>
          <w:rFonts w:ascii="Verdana" w:hAnsi="Verdana" w:cs="Arial"/>
          <w:sz w:val="20"/>
          <w:szCs w:val="20"/>
        </w:rPr>
        <w:t>1242</w:t>
      </w:r>
      <w:r w:rsidRPr="00D63246">
        <w:rPr>
          <w:rFonts w:ascii="Verdana" w:hAnsi="Verdana" w:cs="Arial"/>
          <w:sz w:val="20"/>
          <w:szCs w:val="20"/>
        </w:rPr>
        <w:t>),</w:t>
      </w:r>
    </w:p>
    <w:p w14:paraId="45E10047" w14:textId="3D202EC4" w:rsidR="003A32DD" w:rsidRPr="00D63246" w:rsidRDefault="003A32DD" w:rsidP="00C77B82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3)</w:t>
      </w:r>
      <w:r w:rsidRPr="00D63246">
        <w:rPr>
          <w:rFonts w:ascii="Verdana" w:hAnsi="Verdana" w:cs="Arial"/>
          <w:sz w:val="20"/>
          <w:szCs w:val="20"/>
        </w:rPr>
        <w:tab/>
        <w:t>zmiana zasad podlegania ubezpieczeniom społecznym lub ubezpieczeniom zdrowotnym lub wysokości składki na ubezpieczenie społeczne lub zdrowotne</w:t>
      </w:r>
      <w:r w:rsidR="006C488F">
        <w:rPr>
          <w:rFonts w:ascii="Verdana" w:hAnsi="Verdana" w:cs="Arial"/>
          <w:sz w:val="20"/>
          <w:szCs w:val="20"/>
        </w:rPr>
        <w:t>,</w:t>
      </w:r>
      <w:r w:rsidRPr="00D63246">
        <w:rPr>
          <w:rFonts w:ascii="Verdana" w:hAnsi="Verdana" w:cs="Arial"/>
          <w:sz w:val="20"/>
          <w:szCs w:val="20"/>
        </w:rPr>
        <w:t xml:space="preserve"> </w:t>
      </w:r>
    </w:p>
    <w:p w14:paraId="63D49070" w14:textId="4F579334" w:rsidR="003A32DD" w:rsidRDefault="003A32DD" w:rsidP="00C77B82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4)</w:t>
      </w:r>
      <w:r w:rsidRPr="00D63246">
        <w:rPr>
          <w:rFonts w:ascii="Verdana" w:hAnsi="Verdana" w:cs="Arial"/>
          <w:sz w:val="20"/>
          <w:szCs w:val="20"/>
        </w:rPr>
        <w:tab/>
      </w:r>
      <w:r w:rsidR="006C488F">
        <w:rPr>
          <w:rFonts w:ascii="Verdana" w:hAnsi="Verdana" w:cs="Arial"/>
          <w:sz w:val="20"/>
          <w:szCs w:val="20"/>
        </w:rPr>
        <w:t xml:space="preserve">zmiana </w:t>
      </w:r>
      <w:r w:rsidRPr="00D63246">
        <w:rPr>
          <w:rFonts w:ascii="Verdana" w:hAnsi="Verdana" w:cs="Arial"/>
          <w:sz w:val="20"/>
          <w:szCs w:val="20"/>
        </w:rPr>
        <w:t>zasad gromadzenia i wysokości wpłat do pracowniczych planów kapitałowych, o których mowa w ustawie z dnia 4 października 2018 r. o praco</w:t>
      </w:r>
      <w:r w:rsidR="00BC2F94">
        <w:rPr>
          <w:rFonts w:ascii="Verdana" w:hAnsi="Verdana" w:cs="Arial"/>
          <w:sz w:val="20"/>
          <w:szCs w:val="20"/>
        </w:rPr>
        <w:t xml:space="preserve">wniczych planach kapitałowych (tekst jedn. </w:t>
      </w:r>
      <w:r w:rsidRPr="00D63246">
        <w:rPr>
          <w:rFonts w:ascii="Verdana" w:hAnsi="Verdana" w:cs="Arial"/>
          <w:sz w:val="20"/>
          <w:szCs w:val="20"/>
        </w:rPr>
        <w:t>Dz. U. z 2024</w:t>
      </w:r>
      <w:r w:rsidR="00BF2A5F">
        <w:rPr>
          <w:rFonts w:ascii="Verdana" w:hAnsi="Verdana" w:cs="Arial"/>
          <w:sz w:val="20"/>
          <w:szCs w:val="20"/>
        </w:rPr>
        <w:t xml:space="preserve"> r.,</w:t>
      </w:r>
      <w:r w:rsidRPr="00D63246">
        <w:rPr>
          <w:rFonts w:ascii="Verdana" w:hAnsi="Verdana" w:cs="Arial"/>
          <w:sz w:val="20"/>
          <w:szCs w:val="20"/>
        </w:rPr>
        <w:t xml:space="preserve"> poz. 427)</w:t>
      </w:r>
      <w:r w:rsidR="006C488F">
        <w:rPr>
          <w:rFonts w:ascii="Verdana" w:hAnsi="Verdana" w:cs="Arial"/>
          <w:sz w:val="20"/>
          <w:szCs w:val="20"/>
        </w:rPr>
        <w:t>,</w:t>
      </w:r>
      <w:r w:rsidRPr="00D63246">
        <w:rPr>
          <w:rFonts w:ascii="Verdana" w:hAnsi="Verdana" w:cs="Arial"/>
          <w:sz w:val="20"/>
          <w:szCs w:val="20"/>
        </w:rPr>
        <w:t xml:space="preserve"> </w:t>
      </w:r>
    </w:p>
    <w:p w14:paraId="13D44835" w14:textId="40BB5D7A" w:rsidR="002C48E9" w:rsidRPr="00D63246" w:rsidRDefault="006C488F" w:rsidP="00C77B82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</w:t>
      </w:r>
      <w:r w:rsidR="002C48E9">
        <w:rPr>
          <w:rFonts w:ascii="Verdana" w:hAnsi="Verdana" w:cs="Arial"/>
          <w:sz w:val="20"/>
          <w:szCs w:val="20"/>
        </w:rPr>
        <w:t xml:space="preserve">rzy czym zmiany określone w punktach </w:t>
      </w:r>
      <w:r>
        <w:rPr>
          <w:rFonts w:ascii="Verdana" w:hAnsi="Verdana" w:cs="Arial"/>
          <w:sz w:val="20"/>
          <w:szCs w:val="20"/>
        </w:rPr>
        <w:t>1</w:t>
      </w:r>
      <w:r w:rsidR="002C48E9">
        <w:rPr>
          <w:rFonts w:ascii="Verdana" w:hAnsi="Verdana" w:cs="Arial"/>
          <w:sz w:val="20"/>
          <w:szCs w:val="20"/>
        </w:rPr>
        <w:t xml:space="preserve">-4 </w:t>
      </w:r>
      <w:r w:rsidR="00BF2A5F">
        <w:rPr>
          <w:rFonts w:ascii="Verdana" w:hAnsi="Verdana" w:cs="Arial"/>
          <w:sz w:val="20"/>
          <w:szCs w:val="20"/>
        </w:rPr>
        <w:t>muszą mieć</w:t>
      </w:r>
      <w:r w:rsidR="002C48E9">
        <w:rPr>
          <w:rFonts w:ascii="Verdana" w:hAnsi="Verdana" w:cs="Arial"/>
          <w:sz w:val="20"/>
          <w:szCs w:val="20"/>
        </w:rPr>
        <w:t xml:space="preserve"> </w:t>
      </w:r>
      <w:r w:rsidR="002C48E9" w:rsidRPr="00D63246">
        <w:rPr>
          <w:rFonts w:ascii="Verdana" w:hAnsi="Verdana" w:cs="Arial"/>
          <w:sz w:val="20"/>
          <w:szCs w:val="20"/>
        </w:rPr>
        <w:t xml:space="preserve">wpływ na koszty wykonania zamówienia przez </w:t>
      </w:r>
      <w:r w:rsidR="002C48E9">
        <w:rPr>
          <w:rFonts w:ascii="Verdana" w:hAnsi="Verdana" w:cs="Arial"/>
          <w:sz w:val="20"/>
          <w:szCs w:val="20"/>
        </w:rPr>
        <w:t>W</w:t>
      </w:r>
      <w:r w:rsidR="002C48E9" w:rsidRPr="00D63246">
        <w:rPr>
          <w:rFonts w:ascii="Verdana" w:hAnsi="Verdana" w:cs="Arial"/>
          <w:sz w:val="20"/>
          <w:szCs w:val="20"/>
        </w:rPr>
        <w:t>ykonawcę.</w:t>
      </w:r>
    </w:p>
    <w:p w14:paraId="1D539DA1" w14:textId="6098CD5F" w:rsidR="003A32DD" w:rsidRPr="00D63246" w:rsidRDefault="002C48E9" w:rsidP="00C77B82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2.</w:t>
      </w:r>
      <w:r w:rsidR="003A32DD" w:rsidRPr="00D63246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>W</w:t>
      </w:r>
      <w:r w:rsidR="003A32DD" w:rsidRPr="00D63246">
        <w:rPr>
          <w:rFonts w:ascii="Verdana" w:hAnsi="Verdana" w:cs="Arial"/>
          <w:sz w:val="20"/>
          <w:szCs w:val="20"/>
        </w:rPr>
        <w:t>aloryzacja powodująca zmniejszenie lub zwiększenie wynagrodzenia Wykonawcy może być dokonana na wniosek Zamawiającego lub Wykonawcy, zgłoszony pisemnie</w:t>
      </w:r>
      <w:r w:rsidR="00BF2A5F">
        <w:rPr>
          <w:rFonts w:ascii="Verdana" w:hAnsi="Verdana" w:cs="Arial"/>
          <w:sz w:val="20"/>
          <w:szCs w:val="20"/>
        </w:rPr>
        <w:t>,</w:t>
      </w:r>
      <w:r w:rsidR="003A32DD" w:rsidRPr="00D63246">
        <w:rPr>
          <w:rFonts w:ascii="Verdana" w:hAnsi="Verdana" w:cs="Arial"/>
          <w:sz w:val="20"/>
          <w:szCs w:val="20"/>
        </w:rPr>
        <w:t xml:space="preserve"> nie wcześniej jednak niż po 6 miesiącach </w:t>
      </w:r>
      <w:r w:rsidR="006C488F">
        <w:rPr>
          <w:rFonts w:ascii="Verdana" w:hAnsi="Verdana" w:cs="Arial"/>
          <w:sz w:val="20"/>
          <w:szCs w:val="20"/>
        </w:rPr>
        <w:t>od daty podpisania umowy.</w:t>
      </w:r>
    </w:p>
    <w:p w14:paraId="2BD2E2A9" w14:textId="16D746AF" w:rsidR="003A32DD" w:rsidRPr="00D63246" w:rsidRDefault="002C48E9" w:rsidP="00C77B82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3.</w:t>
      </w:r>
      <w:r w:rsidR="003A32DD" w:rsidRPr="00D63246">
        <w:rPr>
          <w:rFonts w:ascii="Verdana" w:hAnsi="Verdana" w:cs="Arial"/>
          <w:sz w:val="20"/>
          <w:szCs w:val="20"/>
        </w:rPr>
        <w:tab/>
        <w:t xml:space="preserve">Wykonawca najpóźniej w terminie 10 dni od dnia wejścia w życie przepisów wprowadzających zmiany, o których mowa w ust. 1 pkt. 1) – </w:t>
      </w:r>
      <w:r w:rsidR="006C488F">
        <w:rPr>
          <w:rFonts w:ascii="Verdana" w:hAnsi="Verdana" w:cs="Arial"/>
          <w:sz w:val="20"/>
          <w:szCs w:val="20"/>
        </w:rPr>
        <w:t>4</w:t>
      </w:r>
      <w:r w:rsidR="003A32DD" w:rsidRPr="00D63246">
        <w:rPr>
          <w:rFonts w:ascii="Verdana" w:hAnsi="Verdana" w:cs="Arial"/>
          <w:sz w:val="20"/>
          <w:szCs w:val="20"/>
        </w:rPr>
        <w:t>) może wystąpić do Zamawiającego z pisemnym wnioskiem o dokonanie zmiany umowy w zakresie wysokości wynagrodzenia wraz z jej uzasadnieniem oraz dokumentami niezbędnymi do oceny przez Zamawiającego, czy zmiany te, mają wpływ na koszty wykonania umowy przez Wykonawcę oraz w jakim stopniu zmiana tych kosztów uzasadnia zmianę wysokości wynagrodzenia Wykonawcy określonego w umowie, a w szczególności:</w:t>
      </w:r>
    </w:p>
    <w:p w14:paraId="544E3793" w14:textId="77777777" w:rsidR="003A32DD" w:rsidRPr="00D63246" w:rsidRDefault="003A32DD" w:rsidP="00C77B82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lastRenderedPageBreak/>
        <w:t>1)</w:t>
      </w:r>
      <w:r w:rsidRPr="00D63246">
        <w:rPr>
          <w:rFonts w:ascii="Verdana" w:hAnsi="Verdana" w:cs="Arial"/>
          <w:sz w:val="20"/>
          <w:szCs w:val="20"/>
        </w:rPr>
        <w:tab/>
        <w:t>szczegółową kalkulację proponowanej nowej wysokości wynagrodzenia Wykonawcy oraz wykazanie adekwatności propozycji w tym zakresie w stosunku do zmiany wysokości kosztów wykonania umowy przez Wykonawcę,</w:t>
      </w:r>
    </w:p>
    <w:p w14:paraId="57B6D57F" w14:textId="77777777" w:rsidR="003A32DD" w:rsidRPr="00D63246" w:rsidRDefault="003A32DD" w:rsidP="00C77B82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2)</w:t>
      </w:r>
      <w:r w:rsidRPr="00D63246">
        <w:rPr>
          <w:rFonts w:ascii="Verdana" w:hAnsi="Verdana" w:cs="Arial"/>
          <w:sz w:val="20"/>
          <w:szCs w:val="20"/>
        </w:rPr>
        <w:tab/>
        <w:t>przyjęte przez Wykonawcę zasady kalkulacji wysokości kosztów wykonania umowy oraz założenia co do wysokości dotychczasowych oraz przyszłych kosztów wykonania umowy, wraz z dokumentami potwierdzającymi prawidłowość przyjętych założeń - takimi jak np. umowy o pracę lub dokumenty potwierdzające zgłoszenie pracowników do ubezpieczeń.</w:t>
      </w:r>
    </w:p>
    <w:p w14:paraId="1C2953D6" w14:textId="57990D72" w:rsidR="003A32DD" w:rsidRPr="00D63246" w:rsidRDefault="002C48E9" w:rsidP="00C77B82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4.</w:t>
      </w:r>
      <w:r w:rsidR="003A32DD" w:rsidRPr="00D63246">
        <w:rPr>
          <w:rFonts w:ascii="Verdana" w:hAnsi="Verdana" w:cs="Arial"/>
          <w:sz w:val="20"/>
          <w:szCs w:val="20"/>
        </w:rPr>
        <w:tab/>
        <w:t xml:space="preserve">W terminie 10 dni od otrzymania wniosku, o którym mowa w ust. </w:t>
      </w:r>
      <w:r>
        <w:rPr>
          <w:rFonts w:ascii="Verdana" w:hAnsi="Verdana" w:cs="Arial"/>
          <w:sz w:val="20"/>
          <w:szCs w:val="20"/>
        </w:rPr>
        <w:t>3</w:t>
      </w:r>
      <w:r w:rsidR="003A32DD" w:rsidRPr="00D63246">
        <w:rPr>
          <w:rFonts w:ascii="Verdana" w:hAnsi="Verdana" w:cs="Arial"/>
          <w:sz w:val="20"/>
          <w:szCs w:val="20"/>
        </w:rPr>
        <w:t>, Zamawiający może zwrócić się do Wykonawcy o jego uzupełnienie, poprzez przekazanie dodatkowych wyjaśnień, informacji lub dokumentów (np. zażądać oryginałów złożonych dokumentów do wglądu lub kopii tych dokumentów potwierdzonych za zgodność z oryginałem).</w:t>
      </w:r>
    </w:p>
    <w:p w14:paraId="78820564" w14:textId="25A5AA0E" w:rsidR="003A32DD" w:rsidRPr="00D63246" w:rsidRDefault="002C48E9" w:rsidP="00C77B82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5.</w:t>
      </w:r>
      <w:r w:rsidR="003A32DD" w:rsidRPr="00D63246">
        <w:rPr>
          <w:rFonts w:ascii="Verdana" w:hAnsi="Verdana" w:cs="Arial"/>
          <w:sz w:val="20"/>
          <w:szCs w:val="20"/>
        </w:rPr>
        <w:tab/>
        <w:t>Zamawiający w terminie 10 dni od otrzymania kompletnego wniosku zajmie wobec niego pisemne stanowisko. Za dzień przekazania stanowiska uznaje się dzień jego wysłania na adres właściwy dla doręczeń pism dla Wykonawcy.</w:t>
      </w:r>
    </w:p>
    <w:p w14:paraId="2F15C690" w14:textId="56369249" w:rsidR="003A32DD" w:rsidRPr="00D63246" w:rsidRDefault="002C48E9" w:rsidP="00C77B82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6.</w:t>
      </w:r>
      <w:r w:rsidR="003A32DD" w:rsidRPr="00D63246">
        <w:rPr>
          <w:rFonts w:ascii="Verdana" w:hAnsi="Verdana" w:cs="Arial"/>
          <w:sz w:val="20"/>
          <w:szCs w:val="20"/>
        </w:rPr>
        <w:tab/>
        <w:t xml:space="preserve">Zamawiający najpóźniej w terminie 10 dni od dnia wejścia w życie przepisów wprowadzających zmiany, o których mowa w ust. 1 pkt. 1)- </w:t>
      </w:r>
      <w:r w:rsidR="006C488F">
        <w:rPr>
          <w:rFonts w:ascii="Verdana" w:hAnsi="Verdana" w:cs="Arial"/>
          <w:sz w:val="20"/>
          <w:szCs w:val="20"/>
        </w:rPr>
        <w:t>4</w:t>
      </w:r>
      <w:r w:rsidR="003A32DD" w:rsidRPr="00D63246">
        <w:rPr>
          <w:rFonts w:ascii="Verdana" w:hAnsi="Verdana" w:cs="Arial"/>
          <w:sz w:val="20"/>
          <w:szCs w:val="20"/>
        </w:rPr>
        <w:t>), może przekazać Wykonawcy pisemny wniosek o dokonanie zmiany umowy.</w:t>
      </w:r>
    </w:p>
    <w:p w14:paraId="57999C90" w14:textId="3C0FE416" w:rsidR="003A32DD" w:rsidRPr="00D63246" w:rsidRDefault="002C48E9" w:rsidP="00C77B82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7.</w:t>
      </w:r>
      <w:r w:rsidR="003A32DD" w:rsidRPr="00D63246">
        <w:rPr>
          <w:rFonts w:ascii="Verdana" w:hAnsi="Verdana" w:cs="Arial"/>
          <w:sz w:val="20"/>
          <w:szCs w:val="20"/>
        </w:rPr>
        <w:tab/>
        <w:t>Wniosek powinien zawierać co najmniej propozycję zmiany umowy w zakresie wysokości wynagrodzenia oraz powołanie zmian przepisów.</w:t>
      </w:r>
    </w:p>
    <w:p w14:paraId="3B183055" w14:textId="53662117" w:rsidR="003A32DD" w:rsidRPr="00D63246" w:rsidRDefault="00BF2A5F" w:rsidP="00C77B82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8</w:t>
      </w:r>
      <w:r w:rsidR="002C48E9">
        <w:rPr>
          <w:rFonts w:ascii="Verdana" w:hAnsi="Verdana" w:cs="Arial"/>
          <w:sz w:val="20"/>
          <w:szCs w:val="20"/>
        </w:rPr>
        <w:t>.</w:t>
      </w:r>
      <w:r w:rsidR="003A32DD" w:rsidRPr="00D63246">
        <w:rPr>
          <w:rFonts w:ascii="Verdana" w:hAnsi="Verdana" w:cs="Arial"/>
          <w:sz w:val="20"/>
          <w:szCs w:val="20"/>
        </w:rPr>
        <w:tab/>
        <w:t xml:space="preserve">Jeżeli w trakcie procedury opisanej w ust. </w:t>
      </w:r>
      <w:r w:rsidR="002C48E9">
        <w:rPr>
          <w:rFonts w:ascii="Verdana" w:hAnsi="Verdana" w:cs="Arial"/>
          <w:sz w:val="20"/>
          <w:szCs w:val="20"/>
        </w:rPr>
        <w:t xml:space="preserve">3 - </w:t>
      </w:r>
      <w:r>
        <w:rPr>
          <w:rFonts w:ascii="Verdana" w:hAnsi="Verdana" w:cs="Arial"/>
          <w:sz w:val="20"/>
          <w:szCs w:val="20"/>
        </w:rPr>
        <w:t>7</w:t>
      </w:r>
      <w:r w:rsidR="003A32DD" w:rsidRPr="00D63246">
        <w:rPr>
          <w:rFonts w:ascii="Verdana" w:hAnsi="Verdana" w:cs="Arial"/>
          <w:sz w:val="20"/>
          <w:szCs w:val="20"/>
        </w:rPr>
        <w:t xml:space="preserve"> zostanie wykazane, że zmiany, o których mowa w ust. 1 uzasadniają zmianę wysokości wynagrodzenia, Strony uzgodnią treść aneksu do umowy oraz podpiszą aneks, z zachowaniem zasady zmiany wysokości wynagrodzenia w kwocie odpowiadającej zmianie kosztów wykonania umowy wywołanych przyczynami określonymi w ust.1.</w:t>
      </w:r>
    </w:p>
    <w:p w14:paraId="53A85F2B" w14:textId="04D4F787" w:rsidR="003A32DD" w:rsidRPr="00D63246" w:rsidRDefault="00BF2A5F" w:rsidP="00F73114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9</w:t>
      </w:r>
      <w:r w:rsidR="00F73114">
        <w:rPr>
          <w:rFonts w:ascii="Verdana" w:hAnsi="Verdana" w:cs="Arial"/>
          <w:sz w:val="20"/>
          <w:szCs w:val="20"/>
        </w:rPr>
        <w:t>.</w:t>
      </w:r>
      <w:r w:rsidR="003A32DD" w:rsidRPr="00D63246">
        <w:rPr>
          <w:rFonts w:ascii="Verdana" w:hAnsi="Verdana" w:cs="Arial"/>
          <w:sz w:val="20"/>
          <w:szCs w:val="20"/>
        </w:rPr>
        <w:tab/>
      </w:r>
      <w:r w:rsidR="00F73114">
        <w:rPr>
          <w:rFonts w:ascii="Verdana" w:hAnsi="Verdana" w:cs="Arial"/>
          <w:sz w:val="20"/>
          <w:szCs w:val="20"/>
        </w:rPr>
        <w:t>Z</w:t>
      </w:r>
      <w:r w:rsidR="003A32DD" w:rsidRPr="00D63246">
        <w:rPr>
          <w:rFonts w:ascii="Verdana" w:hAnsi="Verdana" w:cs="Arial"/>
          <w:sz w:val="20"/>
          <w:szCs w:val="20"/>
        </w:rPr>
        <w:t>miana umowy skutkować będzie zmianą wynagrodzenia jedynie w zakresie płatności realizowanych po dacie zawarcia aneksu do umowy, w formie pisemnej, pod rygorem nieważności. Termin zawarcia aneksu wyznaczy Zamawiając</w:t>
      </w:r>
      <w:r>
        <w:rPr>
          <w:rFonts w:ascii="Verdana" w:hAnsi="Verdana" w:cs="Arial"/>
          <w:sz w:val="20"/>
          <w:szCs w:val="20"/>
        </w:rPr>
        <w:t>y i nie będzie on dłuższy niż</w:t>
      </w:r>
      <w:r w:rsidR="003A32DD" w:rsidRPr="00D63246">
        <w:rPr>
          <w:rFonts w:ascii="Verdana" w:hAnsi="Verdana" w:cs="Arial"/>
          <w:sz w:val="20"/>
          <w:szCs w:val="20"/>
        </w:rPr>
        <w:t xml:space="preserve"> 30 dni od daty zaakceptowania wniosku Wykonawcy. </w:t>
      </w:r>
    </w:p>
    <w:p w14:paraId="7D57E54F" w14:textId="1310BC9D" w:rsidR="003A32DD" w:rsidRPr="00D63246" w:rsidRDefault="003A32DD" w:rsidP="00C77B82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1</w:t>
      </w:r>
      <w:r w:rsidR="00BF2A5F">
        <w:rPr>
          <w:rFonts w:ascii="Verdana" w:hAnsi="Verdana" w:cs="Arial"/>
          <w:sz w:val="20"/>
          <w:szCs w:val="20"/>
        </w:rPr>
        <w:t>0</w:t>
      </w:r>
      <w:r w:rsidR="00F73114">
        <w:rPr>
          <w:rFonts w:ascii="Verdana" w:hAnsi="Verdana" w:cs="Arial"/>
          <w:sz w:val="20"/>
          <w:szCs w:val="20"/>
        </w:rPr>
        <w:t>.</w:t>
      </w:r>
      <w:r w:rsidRPr="00D63246">
        <w:rPr>
          <w:rFonts w:ascii="Verdana" w:hAnsi="Verdana" w:cs="Arial"/>
          <w:sz w:val="20"/>
          <w:szCs w:val="20"/>
        </w:rPr>
        <w:tab/>
        <w:t xml:space="preserve">Wynagrodzenie będzie podlegało waloryzacji maksymalnie do 10 % wynagrodzenia, o którym mowa w § </w:t>
      </w:r>
      <w:r w:rsidR="00F73114">
        <w:rPr>
          <w:rFonts w:ascii="Verdana" w:hAnsi="Verdana" w:cs="Arial"/>
          <w:sz w:val="20"/>
          <w:szCs w:val="20"/>
        </w:rPr>
        <w:t>11</w:t>
      </w:r>
      <w:r w:rsidRPr="00D63246">
        <w:rPr>
          <w:rFonts w:ascii="Verdana" w:hAnsi="Verdana" w:cs="Arial"/>
          <w:sz w:val="20"/>
          <w:szCs w:val="20"/>
        </w:rPr>
        <w:t xml:space="preserve"> ust. 1 umowy. Postanowień umownych w zakresie waloryzacji nie stosuje się od chwili osiągnięcia limitu, o którym mowa w zdaniu pierwszym.</w:t>
      </w:r>
    </w:p>
    <w:p w14:paraId="0360E1A0" w14:textId="6E8784C0" w:rsidR="003A32DD" w:rsidRPr="00D63246" w:rsidRDefault="003A32DD" w:rsidP="00C77B82">
      <w:pPr>
        <w:tabs>
          <w:tab w:val="left" w:pos="426"/>
        </w:tabs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1</w:t>
      </w:r>
      <w:r w:rsidR="00BF2A5F">
        <w:rPr>
          <w:rFonts w:ascii="Verdana" w:hAnsi="Verdana" w:cs="Arial"/>
          <w:sz w:val="20"/>
          <w:szCs w:val="20"/>
        </w:rPr>
        <w:t>1</w:t>
      </w:r>
      <w:r w:rsidR="00F73114">
        <w:rPr>
          <w:rFonts w:ascii="Verdana" w:hAnsi="Verdana" w:cs="Arial"/>
          <w:sz w:val="20"/>
          <w:szCs w:val="20"/>
        </w:rPr>
        <w:t>.</w:t>
      </w:r>
      <w:r w:rsidRPr="00D63246">
        <w:rPr>
          <w:rFonts w:ascii="Verdana" w:hAnsi="Verdana" w:cs="Arial"/>
          <w:sz w:val="20"/>
          <w:szCs w:val="20"/>
        </w:rPr>
        <w:tab/>
        <w:t>Wykonawca, którego wynagrodzenie zostało zmienione, zobowiązany jest do zmiany wynagrodzenia przysługującego podwykonawcy, z którym zawarł umowę, w zakresie odpowiadającym zmianom cen materiałów lub kosztów dotyczących zobowiązania podwykonawcy.</w:t>
      </w:r>
    </w:p>
    <w:p w14:paraId="2D7CF5EA" w14:textId="529C5229" w:rsidR="003A32DD" w:rsidRPr="00D63246" w:rsidRDefault="00461F94" w:rsidP="00C77B82">
      <w:pPr>
        <w:spacing w:before="120" w:after="120"/>
        <w:jc w:val="center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§ 13</w:t>
      </w:r>
      <w:r>
        <w:rPr>
          <w:rFonts w:ascii="Verdana" w:hAnsi="Verdana" w:cs="Arial"/>
          <w:b/>
          <w:sz w:val="20"/>
          <w:szCs w:val="20"/>
        </w:rPr>
        <w:br/>
      </w:r>
      <w:r w:rsidR="003A32DD" w:rsidRPr="00D63246">
        <w:rPr>
          <w:rFonts w:ascii="Verdana" w:hAnsi="Verdana" w:cs="Arial"/>
          <w:b/>
          <w:sz w:val="20"/>
          <w:szCs w:val="20"/>
        </w:rPr>
        <w:t>Zmiana umowy</w:t>
      </w:r>
    </w:p>
    <w:p w14:paraId="71AEA66D" w14:textId="6AD2A125" w:rsidR="003A32DD" w:rsidRPr="00D63246" w:rsidRDefault="003A32D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461F94">
        <w:rPr>
          <w:rFonts w:ascii="Verdana" w:hAnsi="Verdana" w:cs="Arial"/>
          <w:sz w:val="20"/>
          <w:szCs w:val="20"/>
        </w:rPr>
        <w:t>1.</w:t>
      </w:r>
      <w:r w:rsidRPr="00D63246">
        <w:rPr>
          <w:rFonts w:ascii="Verdana" w:hAnsi="Verdana" w:cs="Arial"/>
          <w:sz w:val="20"/>
          <w:szCs w:val="20"/>
        </w:rPr>
        <w:t xml:space="preserve"> Zamawiający dopuszcza zmianę postanowień niniejszej Umowy, w drodze aneksu do Umowy, w zakresie:</w:t>
      </w:r>
    </w:p>
    <w:p w14:paraId="54339AA8" w14:textId="437FE2AD" w:rsidR="003A32DD" w:rsidRPr="00D63246" w:rsidRDefault="003A32D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a) zmiany ustawowej stawki procentowej podatku VAT – obecnie obowiązująca stawka podatku VAT wynosi 23%,</w:t>
      </w:r>
    </w:p>
    <w:p w14:paraId="5AC110FF" w14:textId="034F0A72" w:rsidR="003A32DD" w:rsidRPr="00D63246" w:rsidRDefault="003A32D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b) zmiany wysokości minimalnego wynagrodzenia za pracę albo wysokości minimalnej stawki godzinowej,  ustalonych na podstawie </w:t>
      </w:r>
      <w:r w:rsidR="00BC2F94" w:rsidRPr="00D63246">
        <w:rPr>
          <w:rFonts w:ascii="Verdana" w:hAnsi="Verdana" w:cs="Arial"/>
          <w:sz w:val="20"/>
          <w:szCs w:val="20"/>
        </w:rPr>
        <w:t xml:space="preserve">przepisów </w:t>
      </w:r>
      <w:r w:rsidR="00BC2F94">
        <w:rPr>
          <w:rFonts w:ascii="Verdana" w:hAnsi="Verdana" w:cs="Arial"/>
          <w:sz w:val="20"/>
          <w:szCs w:val="20"/>
        </w:rPr>
        <w:t xml:space="preserve">Rozporządzenia </w:t>
      </w:r>
      <w:r w:rsidR="00BC2F94" w:rsidRPr="00BC2F94">
        <w:rPr>
          <w:rFonts w:ascii="Verdana" w:hAnsi="Verdana" w:cs="Arial"/>
          <w:sz w:val="20"/>
          <w:szCs w:val="20"/>
        </w:rPr>
        <w:t>Rady Ministrów</w:t>
      </w:r>
      <w:r w:rsidR="00BC2F94">
        <w:rPr>
          <w:rFonts w:ascii="Verdana" w:hAnsi="Verdana" w:cs="Arial"/>
          <w:sz w:val="20"/>
          <w:szCs w:val="20"/>
        </w:rPr>
        <w:t xml:space="preserve"> z dnia 11 września 2025 r. </w:t>
      </w:r>
      <w:r w:rsidR="00BC2F94" w:rsidRPr="00BC2F94">
        <w:rPr>
          <w:rFonts w:ascii="Verdana" w:hAnsi="Verdana" w:cs="Arial"/>
          <w:sz w:val="20"/>
          <w:szCs w:val="20"/>
        </w:rPr>
        <w:t>w sprawie wysokości minimalnego wynagrodzenia za pracę oraz wysokości minimalnej stawki godzinowej w 2026 r.</w:t>
      </w:r>
      <w:r w:rsidR="00BC2F94" w:rsidRPr="00D63246">
        <w:rPr>
          <w:rFonts w:ascii="Verdana" w:hAnsi="Verdana" w:cs="Arial"/>
          <w:sz w:val="20"/>
          <w:szCs w:val="20"/>
        </w:rPr>
        <w:t xml:space="preserve"> (</w:t>
      </w:r>
      <w:r w:rsidR="00BC2F94">
        <w:rPr>
          <w:rFonts w:ascii="Verdana" w:hAnsi="Verdana" w:cs="Arial"/>
          <w:sz w:val="20"/>
          <w:szCs w:val="20"/>
        </w:rPr>
        <w:t>Dz.U.</w:t>
      </w:r>
      <w:r w:rsidR="00FF047A">
        <w:rPr>
          <w:rFonts w:ascii="Verdana" w:hAnsi="Verdana" w:cs="Arial"/>
          <w:sz w:val="20"/>
          <w:szCs w:val="20"/>
        </w:rPr>
        <w:t xml:space="preserve"> z </w:t>
      </w:r>
      <w:r w:rsidR="00BC2F94">
        <w:rPr>
          <w:rFonts w:ascii="Verdana" w:hAnsi="Verdana" w:cs="Arial"/>
          <w:sz w:val="20"/>
          <w:szCs w:val="20"/>
        </w:rPr>
        <w:t>2025</w:t>
      </w:r>
      <w:r w:rsidR="00FF047A">
        <w:rPr>
          <w:rFonts w:ascii="Verdana" w:hAnsi="Verdana" w:cs="Arial"/>
          <w:sz w:val="20"/>
          <w:szCs w:val="20"/>
        </w:rPr>
        <w:t xml:space="preserve"> r.,</w:t>
      </w:r>
      <w:r w:rsidR="00BC2F94">
        <w:rPr>
          <w:rFonts w:ascii="Verdana" w:hAnsi="Verdana" w:cs="Arial"/>
          <w:sz w:val="20"/>
          <w:szCs w:val="20"/>
        </w:rPr>
        <w:t xml:space="preserve"> poz. </w:t>
      </w:r>
      <w:r w:rsidR="00BC2F94" w:rsidRPr="00BC2F94">
        <w:rPr>
          <w:rFonts w:ascii="Verdana" w:hAnsi="Verdana" w:cs="Arial"/>
          <w:sz w:val="20"/>
          <w:szCs w:val="20"/>
        </w:rPr>
        <w:t>1242</w:t>
      </w:r>
      <w:r w:rsidR="00BC2F94" w:rsidRPr="00D63246">
        <w:rPr>
          <w:rFonts w:ascii="Verdana" w:hAnsi="Verdana" w:cs="Arial"/>
          <w:sz w:val="20"/>
          <w:szCs w:val="20"/>
        </w:rPr>
        <w:t>),</w:t>
      </w:r>
    </w:p>
    <w:p w14:paraId="3BB5EB0B" w14:textId="69AE808B" w:rsidR="003A32DD" w:rsidRPr="00D63246" w:rsidRDefault="003A32D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lastRenderedPageBreak/>
        <w:t>c) zmiany zasad podlegania ubezpieczeniom społecznym lub ubezpieczeniom zdrowotnym lub wysokości składki na ubezpieczenie społeczne lub zdrowotne i wskazane wyżej zdarzenia będą miały wpływ na koszty wykonania zamówienia przez wykonawcę.</w:t>
      </w:r>
    </w:p>
    <w:p w14:paraId="4D06C7C2" w14:textId="5B780978" w:rsidR="003A32DD" w:rsidRPr="00D63246" w:rsidRDefault="003A32D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d) </w:t>
      </w:r>
      <w:r w:rsidR="006C488F">
        <w:rPr>
          <w:rFonts w:ascii="Verdana" w:hAnsi="Verdana" w:cs="Arial"/>
          <w:sz w:val="20"/>
          <w:szCs w:val="20"/>
        </w:rPr>
        <w:t xml:space="preserve">zmiany </w:t>
      </w:r>
      <w:r w:rsidRPr="00D63246">
        <w:rPr>
          <w:rFonts w:ascii="Verdana" w:hAnsi="Verdana" w:cs="Arial"/>
          <w:sz w:val="20"/>
          <w:szCs w:val="20"/>
        </w:rPr>
        <w:t>zasady gromadzenia i wysokości wpłat do pracowniczych planów kapitałowych, o których mowa w ustawie z dnia 4 października 2018 r. o pracowniczych planach kapitałowych (</w:t>
      </w:r>
      <w:r w:rsidR="00BC2F94" w:rsidRPr="00D63246">
        <w:rPr>
          <w:rFonts w:ascii="Verdana" w:hAnsi="Verdana" w:cs="Arial"/>
          <w:sz w:val="20"/>
          <w:szCs w:val="20"/>
        </w:rPr>
        <w:t>tj.: Dz. U. z 2024</w:t>
      </w:r>
      <w:r w:rsidR="00FF047A">
        <w:rPr>
          <w:rFonts w:ascii="Verdana" w:hAnsi="Verdana" w:cs="Arial"/>
          <w:sz w:val="20"/>
          <w:szCs w:val="20"/>
        </w:rPr>
        <w:t xml:space="preserve"> r.,</w:t>
      </w:r>
      <w:r w:rsidR="00BC2F94" w:rsidRPr="00D63246">
        <w:rPr>
          <w:rFonts w:ascii="Verdana" w:hAnsi="Verdana" w:cs="Arial"/>
          <w:sz w:val="20"/>
          <w:szCs w:val="20"/>
        </w:rPr>
        <w:t xml:space="preserve"> poz. 427</w:t>
      </w:r>
      <w:r w:rsidRPr="00D63246">
        <w:rPr>
          <w:rFonts w:ascii="Verdana" w:hAnsi="Verdana" w:cs="Arial"/>
          <w:sz w:val="20"/>
          <w:szCs w:val="20"/>
        </w:rPr>
        <w:t>),</w:t>
      </w:r>
    </w:p>
    <w:p w14:paraId="3AD6B492" w14:textId="68E33C34" w:rsidR="002F272F" w:rsidRPr="00D63246" w:rsidRDefault="00F73114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e)</w:t>
      </w:r>
      <w:r w:rsidR="002F272F">
        <w:rPr>
          <w:rFonts w:ascii="Verdana" w:hAnsi="Verdana" w:cs="Arial"/>
          <w:sz w:val="20"/>
          <w:szCs w:val="20"/>
        </w:rPr>
        <w:t xml:space="preserve"> zmiany</w:t>
      </w:r>
      <w:r w:rsidR="002F272F" w:rsidRPr="002F272F">
        <w:rPr>
          <w:rFonts w:ascii="Verdana" w:hAnsi="Verdana" w:cs="Arial"/>
          <w:sz w:val="20"/>
          <w:szCs w:val="20"/>
        </w:rPr>
        <w:t xml:space="preserve"> podziału wynagrodzenia w latach 2026 i 2027 określonej w § 11 ust. 2 umowy, </w:t>
      </w:r>
    </w:p>
    <w:p w14:paraId="1AAEDC8A" w14:textId="4A87509A" w:rsidR="003A32DD" w:rsidRPr="00D63246" w:rsidRDefault="003C2C65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2. </w:t>
      </w:r>
      <w:r w:rsidR="003A32DD" w:rsidRPr="00D63246">
        <w:rPr>
          <w:rFonts w:ascii="Verdana" w:hAnsi="Verdana" w:cs="Arial"/>
          <w:sz w:val="20"/>
          <w:szCs w:val="20"/>
        </w:rPr>
        <w:t>Strony dopuszczają także możliwość dokonywania zmian w Umowie wyłącznie z przyczyn niezależnych od Wykonawcy i mających istotny wpływ na wykonanie przedmiotu Umowy, w następujących sytuacjach:</w:t>
      </w:r>
    </w:p>
    <w:p w14:paraId="28224EA7" w14:textId="14DBDD2A" w:rsidR="003A32DD" w:rsidRPr="00D63246" w:rsidRDefault="003C2C65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a) j</w:t>
      </w:r>
      <w:r w:rsidR="003A32DD" w:rsidRPr="00D63246">
        <w:rPr>
          <w:rFonts w:ascii="Verdana" w:hAnsi="Verdana" w:cs="Arial"/>
          <w:sz w:val="20"/>
          <w:szCs w:val="20"/>
        </w:rPr>
        <w:t>eżeli przyczyny, z powodu, których będzie zagrożone dotrzymanie terminu zakończenia robót będą następstwem okoliczności, za które odpowiedzialność ponosi Zamawiający, w szczególności będą następstwem konieczności zmian dokumentacji budowlanej w zakresie, w jakim ww. okoliczności miały lub będą mogły mieć wpływ na dotrzym</w:t>
      </w:r>
      <w:r w:rsidRPr="00D63246">
        <w:rPr>
          <w:rFonts w:ascii="Verdana" w:hAnsi="Verdana" w:cs="Arial"/>
          <w:sz w:val="20"/>
          <w:szCs w:val="20"/>
        </w:rPr>
        <w:t>anie terminu zakończenia robót,</w:t>
      </w:r>
    </w:p>
    <w:p w14:paraId="473029FE" w14:textId="66A7A5B8" w:rsidR="003A32DD" w:rsidRPr="00D63246" w:rsidRDefault="003C2C65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b) </w:t>
      </w:r>
      <w:r w:rsidR="003A32DD" w:rsidRPr="00D63246">
        <w:rPr>
          <w:rFonts w:ascii="Verdana" w:hAnsi="Verdana" w:cs="Arial"/>
          <w:sz w:val="20"/>
          <w:szCs w:val="20"/>
        </w:rPr>
        <w:t xml:space="preserve">wystąpienia </w:t>
      </w:r>
      <w:r w:rsidR="006C488F">
        <w:rPr>
          <w:rFonts w:ascii="Verdana" w:hAnsi="Verdana" w:cs="Arial"/>
          <w:sz w:val="20"/>
          <w:szCs w:val="20"/>
        </w:rPr>
        <w:t>s</w:t>
      </w:r>
      <w:r w:rsidR="003A32DD" w:rsidRPr="00D63246">
        <w:rPr>
          <w:rFonts w:ascii="Verdana" w:hAnsi="Verdana" w:cs="Arial"/>
          <w:sz w:val="20"/>
          <w:szCs w:val="20"/>
        </w:rPr>
        <w:t>iły wyższej uniemożliwiającej wykonanie przedmiotu Umowy zgodnie z jej postanowieniami</w:t>
      </w:r>
      <w:r w:rsidR="00FF047A">
        <w:rPr>
          <w:rFonts w:ascii="Verdana" w:hAnsi="Verdana" w:cs="Arial"/>
          <w:sz w:val="20"/>
          <w:szCs w:val="20"/>
        </w:rPr>
        <w:t>,</w:t>
      </w:r>
    </w:p>
    <w:p w14:paraId="616F7563" w14:textId="488D7E0D" w:rsidR="002F272F" w:rsidRDefault="003C2C65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c) </w:t>
      </w:r>
      <w:r w:rsidR="003A32DD" w:rsidRPr="00D63246">
        <w:rPr>
          <w:rFonts w:ascii="Verdana" w:hAnsi="Verdana" w:cs="Arial"/>
          <w:sz w:val="20"/>
          <w:szCs w:val="20"/>
        </w:rPr>
        <w:t xml:space="preserve">przekroczenia przewidzianych przepisami prawa terminów trwania procedur administracyjnych, liczonych zgodnie z zasadami określonymi w kodeksie </w:t>
      </w:r>
      <w:r w:rsidRPr="00D63246">
        <w:rPr>
          <w:rFonts w:ascii="Verdana" w:hAnsi="Verdana" w:cs="Arial"/>
          <w:sz w:val="20"/>
          <w:szCs w:val="20"/>
        </w:rPr>
        <w:t>postępowania administracyjnego</w:t>
      </w:r>
      <w:r w:rsidR="00F73114">
        <w:rPr>
          <w:rFonts w:ascii="Verdana" w:hAnsi="Verdana" w:cs="Arial"/>
          <w:sz w:val="20"/>
          <w:szCs w:val="20"/>
        </w:rPr>
        <w:t>, pomimo dokonania przez Wykonawcę należytej staranności przy dokonywaniu czynności w adekwatnych postępowaniach administracyjnych.</w:t>
      </w:r>
    </w:p>
    <w:p w14:paraId="320611BC" w14:textId="06A62636" w:rsidR="003A32DD" w:rsidRPr="00D63246" w:rsidRDefault="003C2C65" w:rsidP="00D63246">
      <w:pPr>
        <w:spacing w:before="120" w:after="120"/>
        <w:jc w:val="center"/>
        <w:rPr>
          <w:rFonts w:ascii="Verdana" w:hAnsi="Verdana" w:cs="Arial"/>
          <w:b/>
          <w:sz w:val="20"/>
          <w:szCs w:val="20"/>
        </w:rPr>
      </w:pPr>
      <w:r w:rsidRPr="00D63246">
        <w:rPr>
          <w:rFonts w:ascii="Verdana" w:hAnsi="Verdana" w:cs="Arial"/>
          <w:b/>
          <w:sz w:val="20"/>
          <w:szCs w:val="20"/>
        </w:rPr>
        <w:t xml:space="preserve">§ 14 </w:t>
      </w:r>
      <w:r w:rsidR="003A32DD" w:rsidRPr="00D63246">
        <w:rPr>
          <w:rFonts w:ascii="Verdana" w:hAnsi="Verdana" w:cs="Arial"/>
          <w:b/>
          <w:sz w:val="20"/>
          <w:szCs w:val="20"/>
        </w:rPr>
        <w:br/>
      </w:r>
      <w:r w:rsidR="00203EAD" w:rsidRPr="00D63246">
        <w:rPr>
          <w:rFonts w:ascii="Verdana" w:hAnsi="Verdana" w:cs="Arial"/>
          <w:b/>
          <w:sz w:val="20"/>
          <w:szCs w:val="20"/>
        </w:rPr>
        <w:t>Naruszanie umowy i kary umowne</w:t>
      </w:r>
    </w:p>
    <w:p w14:paraId="4FFFBABF" w14:textId="2E251FB1" w:rsidR="003C2C65" w:rsidRPr="00D63246" w:rsidRDefault="003C2C65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br/>
      </w:r>
      <w:r w:rsidR="00F73114">
        <w:rPr>
          <w:rFonts w:ascii="Verdana" w:hAnsi="Verdana" w:cs="Arial"/>
          <w:sz w:val="20"/>
          <w:szCs w:val="20"/>
        </w:rPr>
        <w:t>1.</w:t>
      </w:r>
      <w:r w:rsidR="00203EAD" w:rsidRPr="00D63246">
        <w:rPr>
          <w:rFonts w:ascii="Verdana" w:hAnsi="Verdana" w:cs="Arial"/>
          <w:sz w:val="20"/>
          <w:szCs w:val="20"/>
        </w:rPr>
        <w:t xml:space="preserve"> Wykonawca jest odpowiedzialny z tytułu rękojmi za wady dokumentacji projektowej istniejące  w czasie odbioru oraz za </w:t>
      </w:r>
      <w:r w:rsidRPr="00D63246">
        <w:rPr>
          <w:rFonts w:ascii="Verdana" w:hAnsi="Verdana" w:cs="Arial"/>
          <w:sz w:val="20"/>
          <w:szCs w:val="20"/>
        </w:rPr>
        <w:t>wady ujawnione po jej odbiorze.</w:t>
      </w:r>
    </w:p>
    <w:p w14:paraId="265A29A0" w14:textId="0FD1857E" w:rsidR="006C488F" w:rsidRPr="00D63246" w:rsidRDefault="00F73114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2.</w:t>
      </w:r>
      <w:r w:rsidR="00203EAD" w:rsidRPr="00D63246">
        <w:rPr>
          <w:rFonts w:ascii="Verdana" w:hAnsi="Verdana" w:cs="Arial"/>
          <w:sz w:val="20"/>
          <w:szCs w:val="20"/>
        </w:rPr>
        <w:t xml:space="preserve"> W przypadku nieusunięcia przez Wykonawcę wad w wyznaczonym terminie, Zamawiający zastrzega sobie prawo dokonania ich usunięcia w zastępstwie Wykonawcy i na jego koszt. </w:t>
      </w:r>
    </w:p>
    <w:p w14:paraId="4BDFA289" w14:textId="73FAF143" w:rsidR="003C2C65" w:rsidRPr="00D63246" w:rsidRDefault="00F73114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3.</w:t>
      </w:r>
      <w:r w:rsidR="00203EAD" w:rsidRPr="00D63246">
        <w:rPr>
          <w:rFonts w:ascii="Verdana" w:hAnsi="Verdana" w:cs="Arial"/>
          <w:sz w:val="20"/>
          <w:szCs w:val="20"/>
        </w:rPr>
        <w:t xml:space="preserve"> O wszelkich wadach dokumentacji projektowej dostrzeżo</w:t>
      </w:r>
      <w:r w:rsidR="00204941" w:rsidRPr="00D63246">
        <w:rPr>
          <w:rFonts w:ascii="Verdana" w:hAnsi="Verdana" w:cs="Arial"/>
          <w:sz w:val="20"/>
          <w:szCs w:val="20"/>
        </w:rPr>
        <w:t xml:space="preserve">nych przez Zamawiającego, jest </w:t>
      </w:r>
      <w:r w:rsidR="00203EAD" w:rsidRPr="00D63246">
        <w:rPr>
          <w:rFonts w:ascii="Verdana" w:hAnsi="Verdana" w:cs="Arial"/>
          <w:sz w:val="20"/>
          <w:szCs w:val="20"/>
        </w:rPr>
        <w:t xml:space="preserve">on zobowiązany zawiadomić Wykonawcę w terminie 3 dni od daty ich ujawnienia. </w:t>
      </w:r>
    </w:p>
    <w:p w14:paraId="7291494A" w14:textId="7DFF631F" w:rsidR="00C77B82" w:rsidRDefault="00F73114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4.</w:t>
      </w:r>
      <w:r w:rsidR="00203EAD" w:rsidRPr="00D63246">
        <w:rPr>
          <w:rFonts w:ascii="Verdana" w:hAnsi="Verdana" w:cs="Arial"/>
          <w:sz w:val="20"/>
          <w:szCs w:val="20"/>
        </w:rPr>
        <w:t xml:space="preserve"> W przypadku złożenia reklamacji przez Zamawiającego, Wykonawca zobowiązuje się nieodpłatnie niezwłocznie, usunąć wady </w:t>
      </w:r>
      <w:r w:rsidR="00FF047A">
        <w:rPr>
          <w:rFonts w:ascii="Verdana" w:hAnsi="Verdana" w:cs="Arial"/>
          <w:sz w:val="20"/>
          <w:szCs w:val="20"/>
        </w:rPr>
        <w:t>w terminie nie dłuższym niż</w:t>
      </w:r>
      <w:r w:rsidR="00203EAD" w:rsidRPr="00D63246">
        <w:rPr>
          <w:rFonts w:ascii="Verdana" w:hAnsi="Verdana" w:cs="Arial"/>
          <w:sz w:val="20"/>
          <w:szCs w:val="20"/>
        </w:rPr>
        <w:t xml:space="preserve"> 3 dni. </w:t>
      </w:r>
    </w:p>
    <w:p w14:paraId="38CCB0D9" w14:textId="498AA89A" w:rsidR="00C77B82" w:rsidRDefault="00F73114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5.</w:t>
      </w:r>
      <w:r w:rsidR="00203EAD" w:rsidRPr="00D63246">
        <w:rPr>
          <w:rFonts w:ascii="Verdana" w:hAnsi="Verdana" w:cs="Arial"/>
          <w:sz w:val="20"/>
          <w:szCs w:val="20"/>
        </w:rPr>
        <w:t xml:space="preserve"> Niezależnie od tego, kiedy Zamawiający stwierdził wady opracowań, Wykonawca na zasadach ogólnych odpowiada wobec Zamawiającego za wszelkie szkody, które Zamawiający poniesie w toku realizacji inwestycji wskutek wad dokumentacji projektowej.  </w:t>
      </w:r>
    </w:p>
    <w:p w14:paraId="72366A06" w14:textId="1EC56CAA" w:rsidR="00C77B82" w:rsidRDefault="00F73114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6.</w:t>
      </w:r>
      <w:r w:rsidR="00203EAD" w:rsidRPr="00D63246">
        <w:rPr>
          <w:rFonts w:ascii="Verdana" w:hAnsi="Verdana" w:cs="Arial"/>
          <w:sz w:val="20"/>
          <w:szCs w:val="20"/>
        </w:rPr>
        <w:t xml:space="preserve"> Strony ustalają, że w przypadku niewykonania lub nienależytego wykonania przedmiotu umowy oraz </w:t>
      </w:r>
      <w:r>
        <w:rPr>
          <w:rFonts w:ascii="Verdana" w:hAnsi="Verdana" w:cs="Arial"/>
          <w:sz w:val="20"/>
          <w:szCs w:val="20"/>
        </w:rPr>
        <w:t>zwłoki</w:t>
      </w:r>
      <w:r w:rsidR="006C488F">
        <w:rPr>
          <w:rFonts w:ascii="Verdana" w:hAnsi="Verdana" w:cs="Arial"/>
          <w:sz w:val="20"/>
          <w:szCs w:val="20"/>
        </w:rPr>
        <w:t xml:space="preserve"> </w:t>
      </w:r>
      <w:r w:rsidR="00203EAD" w:rsidRPr="00D63246">
        <w:rPr>
          <w:rFonts w:ascii="Verdana" w:hAnsi="Verdana" w:cs="Arial"/>
          <w:sz w:val="20"/>
          <w:szCs w:val="20"/>
        </w:rPr>
        <w:t xml:space="preserve">w wykonaniu przez Wykonawcę jego zobowiązań wynikających z umowy i </w:t>
      </w:r>
      <w:r w:rsidR="006C488F">
        <w:rPr>
          <w:rFonts w:ascii="Verdana" w:hAnsi="Verdana" w:cs="Arial"/>
          <w:sz w:val="20"/>
          <w:szCs w:val="20"/>
        </w:rPr>
        <w:t xml:space="preserve">w </w:t>
      </w:r>
      <w:r w:rsidR="00203EAD" w:rsidRPr="00D63246">
        <w:rPr>
          <w:rFonts w:ascii="Verdana" w:hAnsi="Verdana" w:cs="Arial"/>
          <w:sz w:val="20"/>
          <w:szCs w:val="20"/>
        </w:rPr>
        <w:t>sposób w niej przewidziany</w:t>
      </w:r>
      <w:r w:rsidR="00FF047A">
        <w:rPr>
          <w:rFonts w:ascii="Verdana" w:hAnsi="Verdana" w:cs="Arial"/>
          <w:sz w:val="20"/>
          <w:szCs w:val="20"/>
        </w:rPr>
        <w:t>,</w:t>
      </w:r>
      <w:r w:rsidR="00203EAD" w:rsidRPr="00D63246">
        <w:rPr>
          <w:rFonts w:ascii="Verdana" w:hAnsi="Verdana" w:cs="Arial"/>
          <w:sz w:val="20"/>
          <w:szCs w:val="20"/>
        </w:rPr>
        <w:t xml:space="preserve"> Zamawiającemu będą przysługiwały kary umowne: </w:t>
      </w:r>
      <w:r w:rsidR="00204941" w:rsidRPr="00D63246">
        <w:rPr>
          <w:rFonts w:ascii="Verdana" w:hAnsi="Verdana" w:cs="Arial"/>
          <w:sz w:val="20"/>
          <w:szCs w:val="20"/>
        </w:rPr>
        <w:br/>
      </w:r>
      <w:r w:rsidR="00203EAD" w:rsidRPr="00D63246">
        <w:rPr>
          <w:rFonts w:ascii="Verdana" w:hAnsi="Verdana" w:cs="Arial"/>
          <w:sz w:val="20"/>
          <w:szCs w:val="20"/>
        </w:rPr>
        <w:t>a) w wysokości 0,5% wynagrodzenia umownego br</w:t>
      </w:r>
      <w:r w:rsidR="00204941" w:rsidRPr="00D63246">
        <w:rPr>
          <w:rFonts w:ascii="Verdana" w:hAnsi="Verdana" w:cs="Arial"/>
          <w:sz w:val="20"/>
          <w:szCs w:val="20"/>
        </w:rPr>
        <w:t xml:space="preserve">utto za każdy dzień </w:t>
      </w:r>
      <w:r w:rsidR="00EC67AA">
        <w:rPr>
          <w:rFonts w:ascii="Verdana" w:hAnsi="Verdana" w:cs="Arial"/>
          <w:sz w:val="20"/>
          <w:szCs w:val="20"/>
        </w:rPr>
        <w:t>zwłoki</w:t>
      </w:r>
      <w:r w:rsidR="00204941" w:rsidRPr="00D63246">
        <w:rPr>
          <w:rFonts w:ascii="Verdana" w:hAnsi="Verdana" w:cs="Arial"/>
          <w:sz w:val="20"/>
          <w:szCs w:val="20"/>
        </w:rPr>
        <w:t xml:space="preserve"> </w:t>
      </w:r>
      <w:r w:rsidR="00203EAD" w:rsidRPr="00D63246">
        <w:rPr>
          <w:rFonts w:ascii="Verdana" w:hAnsi="Verdana" w:cs="Arial"/>
          <w:sz w:val="20"/>
          <w:szCs w:val="20"/>
        </w:rPr>
        <w:t xml:space="preserve"> w stosunku do terminu określonego w § 2 ust.1.</w:t>
      </w:r>
      <w:r w:rsidR="00FF047A">
        <w:rPr>
          <w:rFonts w:ascii="Verdana" w:hAnsi="Verdana" w:cs="Arial"/>
          <w:sz w:val="20"/>
          <w:szCs w:val="20"/>
        </w:rPr>
        <w:t xml:space="preserve"> umowy</w:t>
      </w:r>
      <w:r w:rsidR="00203EAD" w:rsidRPr="00D63246">
        <w:rPr>
          <w:rFonts w:ascii="Verdana" w:hAnsi="Verdana" w:cs="Arial"/>
          <w:sz w:val="20"/>
          <w:szCs w:val="20"/>
        </w:rPr>
        <w:t xml:space="preserve">, licząc od dnia, kiedy dokumentacja powinna być dostarczona, </w:t>
      </w:r>
    </w:p>
    <w:p w14:paraId="6B22B260" w14:textId="42D7DBCC" w:rsidR="00C77B82" w:rsidRDefault="00203EA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b) za </w:t>
      </w:r>
      <w:r w:rsidR="00EC67AA">
        <w:rPr>
          <w:rFonts w:ascii="Verdana" w:hAnsi="Verdana" w:cs="Arial"/>
          <w:sz w:val="20"/>
          <w:szCs w:val="20"/>
        </w:rPr>
        <w:t>zwłokę</w:t>
      </w:r>
      <w:r w:rsidRPr="00D63246">
        <w:rPr>
          <w:rFonts w:ascii="Verdana" w:hAnsi="Verdana" w:cs="Arial"/>
          <w:sz w:val="20"/>
          <w:szCs w:val="20"/>
        </w:rPr>
        <w:t xml:space="preserve"> w usunięciu wad dokumentacji projektowej, w wysokości 0,5% wynagrodzenia brutto  określonego  w § 11 ust. 1 umowy, za każdy dzień </w:t>
      </w:r>
      <w:r w:rsidR="00EC67AA">
        <w:rPr>
          <w:rFonts w:ascii="Verdana" w:hAnsi="Verdana" w:cs="Arial"/>
          <w:sz w:val="20"/>
          <w:szCs w:val="20"/>
        </w:rPr>
        <w:t>zwłoki</w:t>
      </w:r>
      <w:r w:rsidRPr="00D63246">
        <w:rPr>
          <w:rFonts w:ascii="Verdana" w:hAnsi="Verdana" w:cs="Arial"/>
          <w:sz w:val="20"/>
          <w:szCs w:val="20"/>
        </w:rPr>
        <w:t>, licząc od ustalonego  przez Zamawiającego terminu  na usunięcie wad</w:t>
      </w:r>
      <w:r w:rsidR="00FF047A">
        <w:rPr>
          <w:rFonts w:ascii="Verdana" w:hAnsi="Verdana" w:cs="Arial"/>
          <w:sz w:val="20"/>
          <w:szCs w:val="20"/>
        </w:rPr>
        <w:t>,</w:t>
      </w:r>
    </w:p>
    <w:p w14:paraId="72150333" w14:textId="6E17E9DD" w:rsidR="00EC67AA" w:rsidRDefault="00203EA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lastRenderedPageBreak/>
        <w:t xml:space="preserve">c) za odstąpienie od umowy z przyczyn leżących po stronie Wykonawcy w wysokości 20 % wartości wynagrodzenia brutto określonego w § 11 ust. 1 umowy. </w:t>
      </w:r>
    </w:p>
    <w:p w14:paraId="4E723DA1" w14:textId="2673AB70" w:rsidR="00C77B82" w:rsidRDefault="00EC67AA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7</w:t>
      </w:r>
      <w:r w:rsidR="00203EAD" w:rsidRPr="00D63246">
        <w:rPr>
          <w:rFonts w:ascii="Verdana" w:hAnsi="Verdana" w:cs="Arial"/>
          <w:sz w:val="20"/>
          <w:szCs w:val="20"/>
        </w:rPr>
        <w:t>. Wykonawcy będzie przysługiwała kara umowna za odstąpienia od umowy z przyczyn leżących po stronie Zamawiającego, w wysokości 20 % wartości wy</w:t>
      </w:r>
      <w:r w:rsidR="00204941" w:rsidRPr="00D63246">
        <w:rPr>
          <w:rFonts w:ascii="Verdana" w:hAnsi="Verdana" w:cs="Arial"/>
          <w:sz w:val="20"/>
          <w:szCs w:val="20"/>
        </w:rPr>
        <w:t xml:space="preserve">nagrodzenia brutto określonego </w:t>
      </w:r>
      <w:r w:rsidR="00203EAD" w:rsidRPr="00D63246">
        <w:rPr>
          <w:rFonts w:ascii="Verdana" w:hAnsi="Verdana" w:cs="Arial"/>
          <w:sz w:val="20"/>
          <w:szCs w:val="20"/>
        </w:rPr>
        <w:t xml:space="preserve">w § 11 ust 1 umowy. </w:t>
      </w:r>
    </w:p>
    <w:p w14:paraId="6ECB9C1B" w14:textId="3E84ADBF" w:rsidR="00FF047A" w:rsidRDefault="00EC67AA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8.</w:t>
      </w:r>
      <w:r w:rsidR="00203EAD" w:rsidRPr="00D63246">
        <w:rPr>
          <w:rFonts w:ascii="Verdana" w:hAnsi="Verdana" w:cs="Arial"/>
          <w:sz w:val="20"/>
          <w:szCs w:val="20"/>
        </w:rPr>
        <w:t xml:space="preserve"> </w:t>
      </w:r>
      <w:r w:rsidR="00FF047A">
        <w:rPr>
          <w:rFonts w:ascii="Verdana" w:hAnsi="Verdana" w:cs="Arial"/>
          <w:sz w:val="20"/>
          <w:szCs w:val="20"/>
        </w:rPr>
        <w:t xml:space="preserve">Łączna maksymalna wysokość kar umownych wynosi 30% </w:t>
      </w:r>
      <w:r w:rsidR="00FF047A" w:rsidRPr="00D63246">
        <w:rPr>
          <w:rFonts w:ascii="Verdana" w:hAnsi="Verdana" w:cs="Arial"/>
          <w:sz w:val="20"/>
          <w:szCs w:val="20"/>
        </w:rPr>
        <w:t>wartości wynagrodzenia brutto określonego w § 11 ust 1 umowy</w:t>
      </w:r>
      <w:r w:rsidR="00FF047A">
        <w:rPr>
          <w:rFonts w:ascii="Verdana" w:hAnsi="Verdana" w:cs="Arial"/>
          <w:sz w:val="20"/>
          <w:szCs w:val="20"/>
        </w:rPr>
        <w:t>.</w:t>
      </w:r>
    </w:p>
    <w:p w14:paraId="4A96E9BC" w14:textId="3DCED68E" w:rsidR="00C77B82" w:rsidRDefault="00FF047A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9. </w:t>
      </w:r>
      <w:r w:rsidR="00203EAD" w:rsidRPr="00D63246">
        <w:rPr>
          <w:rFonts w:ascii="Verdana" w:hAnsi="Verdana" w:cs="Arial"/>
          <w:sz w:val="20"/>
          <w:szCs w:val="20"/>
        </w:rPr>
        <w:t xml:space="preserve">Dopuszczalne jest żądanie zapłaty odszkodowania przewyższającego zastrzeżone kary umowne, jeżeli kary nie pokryją poniesionej szkody. </w:t>
      </w:r>
    </w:p>
    <w:p w14:paraId="0AFFEA54" w14:textId="5B159C80" w:rsidR="00810723" w:rsidRDefault="00FF047A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10</w:t>
      </w:r>
      <w:r w:rsidR="00203EAD" w:rsidRPr="00D63246">
        <w:rPr>
          <w:rFonts w:ascii="Verdana" w:hAnsi="Verdana" w:cs="Arial"/>
          <w:sz w:val="20"/>
          <w:szCs w:val="20"/>
        </w:rPr>
        <w:t>. Zamawiającemu przysługuje prawo potrącenia kar umownych z należny</w:t>
      </w:r>
      <w:r w:rsidR="00EC67AA">
        <w:rPr>
          <w:rFonts w:ascii="Verdana" w:hAnsi="Verdana" w:cs="Arial"/>
          <w:sz w:val="20"/>
          <w:szCs w:val="20"/>
        </w:rPr>
        <w:t>m</w:t>
      </w:r>
      <w:r w:rsidR="00203EAD" w:rsidRPr="00D63246">
        <w:rPr>
          <w:rFonts w:ascii="Verdana" w:hAnsi="Verdana" w:cs="Arial"/>
          <w:sz w:val="20"/>
          <w:szCs w:val="20"/>
        </w:rPr>
        <w:t xml:space="preserve"> Wykonawcy </w:t>
      </w:r>
      <w:r w:rsidR="00EC67AA">
        <w:rPr>
          <w:rFonts w:ascii="Verdana" w:hAnsi="Verdana" w:cs="Arial"/>
          <w:sz w:val="20"/>
          <w:szCs w:val="20"/>
        </w:rPr>
        <w:t>wynagrodzeniem</w:t>
      </w:r>
      <w:r>
        <w:rPr>
          <w:rFonts w:ascii="Verdana" w:hAnsi="Verdana" w:cs="Arial"/>
          <w:sz w:val="20"/>
          <w:szCs w:val="20"/>
        </w:rPr>
        <w:t xml:space="preserve">. </w:t>
      </w:r>
      <w:r w:rsidR="00203EAD" w:rsidRPr="00D63246">
        <w:rPr>
          <w:rFonts w:ascii="Verdana" w:hAnsi="Verdana" w:cs="Arial"/>
          <w:sz w:val="20"/>
          <w:szCs w:val="20"/>
        </w:rPr>
        <w:t xml:space="preserve"> </w:t>
      </w:r>
    </w:p>
    <w:p w14:paraId="55BBCA74" w14:textId="46E9084C" w:rsidR="003A32DD" w:rsidRPr="00D63246" w:rsidRDefault="003C2C65" w:rsidP="00D63246">
      <w:pPr>
        <w:spacing w:before="120" w:after="120"/>
        <w:jc w:val="center"/>
        <w:rPr>
          <w:rFonts w:ascii="Verdana" w:hAnsi="Verdana" w:cs="Arial"/>
          <w:b/>
          <w:sz w:val="20"/>
          <w:szCs w:val="20"/>
        </w:rPr>
      </w:pPr>
      <w:r w:rsidRPr="00D63246">
        <w:rPr>
          <w:rFonts w:ascii="Verdana" w:hAnsi="Verdana" w:cs="Arial"/>
          <w:b/>
          <w:sz w:val="20"/>
          <w:szCs w:val="20"/>
        </w:rPr>
        <w:t xml:space="preserve">§ </w:t>
      </w:r>
      <w:r w:rsidR="00EC67AA">
        <w:rPr>
          <w:rFonts w:ascii="Verdana" w:hAnsi="Verdana" w:cs="Arial"/>
          <w:b/>
          <w:sz w:val="20"/>
          <w:szCs w:val="20"/>
        </w:rPr>
        <w:t>15</w:t>
      </w:r>
      <w:r w:rsidR="00203EAD" w:rsidRPr="00D63246">
        <w:rPr>
          <w:rFonts w:ascii="Verdana" w:hAnsi="Verdana" w:cs="Arial"/>
          <w:b/>
          <w:sz w:val="20"/>
          <w:szCs w:val="20"/>
        </w:rPr>
        <w:t xml:space="preserve"> </w:t>
      </w:r>
      <w:r w:rsidR="00204941" w:rsidRPr="00D63246">
        <w:rPr>
          <w:rFonts w:ascii="Verdana" w:hAnsi="Verdana" w:cs="Arial"/>
          <w:b/>
          <w:sz w:val="20"/>
          <w:szCs w:val="20"/>
        </w:rPr>
        <w:br/>
      </w:r>
      <w:r w:rsidR="00203EAD" w:rsidRPr="00D63246">
        <w:rPr>
          <w:rFonts w:ascii="Verdana" w:hAnsi="Verdana" w:cs="Arial"/>
          <w:b/>
          <w:sz w:val="20"/>
          <w:szCs w:val="20"/>
        </w:rPr>
        <w:t>Odstąpienie od umowy i jej wypowiedzenie</w:t>
      </w:r>
    </w:p>
    <w:p w14:paraId="3E3CEBF8" w14:textId="77777777" w:rsidR="00C77B82" w:rsidRDefault="00203EA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 1. Zamawiający lub Wykonawca może odstąpić od umowy w trybie natychmiastowym lub wypowiedzieć umowę z siedmiodniowym terminem wypowi</w:t>
      </w:r>
      <w:r w:rsidR="00204941" w:rsidRPr="00D63246">
        <w:rPr>
          <w:rFonts w:ascii="Verdana" w:hAnsi="Verdana" w:cs="Arial"/>
          <w:sz w:val="20"/>
          <w:szCs w:val="20"/>
        </w:rPr>
        <w:t xml:space="preserve">edzenia jeżeli jedna ze Stron </w:t>
      </w:r>
      <w:r w:rsidRPr="00D63246">
        <w:rPr>
          <w:rFonts w:ascii="Verdana" w:hAnsi="Verdana" w:cs="Arial"/>
          <w:sz w:val="20"/>
          <w:szCs w:val="20"/>
        </w:rPr>
        <w:t xml:space="preserve"> narusza postanowienia umowy. </w:t>
      </w:r>
    </w:p>
    <w:p w14:paraId="79F5039E" w14:textId="77777777" w:rsidR="00C77B82" w:rsidRDefault="00203EA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2. Zamawiający może odstąpić od umowy w trybie natychmiasto</w:t>
      </w:r>
      <w:r w:rsidR="00204941" w:rsidRPr="00D63246">
        <w:rPr>
          <w:rFonts w:ascii="Verdana" w:hAnsi="Verdana" w:cs="Arial"/>
          <w:sz w:val="20"/>
          <w:szCs w:val="20"/>
        </w:rPr>
        <w:t xml:space="preserve">wym lub wypowiedzieć umowę </w:t>
      </w:r>
      <w:r w:rsidRPr="00D63246">
        <w:rPr>
          <w:rFonts w:ascii="Verdana" w:hAnsi="Verdana" w:cs="Arial"/>
          <w:sz w:val="20"/>
          <w:szCs w:val="20"/>
        </w:rPr>
        <w:t xml:space="preserve"> z siedmiodniowym terminem wypowiedzenia jeżeli: </w:t>
      </w:r>
    </w:p>
    <w:p w14:paraId="1079ECF5" w14:textId="74F03136" w:rsidR="00C77B82" w:rsidRDefault="00203EA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>a) Zostanie otwarta likwidacja Wykonawcy</w:t>
      </w:r>
      <w:r w:rsidR="00FF047A">
        <w:rPr>
          <w:rFonts w:ascii="Verdana" w:hAnsi="Verdana" w:cs="Arial"/>
          <w:sz w:val="20"/>
          <w:szCs w:val="20"/>
        </w:rPr>
        <w:t>,</w:t>
      </w:r>
      <w:r w:rsidRPr="00D63246">
        <w:rPr>
          <w:rFonts w:ascii="Verdana" w:hAnsi="Verdana" w:cs="Arial"/>
          <w:sz w:val="20"/>
          <w:szCs w:val="20"/>
        </w:rPr>
        <w:t xml:space="preserve"> </w:t>
      </w:r>
    </w:p>
    <w:p w14:paraId="503502AA" w14:textId="33A9E5F5" w:rsidR="00C77B82" w:rsidRDefault="00203EAD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b) Wykonawca wykonuje przedmiot umowy wadliwie oraz nie reaguje na polecenia Zamawiającego dotyczące poprawek i zmian sposobu wykonania  w wyznaczonym przez Zamawiającego terminie. </w:t>
      </w:r>
    </w:p>
    <w:p w14:paraId="4A9D2F4B" w14:textId="17E7B568" w:rsidR="009013D6" w:rsidRPr="00D63246" w:rsidRDefault="00203EAD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 w:rsidRPr="00D63246">
        <w:rPr>
          <w:rFonts w:ascii="Verdana" w:hAnsi="Verdana" w:cs="Arial"/>
          <w:sz w:val="20"/>
          <w:szCs w:val="20"/>
        </w:rPr>
        <w:t xml:space="preserve">3. W przypadku odstąpienia lub wypowiedzenia umowy Strony zachowują prawo </w:t>
      </w:r>
      <w:r w:rsidR="00EC67AA">
        <w:rPr>
          <w:rFonts w:ascii="Verdana" w:hAnsi="Verdana" w:cs="Arial"/>
          <w:sz w:val="20"/>
          <w:szCs w:val="20"/>
        </w:rPr>
        <w:t>do</w:t>
      </w:r>
      <w:r w:rsidR="0067071F">
        <w:rPr>
          <w:rFonts w:ascii="Verdana" w:hAnsi="Verdana" w:cs="Arial"/>
          <w:sz w:val="20"/>
          <w:szCs w:val="20"/>
        </w:rPr>
        <w:t>c</w:t>
      </w:r>
      <w:r w:rsidR="00EC67AA">
        <w:rPr>
          <w:rFonts w:ascii="Verdana" w:hAnsi="Verdana" w:cs="Arial"/>
          <w:sz w:val="20"/>
          <w:szCs w:val="20"/>
        </w:rPr>
        <w:t>hodzenia</w:t>
      </w:r>
      <w:r w:rsidR="0067071F">
        <w:rPr>
          <w:rFonts w:ascii="Verdana" w:hAnsi="Verdana" w:cs="Arial"/>
          <w:sz w:val="20"/>
          <w:szCs w:val="20"/>
        </w:rPr>
        <w:t xml:space="preserve"> </w:t>
      </w:r>
      <w:r w:rsidRPr="00D63246">
        <w:rPr>
          <w:rFonts w:ascii="Verdana" w:hAnsi="Verdana" w:cs="Arial"/>
          <w:sz w:val="20"/>
          <w:szCs w:val="20"/>
        </w:rPr>
        <w:t>kar umownych.</w:t>
      </w:r>
    </w:p>
    <w:p w14:paraId="13D8E7FA" w14:textId="2F27229C" w:rsidR="009013D6" w:rsidRPr="00D63246" w:rsidRDefault="003C2C65" w:rsidP="00D63246">
      <w:pPr>
        <w:spacing w:before="120" w:after="120"/>
        <w:jc w:val="center"/>
        <w:rPr>
          <w:rFonts w:ascii="Verdana" w:hAnsi="Verdana" w:cs="Arial"/>
          <w:b/>
          <w:sz w:val="20"/>
          <w:szCs w:val="20"/>
        </w:rPr>
      </w:pPr>
      <w:r w:rsidRPr="00D63246">
        <w:rPr>
          <w:rFonts w:ascii="Verdana" w:hAnsi="Verdana" w:cs="Arial"/>
          <w:b/>
          <w:sz w:val="20"/>
          <w:szCs w:val="20"/>
        </w:rPr>
        <w:t xml:space="preserve">§ </w:t>
      </w:r>
      <w:r w:rsidR="00EC67AA">
        <w:rPr>
          <w:rFonts w:ascii="Verdana" w:hAnsi="Verdana" w:cs="Arial"/>
          <w:b/>
          <w:sz w:val="20"/>
          <w:szCs w:val="20"/>
        </w:rPr>
        <w:t>16</w:t>
      </w:r>
    </w:p>
    <w:p w14:paraId="0134A177" w14:textId="6CD8F6FA" w:rsidR="009013D6" w:rsidRPr="00D63246" w:rsidRDefault="00203EAD" w:rsidP="00D63246">
      <w:pPr>
        <w:spacing w:before="120" w:after="120"/>
        <w:jc w:val="center"/>
        <w:rPr>
          <w:rFonts w:ascii="Verdana" w:hAnsi="Verdana" w:cs="Arial"/>
          <w:b/>
          <w:sz w:val="20"/>
          <w:szCs w:val="20"/>
        </w:rPr>
      </w:pPr>
      <w:r w:rsidRPr="00D63246">
        <w:rPr>
          <w:rFonts w:ascii="Verdana" w:hAnsi="Verdana" w:cs="Arial"/>
          <w:b/>
          <w:sz w:val="20"/>
          <w:szCs w:val="20"/>
        </w:rPr>
        <w:t>Postanowienia ogólne</w:t>
      </w:r>
    </w:p>
    <w:p w14:paraId="7588FBE3" w14:textId="57C5A781" w:rsidR="009013D6" w:rsidRPr="00D63246" w:rsidRDefault="00EC67AA" w:rsidP="00C77B82">
      <w:pPr>
        <w:spacing w:before="120" w:after="12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1.</w:t>
      </w:r>
      <w:r w:rsidR="00203EAD" w:rsidRPr="00D63246">
        <w:rPr>
          <w:rFonts w:ascii="Verdana" w:hAnsi="Verdana" w:cs="Arial"/>
          <w:sz w:val="20"/>
          <w:szCs w:val="20"/>
        </w:rPr>
        <w:t xml:space="preserve"> W sprawach nie uregulowanych w niniejszej Umowie zastosowanie będą miały odpowiednie przepisy Kodeksu cywilnego, przepisy ustawy z 4 lutego 1994 r. o prawie autorskim i o prawach pokrewnych, ustawy z dnia 7 lipca 1994 r. — Prawo Budowlane (</w:t>
      </w:r>
      <w:r w:rsidR="00BC2F94">
        <w:rPr>
          <w:rFonts w:ascii="Verdana" w:hAnsi="Verdana" w:cs="Arial"/>
          <w:sz w:val="20"/>
          <w:szCs w:val="20"/>
        </w:rPr>
        <w:t>tekst jedn.  Dz. U. z 2025</w:t>
      </w:r>
      <w:r w:rsidR="00BC2F94" w:rsidRPr="00D63246">
        <w:rPr>
          <w:rFonts w:ascii="Verdana" w:hAnsi="Verdana" w:cs="Arial"/>
          <w:sz w:val="20"/>
          <w:szCs w:val="20"/>
        </w:rPr>
        <w:t xml:space="preserve"> r. poz. </w:t>
      </w:r>
      <w:r w:rsidR="00BC2F94">
        <w:rPr>
          <w:rFonts w:ascii="Verdana" w:hAnsi="Verdana" w:cs="Arial"/>
          <w:sz w:val="20"/>
          <w:szCs w:val="20"/>
        </w:rPr>
        <w:t xml:space="preserve">418 z </w:t>
      </w:r>
      <w:proofErr w:type="spellStart"/>
      <w:r w:rsidR="00BC2F94">
        <w:rPr>
          <w:rFonts w:ascii="Verdana" w:hAnsi="Verdana" w:cs="Arial"/>
          <w:sz w:val="20"/>
          <w:szCs w:val="20"/>
        </w:rPr>
        <w:t>późn</w:t>
      </w:r>
      <w:proofErr w:type="spellEnd"/>
      <w:r w:rsidR="00BC2F94">
        <w:rPr>
          <w:rFonts w:ascii="Verdana" w:hAnsi="Verdana" w:cs="Arial"/>
          <w:sz w:val="20"/>
          <w:szCs w:val="20"/>
        </w:rPr>
        <w:t>. zm.</w:t>
      </w:r>
      <w:r w:rsidR="009013D6" w:rsidRPr="00D63246">
        <w:rPr>
          <w:rFonts w:ascii="Verdana" w:hAnsi="Verdana" w:cs="Arial"/>
          <w:sz w:val="20"/>
          <w:szCs w:val="20"/>
        </w:rPr>
        <w:t>)</w:t>
      </w:r>
      <w:r w:rsidR="00FF047A">
        <w:rPr>
          <w:rFonts w:ascii="Verdana" w:hAnsi="Verdana" w:cs="Arial"/>
          <w:sz w:val="20"/>
          <w:szCs w:val="20"/>
        </w:rPr>
        <w:t xml:space="preserve"> oraz inne obowiązujące przepisy prawa</w:t>
      </w:r>
      <w:r w:rsidR="009013D6" w:rsidRPr="00D63246">
        <w:rPr>
          <w:rFonts w:ascii="Verdana" w:hAnsi="Verdana" w:cs="Arial"/>
          <w:sz w:val="20"/>
          <w:szCs w:val="20"/>
        </w:rPr>
        <w:t xml:space="preserve">. </w:t>
      </w:r>
    </w:p>
    <w:p w14:paraId="76301B92" w14:textId="217F5FF0" w:rsidR="009013D6" w:rsidRPr="00D63246" w:rsidRDefault="0067071F" w:rsidP="00A544EA">
      <w:pPr>
        <w:spacing w:before="120" w:after="120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pl-PL"/>
        </w:rPr>
      </w:pPr>
      <w:r>
        <w:rPr>
          <w:rFonts w:ascii="Verdana" w:eastAsia="Times New Roman" w:hAnsi="Verdana" w:cs="Times New Roman"/>
          <w:color w:val="000000"/>
          <w:sz w:val="20"/>
          <w:szCs w:val="20"/>
          <w:lang w:eastAsia="pl-PL"/>
        </w:rPr>
        <w:t xml:space="preserve">2. </w:t>
      </w:r>
      <w:r w:rsidR="009013D6" w:rsidRPr="00D63246">
        <w:rPr>
          <w:rFonts w:ascii="Verdana" w:eastAsia="Times New Roman" w:hAnsi="Verdana" w:cs="Times New Roman"/>
          <w:color w:val="000000"/>
          <w:sz w:val="20"/>
          <w:szCs w:val="20"/>
          <w:lang w:eastAsia="pl-PL"/>
        </w:rPr>
        <w:t xml:space="preserve">Wszelkie spory, które mogą powstać w związku z realizacją niniejszej umowy, strony poddają pod rozstrzygnięcie sądu powszechnego właściwego miejscowo i rzeczowo dla siedziby Zamawiającego. </w:t>
      </w:r>
    </w:p>
    <w:p w14:paraId="5009E731" w14:textId="3DB2C2FC" w:rsidR="009013D6" w:rsidRPr="00A544EA" w:rsidRDefault="00EC67AA" w:rsidP="00EC67AA">
      <w:pPr>
        <w:spacing w:before="120" w:after="120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3.</w:t>
      </w:r>
      <w:r w:rsidR="00203EAD" w:rsidRPr="00A544EA">
        <w:rPr>
          <w:rFonts w:ascii="Verdana" w:hAnsi="Verdana" w:cs="Arial"/>
          <w:sz w:val="20"/>
          <w:szCs w:val="20"/>
        </w:rPr>
        <w:t xml:space="preserve">Wszelkie zmiany treści niniejszej Umowy wymagają formy pisemnej pod rygorem nieważności  i są możliwe na zasadach i w przypadkach wymienionych w specyfikacji warunków zamówienia lub w ogłoszeniu o zamówieniu. </w:t>
      </w:r>
    </w:p>
    <w:p w14:paraId="501F36CA" w14:textId="2DA44DBA" w:rsidR="00C962B5" w:rsidRPr="00D63246" w:rsidRDefault="00EC67AA" w:rsidP="00D63246">
      <w:pPr>
        <w:spacing w:before="120" w:after="120"/>
        <w:rPr>
          <w:rFonts w:ascii="Verdana" w:eastAsia="Times New Roman" w:hAnsi="Verdana" w:cs="Arial"/>
          <w:sz w:val="20"/>
          <w:szCs w:val="20"/>
          <w:lang w:eastAsia="pl-PL"/>
        </w:rPr>
      </w:pPr>
      <w:r>
        <w:rPr>
          <w:rFonts w:ascii="Verdana" w:eastAsia="Times New Roman" w:hAnsi="Verdana" w:cs="Arial"/>
          <w:sz w:val="20"/>
          <w:szCs w:val="20"/>
          <w:lang w:eastAsia="pl-PL"/>
        </w:rPr>
        <w:t>4.</w:t>
      </w:r>
      <w:r w:rsidR="00203EAD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Informacja o zawarciu niniejszej umowy zostanie wpisana do centralnego rejestru umów Starostwa Powiatowego w </w:t>
      </w:r>
      <w:r w:rsidR="009013D6" w:rsidRPr="00D63246">
        <w:rPr>
          <w:rFonts w:ascii="Verdana" w:eastAsia="Times New Roman" w:hAnsi="Verdana" w:cs="Arial"/>
          <w:sz w:val="20"/>
          <w:szCs w:val="20"/>
          <w:lang w:eastAsia="pl-PL"/>
        </w:rPr>
        <w:t>Wieliczce publikowanego w miejscu do tego przeznaczonym</w:t>
      </w:r>
      <w:r w:rsidR="00203EAD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. </w:t>
      </w:r>
    </w:p>
    <w:p w14:paraId="5CE4CB0B" w14:textId="1D4E5300" w:rsidR="00FF047A" w:rsidRPr="00A544EA" w:rsidRDefault="00EC67AA" w:rsidP="00A544EA">
      <w:pPr>
        <w:spacing w:before="120" w:after="120"/>
        <w:rPr>
          <w:rFonts w:ascii="Verdana" w:eastAsia="Times New Roman" w:hAnsi="Verdana" w:cs="Times New Roman"/>
          <w:b/>
          <w:color w:val="000000"/>
          <w:sz w:val="20"/>
          <w:szCs w:val="20"/>
          <w:lang w:eastAsia="pl-PL"/>
        </w:rPr>
      </w:pPr>
      <w:r>
        <w:rPr>
          <w:rFonts w:ascii="Verdana" w:eastAsia="Times New Roman" w:hAnsi="Verdana" w:cs="Arial"/>
          <w:sz w:val="20"/>
          <w:szCs w:val="20"/>
          <w:lang w:eastAsia="pl-PL"/>
        </w:rPr>
        <w:t>5.</w:t>
      </w:r>
      <w:r w:rsidR="00203EAD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Umowa została sporządzona w </w:t>
      </w:r>
      <w:r w:rsidR="009013D6" w:rsidRPr="00D63246">
        <w:rPr>
          <w:rFonts w:ascii="Verdana" w:eastAsia="Times New Roman" w:hAnsi="Verdana" w:cs="Arial"/>
          <w:sz w:val="20"/>
          <w:szCs w:val="20"/>
          <w:lang w:eastAsia="pl-PL"/>
        </w:rPr>
        <w:t>trzech</w:t>
      </w:r>
      <w:r w:rsidR="00203EAD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jednobrzmiących egzemplarzach, jeden dla Wykonawcy i </w:t>
      </w:r>
      <w:r w:rsidR="009013D6" w:rsidRPr="00D63246">
        <w:rPr>
          <w:rFonts w:ascii="Verdana" w:eastAsia="Times New Roman" w:hAnsi="Verdana" w:cs="Arial"/>
          <w:sz w:val="20"/>
          <w:szCs w:val="20"/>
          <w:lang w:eastAsia="pl-PL"/>
        </w:rPr>
        <w:t>dwa</w:t>
      </w:r>
      <w:r w:rsidR="00203EAD" w:rsidRPr="00D63246">
        <w:rPr>
          <w:rFonts w:ascii="Verdana" w:eastAsia="Times New Roman" w:hAnsi="Verdana" w:cs="Arial"/>
          <w:sz w:val="20"/>
          <w:szCs w:val="20"/>
          <w:lang w:eastAsia="pl-PL"/>
        </w:rPr>
        <w:t xml:space="preserve"> dla Zamawiającego. </w:t>
      </w:r>
    </w:p>
    <w:p w14:paraId="398C02F6" w14:textId="77777777" w:rsidR="0058584F" w:rsidRPr="00D63246" w:rsidRDefault="0058584F" w:rsidP="00D63246">
      <w:pPr>
        <w:spacing w:after="240"/>
        <w:jc w:val="center"/>
        <w:rPr>
          <w:rFonts w:ascii="Verdana" w:eastAsia="Times New Roman" w:hAnsi="Verdana" w:cs="Times New Roman"/>
          <w:b/>
          <w:color w:val="000000"/>
          <w:sz w:val="20"/>
          <w:szCs w:val="20"/>
          <w:lang w:val="x-none" w:eastAsia="pl-PL"/>
        </w:rPr>
      </w:pPr>
      <w:r w:rsidRPr="00D63246">
        <w:rPr>
          <w:rFonts w:ascii="Verdana" w:eastAsia="Times New Roman" w:hAnsi="Verdana" w:cs="Times New Roman"/>
          <w:b/>
          <w:color w:val="000000"/>
          <w:sz w:val="20"/>
          <w:szCs w:val="20"/>
          <w:lang w:val="x-none" w:eastAsia="pl-PL"/>
        </w:rPr>
        <w:t>Zamawiający :</w:t>
      </w:r>
      <w:r w:rsidRPr="00D63246">
        <w:rPr>
          <w:rFonts w:ascii="Verdana" w:eastAsia="Times New Roman" w:hAnsi="Verdana" w:cs="Times New Roman"/>
          <w:b/>
          <w:color w:val="000000"/>
          <w:sz w:val="20"/>
          <w:szCs w:val="20"/>
          <w:lang w:val="x-none" w:eastAsia="pl-PL"/>
        </w:rPr>
        <w:tab/>
      </w:r>
      <w:r w:rsidRPr="00D63246">
        <w:rPr>
          <w:rFonts w:ascii="Verdana" w:eastAsia="Times New Roman" w:hAnsi="Verdana" w:cs="Times New Roman"/>
          <w:b/>
          <w:color w:val="000000"/>
          <w:sz w:val="20"/>
          <w:szCs w:val="20"/>
          <w:lang w:val="x-none" w:eastAsia="pl-PL"/>
        </w:rPr>
        <w:tab/>
      </w:r>
      <w:r w:rsidRPr="00D63246">
        <w:rPr>
          <w:rFonts w:ascii="Verdana" w:eastAsia="Times New Roman" w:hAnsi="Verdana" w:cs="Times New Roman"/>
          <w:b/>
          <w:color w:val="000000"/>
          <w:sz w:val="20"/>
          <w:szCs w:val="20"/>
          <w:lang w:val="x-none" w:eastAsia="pl-PL"/>
        </w:rPr>
        <w:tab/>
      </w:r>
      <w:r w:rsidRPr="00D63246">
        <w:rPr>
          <w:rFonts w:ascii="Verdana" w:eastAsia="Times New Roman" w:hAnsi="Verdana" w:cs="Times New Roman"/>
          <w:b/>
          <w:color w:val="000000"/>
          <w:sz w:val="20"/>
          <w:szCs w:val="20"/>
          <w:lang w:val="x-none" w:eastAsia="pl-PL"/>
        </w:rPr>
        <w:tab/>
      </w:r>
      <w:r w:rsidRPr="00D63246">
        <w:rPr>
          <w:rFonts w:ascii="Verdana" w:eastAsia="Times New Roman" w:hAnsi="Verdana" w:cs="Times New Roman"/>
          <w:b/>
          <w:color w:val="000000"/>
          <w:sz w:val="20"/>
          <w:szCs w:val="20"/>
          <w:lang w:val="x-none" w:eastAsia="pl-PL"/>
        </w:rPr>
        <w:tab/>
      </w:r>
      <w:r w:rsidRPr="00D63246">
        <w:rPr>
          <w:rFonts w:ascii="Verdana" w:eastAsia="Times New Roman" w:hAnsi="Verdana" w:cs="Times New Roman"/>
          <w:b/>
          <w:color w:val="000000"/>
          <w:sz w:val="20"/>
          <w:szCs w:val="20"/>
          <w:lang w:val="x-none" w:eastAsia="pl-PL"/>
        </w:rPr>
        <w:tab/>
        <w:t>Wykonawca :</w:t>
      </w:r>
    </w:p>
    <w:p w14:paraId="4B5A6E6F" w14:textId="77777777" w:rsidR="0058584F" w:rsidRPr="00D63246" w:rsidRDefault="0058584F" w:rsidP="00D63246">
      <w:pPr>
        <w:rPr>
          <w:rFonts w:ascii="Verdana" w:eastAsia="Times New Roman" w:hAnsi="Verdana" w:cs="Times New Roman"/>
          <w:sz w:val="20"/>
          <w:szCs w:val="20"/>
          <w:lang w:eastAsia="pl-PL"/>
        </w:rPr>
      </w:pPr>
    </w:p>
    <w:p w14:paraId="674B74B5" w14:textId="77777777" w:rsidR="0058584F" w:rsidRPr="00D63246" w:rsidRDefault="0058584F" w:rsidP="00D63246">
      <w:pPr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</w:p>
    <w:p w14:paraId="4ABAAAFB" w14:textId="77777777" w:rsidR="0067071F" w:rsidRDefault="0067071F" w:rsidP="00D63246">
      <w:pPr>
        <w:jc w:val="both"/>
        <w:rPr>
          <w:rFonts w:ascii="Verdana" w:eastAsia="Times New Roman" w:hAnsi="Verdana" w:cs="Times New Roman"/>
          <w:sz w:val="20"/>
          <w:szCs w:val="20"/>
          <w:u w:val="single"/>
          <w:lang w:eastAsia="pl-PL"/>
        </w:rPr>
      </w:pPr>
    </w:p>
    <w:p w14:paraId="54C94288" w14:textId="77777777" w:rsidR="0058584F" w:rsidRPr="00D63246" w:rsidRDefault="0058584F" w:rsidP="00D63246">
      <w:pPr>
        <w:jc w:val="both"/>
        <w:rPr>
          <w:rFonts w:ascii="Verdana" w:eastAsia="Times New Roman" w:hAnsi="Verdana" w:cs="Times New Roman"/>
          <w:sz w:val="20"/>
          <w:szCs w:val="20"/>
          <w:u w:val="single"/>
          <w:lang w:eastAsia="pl-PL"/>
        </w:rPr>
      </w:pPr>
      <w:r w:rsidRPr="00D63246">
        <w:rPr>
          <w:rFonts w:ascii="Verdana" w:eastAsia="Times New Roman" w:hAnsi="Verdana" w:cs="Times New Roman"/>
          <w:sz w:val="20"/>
          <w:szCs w:val="20"/>
          <w:u w:val="single"/>
          <w:lang w:eastAsia="pl-PL"/>
        </w:rPr>
        <w:t>Załączniki:</w:t>
      </w:r>
    </w:p>
    <w:p w14:paraId="6B133D17" w14:textId="3EA73CE1" w:rsidR="00EC16BA" w:rsidRPr="00D63246" w:rsidRDefault="003C2C65" w:rsidP="00D63246">
      <w:pPr>
        <w:numPr>
          <w:ilvl w:val="0"/>
          <w:numId w:val="56"/>
        </w:numPr>
        <w:spacing w:after="0"/>
        <w:contextualSpacing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D63246">
        <w:rPr>
          <w:rFonts w:ascii="Verdana" w:eastAsia="Times New Roman" w:hAnsi="Verdana" w:cs="Times New Roman"/>
          <w:sz w:val="20"/>
          <w:szCs w:val="20"/>
          <w:lang w:eastAsia="pl-PL"/>
        </w:rPr>
        <w:t>Oferta Wykonawcy</w:t>
      </w:r>
    </w:p>
    <w:p w14:paraId="12E8FCD9" w14:textId="77777777" w:rsidR="003C2C65" w:rsidRPr="00D63246" w:rsidRDefault="00D2478D" w:rsidP="00D63246">
      <w:pPr>
        <w:numPr>
          <w:ilvl w:val="0"/>
          <w:numId w:val="56"/>
        </w:numPr>
        <w:spacing w:after="0"/>
        <w:contextualSpacing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D63246">
        <w:rPr>
          <w:rFonts w:ascii="Verdana" w:eastAsia="Times New Roman" w:hAnsi="Verdana" w:cs="Times New Roman"/>
          <w:sz w:val="20"/>
          <w:szCs w:val="20"/>
          <w:lang w:eastAsia="pl-PL"/>
        </w:rPr>
        <w:t>SWZ</w:t>
      </w:r>
      <w:r w:rsidR="00DA04DA" w:rsidRPr="00D63246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</w:t>
      </w:r>
    </w:p>
    <w:p w14:paraId="15888FB6" w14:textId="249FEC26" w:rsidR="00D2478D" w:rsidRPr="00D63246" w:rsidRDefault="003C2C65" w:rsidP="00D63246">
      <w:pPr>
        <w:numPr>
          <w:ilvl w:val="0"/>
          <w:numId w:val="56"/>
        </w:numPr>
        <w:spacing w:after="0"/>
        <w:contextualSpacing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D63246">
        <w:rPr>
          <w:rFonts w:ascii="Verdana" w:eastAsia="Times New Roman" w:hAnsi="Verdana" w:cs="Arial"/>
          <w:sz w:val="20"/>
          <w:szCs w:val="20"/>
          <w:lang w:eastAsia="pl-PL"/>
        </w:rPr>
        <w:t>Opis przedmiotu zamówienia - zakres dokumentacji projektowej</w:t>
      </w:r>
    </w:p>
    <w:p w14:paraId="7B780388" w14:textId="7AFD2049" w:rsidR="00B31E79" w:rsidRPr="00203EAD" w:rsidRDefault="00B31E79">
      <w:pPr>
        <w:rPr>
          <w:rFonts w:ascii="Verdana" w:eastAsia="Times New Roman" w:hAnsi="Verdana" w:cs="Times New Roman"/>
          <w:b/>
          <w:lang w:eastAsia="pl-PL"/>
        </w:rPr>
      </w:pPr>
    </w:p>
    <w:sectPr w:rsidR="00B31E79" w:rsidRPr="00203EAD" w:rsidSect="00203EAD">
      <w:footerReference w:type="default" r:id="rId13"/>
      <w:pgSz w:w="11906" w:h="16838" w:code="9"/>
      <w:pgMar w:top="966" w:right="1361" w:bottom="1361" w:left="1361" w:header="426" w:footer="425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C1741F9" w15:done="0"/>
  <w15:commentEx w15:paraId="05361876" w15:done="0"/>
  <w15:commentEx w15:paraId="110D59A7" w15:done="0"/>
  <w15:commentEx w15:paraId="3E3F2F89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62B0EC4" w16cex:dateUtc="2026-02-21T16:49:00Z"/>
  <w16cex:commentExtensible w16cex:durableId="538EBB21" w16cex:dateUtc="2026-02-21T16:51:00Z"/>
  <w16cex:commentExtensible w16cex:durableId="7D1F3A4B" w16cex:dateUtc="2026-02-21T17:37:00Z"/>
  <w16cex:commentExtensible w16cex:durableId="6865F509" w16cex:dateUtc="2026-02-21T17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C1741F9" w16cid:durableId="662B0EC4"/>
  <w16cid:commentId w16cid:paraId="05361876" w16cid:durableId="538EBB21"/>
  <w16cid:commentId w16cid:paraId="110D59A7" w16cid:durableId="7D1F3A4B"/>
  <w16cid:commentId w16cid:paraId="3E3F2F89" w16cid:durableId="6865F50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436BD1" w14:textId="77777777" w:rsidR="0036260F" w:rsidRDefault="0036260F">
      <w:pPr>
        <w:spacing w:after="0" w:line="240" w:lineRule="auto"/>
      </w:pPr>
      <w:r>
        <w:separator/>
      </w:r>
    </w:p>
  </w:endnote>
  <w:endnote w:type="continuationSeparator" w:id="0">
    <w:p w14:paraId="5F3D1CA2" w14:textId="77777777" w:rsidR="0036260F" w:rsidRDefault="00362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F">
    <w:altName w:val="Times New Roman"/>
    <w:charset w:val="00"/>
    <w:family w:val="auto"/>
    <w:pitch w:val="variable"/>
  </w:font>
  <w:font w:name="DejaVu Sans">
    <w:charset w:val="EE"/>
    <w:family w:val="swiss"/>
    <w:pitch w:val="variable"/>
    <w:sig w:usb0="E7002EFF" w:usb1="D200FDFF" w:usb2="0A24602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84230332"/>
      <w:docPartObj>
        <w:docPartGallery w:val="Page Numbers (Bottom of Page)"/>
        <w:docPartUnique/>
      </w:docPartObj>
    </w:sdtPr>
    <w:sdtEndPr/>
    <w:sdtContent>
      <w:p w14:paraId="311F47C1" w14:textId="4F0B8D02" w:rsidR="00B126A5" w:rsidRDefault="00B126A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6B21" w:rsidRPr="00FD6B21">
          <w:rPr>
            <w:noProof/>
            <w:lang w:val="pl-PL"/>
          </w:rPr>
          <w:t>14</w:t>
        </w:r>
        <w:r>
          <w:fldChar w:fldCharType="end"/>
        </w:r>
      </w:p>
    </w:sdtContent>
  </w:sdt>
  <w:p w14:paraId="11633EA3" w14:textId="4A7BFFF5" w:rsidR="00B126A5" w:rsidRDefault="00B126A5">
    <w:pPr>
      <w:pStyle w:val="Stopka"/>
      <w:ind w:right="360"/>
      <w:rPr>
        <w:rFonts w:ascii="Verdana" w:hAnsi="Verdana" w:cs="Verdana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077C2E" w14:textId="77777777" w:rsidR="0036260F" w:rsidRDefault="0036260F">
      <w:pPr>
        <w:spacing w:after="0" w:line="240" w:lineRule="auto"/>
      </w:pPr>
      <w:r>
        <w:separator/>
      </w:r>
    </w:p>
  </w:footnote>
  <w:footnote w:type="continuationSeparator" w:id="0">
    <w:p w14:paraId="6902487A" w14:textId="77777777" w:rsidR="0036260F" w:rsidRDefault="003626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Num1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120" w:hanging="180"/>
      </w:pPr>
    </w:lvl>
  </w:abstractNum>
  <w:abstractNum w:abstractNumId="1">
    <w:nsid w:val="00000003"/>
    <w:multiLevelType w:val="multilevel"/>
    <w:tmpl w:val="00000003"/>
    <w:name w:val="WWNum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>
    <w:nsid w:val="00000008"/>
    <w:multiLevelType w:val="multilevel"/>
    <w:tmpl w:val="1D605732"/>
    <w:name w:val="WW8Num7"/>
    <w:lvl w:ilvl="0">
      <w:start w:val="1"/>
      <w:numFmt w:val="decimal"/>
      <w:lvlText w:val="%1."/>
      <w:lvlJc w:val="right"/>
      <w:pPr>
        <w:tabs>
          <w:tab w:val="num" w:pos="142"/>
        </w:tabs>
        <w:ind w:left="502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222"/>
        </w:tabs>
        <w:ind w:left="1222" w:hanging="360"/>
      </w:pPr>
    </w:lvl>
    <w:lvl w:ilvl="2">
      <w:start w:val="1"/>
      <w:numFmt w:val="decimal"/>
      <w:lvlText w:val="%3."/>
      <w:lvlJc w:val="left"/>
      <w:pPr>
        <w:tabs>
          <w:tab w:val="num" w:pos="1582"/>
        </w:tabs>
        <w:ind w:left="1582" w:hanging="360"/>
      </w:pPr>
    </w:lvl>
    <w:lvl w:ilvl="3">
      <w:start w:val="1"/>
      <w:numFmt w:val="decimal"/>
      <w:lvlText w:val="%4."/>
      <w:lvlJc w:val="left"/>
      <w:pPr>
        <w:tabs>
          <w:tab w:val="num" w:pos="1942"/>
        </w:tabs>
        <w:ind w:left="1942" w:hanging="360"/>
      </w:pPr>
    </w:lvl>
    <w:lvl w:ilvl="4">
      <w:start w:val="1"/>
      <w:numFmt w:val="decimal"/>
      <w:lvlText w:val="%5."/>
      <w:lvlJc w:val="left"/>
      <w:pPr>
        <w:tabs>
          <w:tab w:val="num" w:pos="2302"/>
        </w:tabs>
        <w:ind w:left="2302" w:hanging="360"/>
      </w:pPr>
    </w:lvl>
    <w:lvl w:ilvl="5">
      <w:start w:val="1"/>
      <w:numFmt w:val="decimal"/>
      <w:lvlText w:val="%6."/>
      <w:lvlJc w:val="left"/>
      <w:pPr>
        <w:tabs>
          <w:tab w:val="num" w:pos="2662"/>
        </w:tabs>
        <w:ind w:left="2662" w:hanging="360"/>
      </w:pPr>
    </w:lvl>
    <w:lvl w:ilvl="6">
      <w:start w:val="1"/>
      <w:numFmt w:val="decimal"/>
      <w:lvlText w:val="%7."/>
      <w:lvlJc w:val="left"/>
      <w:pPr>
        <w:tabs>
          <w:tab w:val="num" w:pos="3022"/>
        </w:tabs>
        <w:ind w:left="3022" w:hanging="360"/>
      </w:pPr>
    </w:lvl>
    <w:lvl w:ilvl="7">
      <w:start w:val="1"/>
      <w:numFmt w:val="decimal"/>
      <w:lvlText w:val="%8."/>
      <w:lvlJc w:val="left"/>
      <w:pPr>
        <w:tabs>
          <w:tab w:val="num" w:pos="3382"/>
        </w:tabs>
        <w:ind w:left="3382" w:hanging="360"/>
      </w:pPr>
    </w:lvl>
    <w:lvl w:ilvl="8">
      <w:start w:val="1"/>
      <w:numFmt w:val="decimal"/>
      <w:lvlText w:val="%9."/>
      <w:lvlJc w:val="left"/>
      <w:pPr>
        <w:tabs>
          <w:tab w:val="num" w:pos="3742"/>
        </w:tabs>
        <w:ind w:left="3742" w:hanging="360"/>
      </w:pPr>
    </w:lvl>
  </w:abstractNum>
  <w:abstractNum w:abstractNumId="3">
    <w:nsid w:val="00000010"/>
    <w:multiLevelType w:val="multilevel"/>
    <w:tmpl w:val="00000010"/>
    <w:name w:val="WW8Num15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cs="SimSun"/>
        <w:b w:val="0"/>
      </w:rPr>
    </w:lvl>
    <w:lvl w:ilvl="1">
      <w:start w:val="1"/>
      <w:numFmt w:val="decimal"/>
      <w:lvlText w:val="%2)"/>
      <w:lvlJc w:val="left"/>
      <w:pPr>
        <w:tabs>
          <w:tab w:val="num" w:pos="823"/>
        </w:tabs>
        <w:ind w:left="823" w:hanging="397"/>
      </w:pPr>
      <w:rPr>
        <w:b w:val="0"/>
        <w:i w:val="0"/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Wingdings"/>
        <w:b w:val="0"/>
        <w:i w:val="0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SimSu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SimSu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SimSu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SimSu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SimSu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SimSun"/>
      </w:rPr>
    </w:lvl>
  </w:abstractNum>
  <w:abstractNum w:abstractNumId="4">
    <w:nsid w:val="00000014"/>
    <w:multiLevelType w:val="multilevel"/>
    <w:tmpl w:val="ACACF5A4"/>
    <w:name w:val="WW8Num19"/>
    <w:lvl w:ilvl="0">
      <w:start w:val="1"/>
      <w:numFmt w:val="decimal"/>
      <w:lvlText w:val="%1."/>
      <w:lvlJc w:val="center"/>
      <w:pPr>
        <w:tabs>
          <w:tab w:val="num" w:pos="360"/>
        </w:tabs>
        <w:ind w:left="0" w:firstLine="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0" w:firstLine="0"/>
      </w:pPr>
    </w:lvl>
  </w:abstractNum>
  <w:abstractNum w:abstractNumId="5">
    <w:nsid w:val="00000019"/>
    <w:multiLevelType w:val="multilevel"/>
    <w:tmpl w:val="36D26204"/>
    <w:name w:val="WW8Num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00000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080" w:hanging="720"/>
      </w:pPr>
      <w:rPr>
        <w:rFonts w:cs="Calibri"/>
        <w:b w:val="0"/>
        <w:i w:val="0"/>
        <w:color w:val="00000A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cs="SimSu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440" w:hanging="1080"/>
      </w:pPr>
      <w:rPr>
        <w:rFonts w:cs="SimSu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440"/>
      </w:pPr>
      <w:rPr>
        <w:rFonts w:cs="SimSu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440"/>
      </w:pPr>
      <w:rPr>
        <w:rFonts w:cs="SimSu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160" w:hanging="1800"/>
      </w:pPr>
      <w:rPr>
        <w:rFonts w:cs="SimSu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520" w:hanging="2160"/>
      </w:pPr>
      <w:rPr>
        <w:rFonts w:cs="SimSu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160"/>
      </w:pPr>
      <w:rPr>
        <w:rFonts w:cs="SimSun"/>
      </w:rPr>
    </w:lvl>
  </w:abstractNum>
  <w:abstractNum w:abstractNumId="6">
    <w:nsid w:val="0000002E"/>
    <w:multiLevelType w:val="multilevel"/>
    <w:tmpl w:val="BCC8DB24"/>
    <w:name w:val="WW8Num45"/>
    <w:lvl w:ilvl="0">
      <w:start w:val="1"/>
      <w:numFmt w:val="decimal"/>
      <w:lvlText w:val="%1."/>
      <w:lvlJc w:val="left"/>
      <w:pPr>
        <w:tabs>
          <w:tab w:val="num" w:pos="284"/>
        </w:tabs>
        <w:ind w:left="357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0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2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4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6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8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40" w:hanging="180"/>
      </w:pPr>
      <w:rPr>
        <w:rFonts w:hint="default"/>
      </w:rPr>
    </w:lvl>
  </w:abstractNum>
  <w:abstractNum w:abstractNumId="7">
    <w:nsid w:val="01930F21"/>
    <w:multiLevelType w:val="hybridMultilevel"/>
    <w:tmpl w:val="646851E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01C92A55"/>
    <w:multiLevelType w:val="hybridMultilevel"/>
    <w:tmpl w:val="C504AFD0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029C537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037674B0"/>
    <w:multiLevelType w:val="singleLevel"/>
    <w:tmpl w:val="99480B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050C4224"/>
    <w:multiLevelType w:val="hybridMultilevel"/>
    <w:tmpl w:val="A53A4E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5831BC0"/>
    <w:multiLevelType w:val="hybridMultilevel"/>
    <w:tmpl w:val="7B8E917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0840407B"/>
    <w:multiLevelType w:val="hybridMultilevel"/>
    <w:tmpl w:val="1EB6889A"/>
    <w:lvl w:ilvl="0" w:tplc="F53A7AD0">
      <w:start w:val="1"/>
      <w:numFmt w:val="decimal"/>
      <w:lvlText w:val="%1)"/>
      <w:lvlJc w:val="left"/>
      <w:pPr>
        <w:ind w:left="1069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0A3370B8"/>
    <w:multiLevelType w:val="singleLevel"/>
    <w:tmpl w:val="17C8D3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0FE14DC3"/>
    <w:multiLevelType w:val="hybridMultilevel"/>
    <w:tmpl w:val="0C1C13A2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>
    <w:nsid w:val="10315AFE"/>
    <w:multiLevelType w:val="hybridMultilevel"/>
    <w:tmpl w:val="11ECF5EA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10BD4A01"/>
    <w:multiLevelType w:val="hybridMultilevel"/>
    <w:tmpl w:val="A26C933C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134D170C"/>
    <w:multiLevelType w:val="hybridMultilevel"/>
    <w:tmpl w:val="DE5CEF8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13CD6012"/>
    <w:multiLevelType w:val="hybridMultilevel"/>
    <w:tmpl w:val="42983992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14095DBC"/>
    <w:multiLevelType w:val="hybridMultilevel"/>
    <w:tmpl w:val="6F64D5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14664203"/>
    <w:multiLevelType w:val="hybridMultilevel"/>
    <w:tmpl w:val="04BE298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15690068"/>
    <w:multiLevelType w:val="hybridMultilevel"/>
    <w:tmpl w:val="05C8145E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>
    <w:nsid w:val="164B7664"/>
    <w:multiLevelType w:val="multilevel"/>
    <w:tmpl w:val="220C71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4">
    <w:nsid w:val="16BD12CB"/>
    <w:multiLevelType w:val="singleLevel"/>
    <w:tmpl w:val="37E4A1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17402E5F"/>
    <w:multiLevelType w:val="hybridMultilevel"/>
    <w:tmpl w:val="0F5A4D50"/>
    <w:lvl w:ilvl="0" w:tplc="7BA2818C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1B4B31F6"/>
    <w:multiLevelType w:val="hybridMultilevel"/>
    <w:tmpl w:val="DA384E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1CD136A3"/>
    <w:multiLevelType w:val="singleLevel"/>
    <w:tmpl w:val="78A848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1CF0693F"/>
    <w:multiLevelType w:val="hybridMultilevel"/>
    <w:tmpl w:val="AD680AF0"/>
    <w:name w:val="WW8Num732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1DD415D8"/>
    <w:multiLevelType w:val="singleLevel"/>
    <w:tmpl w:val="04150011"/>
    <w:lvl w:ilvl="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</w:abstractNum>
  <w:abstractNum w:abstractNumId="30">
    <w:nsid w:val="1E34752F"/>
    <w:multiLevelType w:val="hybridMultilevel"/>
    <w:tmpl w:val="AF9EDF2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1F181B9A"/>
    <w:multiLevelType w:val="hybridMultilevel"/>
    <w:tmpl w:val="A2ECC8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BC6E473E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204536E7"/>
    <w:multiLevelType w:val="hybridMultilevel"/>
    <w:tmpl w:val="FD12324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22926750"/>
    <w:multiLevelType w:val="singleLevel"/>
    <w:tmpl w:val="499C46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233F58AD"/>
    <w:multiLevelType w:val="hybridMultilevel"/>
    <w:tmpl w:val="76EA9012"/>
    <w:lvl w:ilvl="0" w:tplc="99480BE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23BF1F61"/>
    <w:multiLevelType w:val="hybridMultilevel"/>
    <w:tmpl w:val="86ACDD54"/>
    <w:lvl w:ilvl="0" w:tplc="8C88A166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240870EE"/>
    <w:multiLevelType w:val="multilevel"/>
    <w:tmpl w:val="35381FFA"/>
    <w:styleLink w:val="Styl12"/>
    <w:lvl w:ilvl="0">
      <w:start w:val="15"/>
      <w:numFmt w:val="decimal"/>
      <w:lvlText w:val="%1."/>
      <w:lvlJc w:val="left"/>
      <w:pPr>
        <w:ind w:left="645" w:hanging="64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850" w:hanging="64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313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43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6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40" w:hanging="1800"/>
      </w:pPr>
      <w:rPr>
        <w:rFonts w:hint="default"/>
      </w:rPr>
    </w:lvl>
  </w:abstractNum>
  <w:abstractNum w:abstractNumId="37">
    <w:nsid w:val="25283A4D"/>
    <w:multiLevelType w:val="multilevel"/>
    <w:tmpl w:val="66CC377A"/>
    <w:lvl w:ilvl="0">
      <w:start w:val="1"/>
      <w:numFmt w:val="decimal"/>
      <w:lvlText w:val="%1."/>
      <w:lvlJc w:val="left"/>
      <w:pPr>
        <w:ind w:left="360" w:hanging="360"/>
      </w:pPr>
      <w:rPr>
        <w:rFonts w:ascii="Verdana" w:eastAsia="Times New Roman" w:hAnsi="Verdana" w:cs="Arial" w:hint="default"/>
        <w:b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8">
    <w:nsid w:val="25AF6235"/>
    <w:multiLevelType w:val="hybridMultilevel"/>
    <w:tmpl w:val="4F025460"/>
    <w:lvl w:ilvl="0" w:tplc="7D92B04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26096870"/>
    <w:multiLevelType w:val="hybridMultilevel"/>
    <w:tmpl w:val="C426814A"/>
    <w:lvl w:ilvl="0" w:tplc="3D14BC9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>
    <w:nsid w:val="2670476E"/>
    <w:multiLevelType w:val="hybridMultilevel"/>
    <w:tmpl w:val="5FD6F864"/>
    <w:lvl w:ilvl="0" w:tplc="C5062DF4">
      <w:start w:val="1"/>
      <w:numFmt w:val="lowerLetter"/>
      <w:lvlText w:val="%1)"/>
      <w:lvlJc w:val="left"/>
      <w:pPr>
        <w:ind w:left="786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29F979A7"/>
    <w:multiLevelType w:val="hybridMultilevel"/>
    <w:tmpl w:val="C6D6B518"/>
    <w:lvl w:ilvl="0" w:tplc="04150011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2B6870C2"/>
    <w:multiLevelType w:val="hybridMultilevel"/>
    <w:tmpl w:val="456A602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2C7B1F02"/>
    <w:multiLevelType w:val="hybridMultilevel"/>
    <w:tmpl w:val="ABDC8EBE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4">
    <w:nsid w:val="2C8E0077"/>
    <w:multiLevelType w:val="hybridMultilevel"/>
    <w:tmpl w:val="194CEF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2CE63DE6"/>
    <w:multiLevelType w:val="hybridMultilevel"/>
    <w:tmpl w:val="95F2F7E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>
    <w:nsid w:val="2DC05150"/>
    <w:multiLevelType w:val="hybridMultilevel"/>
    <w:tmpl w:val="1D80098C"/>
    <w:lvl w:ilvl="0" w:tplc="72E2C834">
      <w:start w:val="8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2DDE6BFD"/>
    <w:multiLevelType w:val="hybridMultilevel"/>
    <w:tmpl w:val="E834BC5C"/>
    <w:name w:val="WW8Num1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31FA7063"/>
    <w:multiLevelType w:val="hybridMultilevel"/>
    <w:tmpl w:val="62361644"/>
    <w:lvl w:ilvl="0" w:tplc="30524A4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>
    <w:nsid w:val="32580A7D"/>
    <w:multiLevelType w:val="multilevel"/>
    <w:tmpl w:val="610207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0">
    <w:nsid w:val="32FB09E9"/>
    <w:multiLevelType w:val="hybridMultilevel"/>
    <w:tmpl w:val="C2AE0596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1">
    <w:nsid w:val="35A11037"/>
    <w:multiLevelType w:val="multilevel"/>
    <w:tmpl w:val="72EC6A04"/>
    <w:styleLink w:val="WWNum5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>
    <w:nsid w:val="368256BD"/>
    <w:multiLevelType w:val="hybridMultilevel"/>
    <w:tmpl w:val="8526874C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3">
    <w:nsid w:val="39FD64CD"/>
    <w:multiLevelType w:val="hybridMultilevel"/>
    <w:tmpl w:val="3BDCCCBC"/>
    <w:lvl w:ilvl="0" w:tplc="04150017">
      <w:start w:val="1"/>
      <w:numFmt w:val="lowerLetter"/>
      <w:lvlText w:val="%1)"/>
      <w:lvlJc w:val="left"/>
      <w:pPr>
        <w:ind w:left="1353" w:hanging="360"/>
      </w:p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54">
    <w:nsid w:val="3A650546"/>
    <w:multiLevelType w:val="hybridMultilevel"/>
    <w:tmpl w:val="0C1C13A2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5">
    <w:nsid w:val="3AAE65FF"/>
    <w:multiLevelType w:val="hybridMultilevel"/>
    <w:tmpl w:val="F7B43D68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6">
    <w:nsid w:val="3CA122CE"/>
    <w:multiLevelType w:val="hybridMultilevel"/>
    <w:tmpl w:val="2870D9EE"/>
    <w:lvl w:ilvl="0" w:tplc="8B501C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3D6F1B8B"/>
    <w:multiLevelType w:val="hybridMultilevel"/>
    <w:tmpl w:val="01406860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8">
    <w:nsid w:val="3E6F75D4"/>
    <w:multiLevelType w:val="hybridMultilevel"/>
    <w:tmpl w:val="21B220DC"/>
    <w:lvl w:ilvl="0" w:tplc="5344D204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9">
    <w:nsid w:val="3E784F94"/>
    <w:multiLevelType w:val="hybridMultilevel"/>
    <w:tmpl w:val="6DA8289E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0">
    <w:nsid w:val="4145350E"/>
    <w:multiLevelType w:val="hybridMultilevel"/>
    <w:tmpl w:val="2910B9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419A6588"/>
    <w:multiLevelType w:val="hybridMultilevel"/>
    <w:tmpl w:val="37762196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2">
    <w:nsid w:val="4270733A"/>
    <w:multiLevelType w:val="hybridMultilevel"/>
    <w:tmpl w:val="0CB279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>
    <w:nsid w:val="43EB3FD9"/>
    <w:multiLevelType w:val="hybridMultilevel"/>
    <w:tmpl w:val="EF3EC76A"/>
    <w:lvl w:ilvl="0" w:tplc="CBC6176C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4">
    <w:nsid w:val="454936B1"/>
    <w:multiLevelType w:val="hybridMultilevel"/>
    <w:tmpl w:val="B1C8E6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5">
    <w:nsid w:val="45D0770E"/>
    <w:multiLevelType w:val="hybridMultilevel"/>
    <w:tmpl w:val="C2DCF4F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6">
    <w:nsid w:val="46DD536E"/>
    <w:multiLevelType w:val="hybridMultilevel"/>
    <w:tmpl w:val="DEF4FA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473750F5"/>
    <w:multiLevelType w:val="hybridMultilevel"/>
    <w:tmpl w:val="08AAE66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>
    <w:nsid w:val="4DB848B6"/>
    <w:multiLevelType w:val="hybridMultilevel"/>
    <w:tmpl w:val="D5BC3B1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4DFD2605"/>
    <w:multiLevelType w:val="hybridMultilevel"/>
    <w:tmpl w:val="9CF01270"/>
    <w:lvl w:ilvl="0" w:tplc="ED4AF3A0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0">
    <w:nsid w:val="51142DEA"/>
    <w:multiLevelType w:val="hybridMultilevel"/>
    <w:tmpl w:val="C8865F5C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1">
    <w:nsid w:val="533151A3"/>
    <w:multiLevelType w:val="hybridMultilevel"/>
    <w:tmpl w:val="613CBB2E"/>
    <w:lvl w:ilvl="0" w:tplc="04150011">
      <w:start w:val="1"/>
      <w:numFmt w:val="decimal"/>
      <w:lvlText w:val="%1)"/>
      <w:lvlJc w:val="left"/>
      <w:pPr>
        <w:ind w:left="1353" w:hanging="360"/>
      </w:p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72">
    <w:nsid w:val="549E6F49"/>
    <w:multiLevelType w:val="multilevel"/>
    <w:tmpl w:val="2C620C9A"/>
    <w:styleLink w:val="WWNum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color w:val="00000A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73">
    <w:nsid w:val="5AB93920"/>
    <w:multiLevelType w:val="multilevel"/>
    <w:tmpl w:val="5EAA27C0"/>
    <w:styleLink w:val="WWNum7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74">
    <w:nsid w:val="5DE43DC5"/>
    <w:multiLevelType w:val="hybridMultilevel"/>
    <w:tmpl w:val="D6F40C38"/>
    <w:lvl w:ilvl="0" w:tplc="3B50FE8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5">
    <w:nsid w:val="5E163FFE"/>
    <w:multiLevelType w:val="hybridMultilevel"/>
    <w:tmpl w:val="B84A91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>
    <w:nsid w:val="5EC163E5"/>
    <w:multiLevelType w:val="hybridMultilevel"/>
    <w:tmpl w:val="550C25BE"/>
    <w:lvl w:ilvl="0" w:tplc="0415000F">
      <w:start w:val="1"/>
      <w:numFmt w:val="decimal"/>
      <w:lvlText w:val="%1.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77">
    <w:nsid w:val="5F237CA8"/>
    <w:multiLevelType w:val="multilevel"/>
    <w:tmpl w:val="0804E230"/>
    <w:styleLink w:val="WW8Num43"/>
    <w:lvl w:ilvl="0">
      <w:start w:val="1"/>
      <w:numFmt w:val="decimal"/>
      <w:lvlText w:val="%1."/>
      <w:lvlJc w:val="left"/>
      <w:rPr>
        <w:rFonts w:ascii="Calibri" w:hAnsi="Calibri" w:cs="Calibri"/>
      </w:rPr>
    </w:lvl>
    <w:lvl w:ilvl="1">
      <w:start w:val="1"/>
      <w:numFmt w:val="decimal"/>
      <w:lvlText w:val="%1.%2."/>
      <w:lvlJc w:val="left"/>
      <w:rPr>
        <w:rFonts w:ascii="Calibri" w:hAnsi="Calibri" w:cs="Calibri"/>
      </w:rPr>
    </w:lvl>
    <w:lvl w:ilvl="2">
      <w:start w:val="1"/>
      <w:numFmt w:val="decimal"/>
      <w:lvlText w:val="%1.%2.%3."/>
      <w:lvlJc w:val="left"/>
      <w:rPr>
        <w:rFonts w:ascii="Calibri" w:hAnsi="Calibri" w:cs="Calibri"/>
      </w:rPr>
    </w:lvl>
    <w:lvl w:ilvl="3">
      <w:start w:val="1"/>
      <w:numFmt w:val="decimal"/>
      <w:lvlText w:val="%1.%2.%3.%4."/>
      <w:lvlJc w:val="left"/>
      <w:rPr>
        <w:rFonts w:ascii="Calibri" w:hAnsi="Calibri" w:cs="Calibri"/>
      </w:rPr>
    </w:lvl>
    <w:lvl w:ilvl="4">
      <w:start w:val="1"/>
      <w:numFmt w:val="decimal"/>
      <w:lvlText w:val="%1.%2.%3.%4.%5."/>
      <w:lvlJc w:val="left"/>
      <w:rPr>
        <w:rFonts w:ascii="Calibri" w:hAnsi="Calibri" w:cs="Calibri"/>
      </w:rPr>
    </w:lvl>
    <w:lvl w:ilvl="5">
      <w:start w:val="1"/>
      <w:numFmt w:val="decimal"/>
      <w:lvlText w:val="%1.%2.%3.%4.%5.%6."/>
      <w:lvlJc w:val="left"/>
      <w:rPr>
        <w:rFonts w:ascii="Calibri" w:hAnsi="Calibri" w:cs="Calibri"/>
      </w:rPr>
    </w:lvl>
    <w:lvl w:ilvl="6">
      <w:start w:val="1"/>
      <w:numFmt w:val="decimal"/>
      <w:lvlText w:val="%1.%2.%3.%4.%5.%6.%7."/>
      <w:lvlJc w:val="left"/>
      <w:rPr>
        <w:rFonts w:ascii="Calibri" w:hAnsi="Calibri" w:cs="Calibri"/>
      </w:rPr>
    </w:lvl>
    <w:lvl w:ilvl="7">
      <w:start w:val="1"/>
      <w:numFmt w:val="decimal"/>
      <w:lvlText w:val="%1.%2.%3.%4.%5.%6.%7.%8."/>
      <w:lvlJc w:val="left"/>
      <w:rPr>
        <w:rFonts w:ascii="Calibri" w:hAnsi="Calibri" w:cs="Calibri"/>
      </w:rPr>
    </w:lvl>
    <w:lvl w:ilvl="8">
      <w:start w:val="1"/>
      <w:numFmt w:val="decimal"/>
      <w:lvlText w:val="%1.%2.%3.%4.%5.%6.%7.%8.%9."/>
      <w:lvlJc w:val="left"/>
      <w:rPr>
        <w:rFonts w:ascii="Calibri" w:hAnsi="Calibri" w:cs="Calibri"/>
      </w:rPr>
    </w:lvl>
  </w:abstractNum>
  <w:abstractNum w:abstractNumId="78">
    <w:nsid w:val="605C0259"/>
    <w:multiLevelType w:val="hybridMultilevel"/>
    <w:tmpl w:val="D4486FBC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9">
    <w:nsid w:val="61901224"/>
    <w:multiLevelType w:val="hybridMultilevel"/>
    <w:tmpl w:val="0CB279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0">
    <w:nsid w:val="62995071"/>
    <w:multiLevelType w:val="hybridMultilevel"/>
    <w:tmpl w:val="0B7CDABE"/>
    <w:lvl w:ilvl="0" w:tplc="0415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81">
    <w:nsid w:val="62DD0C91"/>
    <w:multiLevelType w:val="hybridMultilevel"/>
    <w:tmpl w:val="5DBEDA9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2">
    <w:nsid w:val="63B1485F"/>
    <w:multiLevelType w:val="hybridMultilevel"/>
    <w:tmpl w:val="A26C933C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3">
    <w:nsid w:val="63BC79C7"/>
    <w:multiLevelType w:val="hybridMultilevel"/>
    <w:tmpl w:val="352A19F6"/>
    <w:lvl w:ilvl="0" w:tplc="2DB4D45E">
      <w:start w:val="1"/>
      <w:numFmt w:val="decimal"/>
      <w:lvlText w:val="%1."/>
      <w:lvlJc w:val="left"/>
      <w:pPr>
        <w:ind w:left="360" w:hanging="360"/>
      </w:pPr>
      <w:rPr>
        <w:strike w:val="0"/>
        <w:color w:val="auto"/>
      </w:rPr>
    </w:lvl>
    <w:lvl w:ilvl="1" w:tplc="04150011">
      <w:start w:val="1"/>
      <w:numFmt w:val="decimal"/>
      <w:lvlText w:val="%2)"/>
      <w:lvlJc w:val="left"/>
      <w:pPr>
        <w:ind w:left="786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>
    <w:nsid w:val="644B64B0"/>
    <w:multiLevelType w:val="hybridMultilevel"/>
    <w:tmpl w:val="1DF4940E"/>
    <w:lvl w:ilvl="0" w:tplc="0415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 w:tplc="BF0247CC">
      <w:start w:val="3"/>
      <w:numFmt w:val="decimal"/>
      <w:lvlText w:val="%2."/>
      <w:lvlJc w:val="left"/>
      <w:pPr>
        <w:tabs>
          <w:tab w:val="num" w:pos="1364"/>
        </w:tabs>
        <w:ind w:left="136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85">
    <w:nsid w:val="64A846A9"/>
    <w:multiLevelType w:val="hybridMultilevel"/>
    <w:tmpl w:val="3B6630A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6">
    <w:nsid w:val="650A0ABF"/>
    <w:multiLevelType w:val="multilevel"/>
    <w:tmpl w:val="421EFC50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isLgl/>
      <w:lvlText w:val="%1.%2"/>
      <w:lvlJc w:val="left"/>
      <w:pPr>
        <w:ind w:left="750" w:hanging="390"/>
      </w:pPr>
    </w:lvl>
    <w:lvl w:ilvl="2">
      <w:start w:val="1"/>
      <w:numFmt w:val="decimal"/>
      <w:isLgl/>
      <w:lvlText w:val="%1.%2.%3"/>
      <w:lvlJc w:val="left"/>
      <w:pPr>
        <w:ind w:left="1440" w:hanging="720"/>
      </w:pPr>
    </w:lvl>
    <w:lvl w:ilvl="3">
      <w:start w:val="1"/>
      <w:numFmt w:val="decimal"/>
      <w:isLgl/>
      <w:lvlText w:val="%1.%2.%3.%4"/>
      <w:lvlJc w:val="left"/>
      <w:pPr>
        <w:ind w:left="1800" w:hanging="720"/>
      </w:pPr>
    </w:lvl>
    <w:lvl w:ilvl="4">
      <w:start w:val="1"/>
      <w:numFmt w:val="decimal"/>
      <w:isLgl/>
      <w:lvlText w:val="%1.%2.%3.%4.%5"/>
      <w:lvlJc w:val="left"/>
      <w:pPr>
        <w:ind w:left="2520" w:hanging="1080"/>
      </w:pPr>
    </w:lvl>
    <w:lvl w:ilvl="5">
      <w:start w:val="1"/>
      <w:numFmt w:val="decimal"/>
      <w:isLgl/>
      <w:lvlText w:val="%1.%2.%3.%4.%5.%6"/>
      <w:lvlJc w:val="left"/>
      <w:pPr>
        <w:ind w:left="2880" w:hanging="1080"/>
      </w:pPr>
    </w:lvl>
    <w:lvl w:ilvl="6">
      <w:start w:val="1"/>
      <w:numFmt w:val="decimal"/>
      <w:isLgl/>
      <w:lvlText w:val="%1.%2.%3.%4.%5.%6.%7"/>
      <w:lvlJc w:val="left"/>
      <w:pPr>
        <w:ind w:left="3600" w:hanging="1440"/>
      </w:p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</w:lvl>
  </w:abstractNum>
  <w:abstractNum w:abstractNumId="87">
    <w:nsid w:val="6800086D"/>
    <w:multiLevelType w:val="hybridMultilevel"/>
    <w:tmpl w:val="F7B43D6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>
    <w:nsid w:val="68B6662C"/>
    <w:multiLevelType w:val="hybridMultilevel"/>
    <w:tmpl w:val="DEF4FA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>
    <w:nsid w:val="699951AB"/>
    <w:multiLevelType w:val="hybridMultilevel"/>
    <w:tmpl w:val="C75818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>
    <w:nsid w:val="69B17044"/>
    <w:multiLevelType w:val="hybridMultilevel"/>
    <w:tmpl w:val="41AA773E"/>
    <w:name w:val="WW8Num110"/>
    <w:lvl w:ilvl="0" w:tplc="EC18F422">
      <w:start w:val="1"/>
      <w:numFmt w:val="decimal"/>
      <w:lvlText w:val="%1."/>
      <w:lvlJc w:val="left"/>
      <w:pPr>
        <w:ind w:left="357" w:hanging="357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91">
    <w:nsid w:val="6A0D3E5D"/>
    <w:multiLevelType w:val="hybridMultilevel"/>
    <w:tmpl w:val="733094CA"/>
    <w:name w:val="WW8Num14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>
    <w:nsid w:val="6AAE58DF"/>
    <w:multiLevelType w:val="hybridMultilevel"/>
    <w:tmpl w:val="5D364ED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>
    <w:nsid w:val="6CC87AF4"/>
    <w:multiLevelType w:val="singleLevel"/>
    <w:tmpl w:val="417A55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Verdana" w:hAnsi="Verdana" w:cs="Arial" w:hint="default"/>
        <w:color w:val="auto"/>
      </w:rPr>
    </w:lvl>
  </w:abstractNum>
  <w:abstractNum w:abstractNumId="94">
    <w:nsid w:val="6D8D10A2"/>
    <w:multiLevelType w:val="hybridMultilevel"/>
    <w:tmpl w:val="7E226E44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5">
    <w:nsid w:val="70605594"/>
    <w:multiLevelType w:val="multilevel"/>
    <w:tmpl w:val="FF2E3F22"/>
    <w:lvl w:ilvl="0">
      <w:start w:val="2"/>
      <w:numFmt w:val="decimal"/>
      <w:lvlText w:val="%1."/>
      <w:lvlJc w:val="left"/>
      <w:pPr>
        <w:tabs>
          <w:tab w:val="num" w:pos="680"/>
        </w:tabs>
        <w:ind w:left="68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040"/>
        </w:tabs>
        <w:ind w:left="10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20"/>
        </w:tabs>
        <w:ind w:left="212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480"/>
        </w:tabs>
        <w:ind w:left="24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40"/>
        </w:tabs>
        <w:ind w:left="28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00"/>
        </w:tabs>
        <w:ind w:left="320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560"/>
        </w:tabs>
        <w:ind w:left="3560" w:hanging="360"/>
      </w:pPr>
      <w:rPr>
        <w:rFonts w:hint="default"/>
      </w:rPr>
    </w:lvl>
  </w:abstractNum>
  <w:abstractNum w:abstractNumId="96">
    <w:nsid w:val="72876C8E"/>
    <w:multiLevelType w:val="hybridMultilevel"/>
    <w:tmpl w:val="247628C8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7">
    <w:nsid w:val="73A26071"/>
    <w:multiLevelType w:val="hybridMultilevel"/>
    <w:tmpl w:val="136A252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>
    <w:nsid w:val="73C8200D"/>
    <w:multiLevelType w:val="hybridMultilevel"/>
    <w:tmpl w:val="1E4A466C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</w:lvl>
    <w:lvl w:ilvl="1" w:tplc="BF0247CC">
      <w:start w:val="3"/>
      <w:numFmt w:val="decimal"/>
      <w:lvlText w:val="%2."/>
      <w:lvlJc w:val="left"/>
      <w:pPr>
        <w:tabs>
          <w:tab w:val="num" w:pos="1790"/>
        </w:tabs>
        <w:ind w:left="179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</w:lvl>
  </w:abstractNum>
  <w:abstractNum w:abstractNumId="99">
    <w:nsid w:val="74E11F2A"/>
    <w:multiLevelType w:val="hybridMultilevel"/>
    <w:tmpl w:val="A2D6721A"/>
    <w:lvl w:ilvl="0" w:tplc="BA18C42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>
    <w:nsid w:val="75701867"/>
    <w:multiLevelType w:val="hybridMultilevel"/>
    <w:tmpl w:val="B082E3F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>
    <w:nsid w:val="762E1ECC"/>
    <w:multiLevelType w:val="hybridMultilevel"/>
    <w:tmpl w:val="DEF4FA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>
    <w:nsid w:val="79D950AD"/>
    <w:multiLevelType w:val="hybridMultilevel"/>
    <w:tmpl w:val="B678CA44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3">
    <w:nsid w:val="7A77707B"/>
    <w:multiLevelType w:val="singleLevel"/>
    <w:tmpl w:val="04150011"/>
    <w:lvl w:ilvl="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</w:abstractNum>
  <w:abstractNum w:abstractNumId="104">
    <w:nsid w:val="7CD41A41"/>
    <w:multiLevelType w:val="hybridMultilevel"/>
    <w:tmpl w:val="81F4D3A4"/>
    <w:lvl w:ilvl="0" w:tplc="0415000F">
      <w:start w:val="1"/>
      <w:numFmt w:val="decimal"/>
      <w:lvlText w:val="%1."/>
      <w:lvlJc w:val="left"/>
      <w:pPr>
        <w:ind w:left="426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05">
    <w:nsid w:val="7CFA57C9"/>
    <w:multiLevelType w:val="hybridMultilevel"/>
    <w:tmpl w:val="F75635C6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6">
    <w:nsid w:val="7F33272A"/>
    <w:multiLevelType w:val="hybridMultilevel"/>
    <w:tmpl w:val="77BE141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3"/>
    <w:lvlOverride w:ilvl="0">
      <w:startOverride w:val="1"/>
    </w:lvlOverride>
  </w:num>
  <w:num w:numId="2">
    <w:abstractNumId w:val="36"/>
  </w:num>
  <w:num w:numId="3">
    <w:abstractNumId w:val="51"/>
  </w:num>
  <w:num w:numId="4">
    <w:abstractNumId w:val="72"/>
  </w:num>
  <w:num w:numId="5">
    <w:abstractNumId w:val="73"/>
  </w:num>
  <w:num w:numId="6">
    <w:abstractNumId w:val="77"/>
  </w:num>
  <w:num w:numId="7">
    <w:abstractNumId w:val="23"/>
  </w:num>
  <w:num w:numId="8">
    <w:abstractNumId w:val="49"/>
  </w:num>
  <w:num w:numId="9">
    <w:abstractNumId w:val="95"/>
  </w:num>
  <w:num w:numId="10">
    <w:abstractNumId w:val="37"/>
  </w:num>
  <w:num w:numId="11">
    <w:abstractNumId w:val="8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4"/>
  </w:num>
  <w:num w:numId="13">
    <w:abstractNumId w:val="81"/>
  </w:num>
  <w:num w:numId="14">
    <w:abstractNumId w:val="69"/>
  </w:num>
  <w:num w:numId="15">
    <w:abstractNumId w:val="44"/>
  </w:num>
  <w:num w:numId="16">
    <w:abstractNumId w:val="24"/>
  </w:num>
  <w:num w:numId="17">
    <w:abstractNumId w:val="96"/>
  </w:num>
  <w:num w:numId="18">
    <w:abstractNumId w:val="31"/>
  </w:num>
  <w:num w:numId="19">
    <w:abstractNumId w:val="20"/>
  </w:num>
  <w:num w:numId="20">
    <w:abstractNumId w:val="43"/>
  </w:num>
  <w:num w:numId="21">
    <w:abstractNumId w:val="64"/>
  </w:num>
  <w:num w:numId="22">
    <w:abstractNumId w:val="97"/>
  </w:num>
  <w:num w:numId="23">
    <w:abstractNumId w:val="60"/>
  </w:num>
  <w:num w:numId="24">
    <w:abstractNumId w:val="27"/>
  </w:num>
  <w:num w:numId="25">
    <w:abstractNumId w:val="98"/>
  </w:num>
  <w:num w:numId="26">
    <w:abstractNumId w:val="75"/>
  </w:num>
  <w:num w:numId="27">
    <w:abstractNumId w:val="34"/>
  </w:num>
  <w:num w:numId="28">
    <w:abstractNumId w:val="84"/>
  </w:num>
  <w:num w:numId="29">
    <w:abstractNumId w:val="33"/>
  </w:num>
  <w:num w:numId="30">
    <w:abstractNumId w:val="8"/>
  </w:num>
  <w:num w:numId="31">
    <w:abstractNumId w:val="70"/>
  </w:num>
  <w:num w:numId="32">
    <w:abstractNumId w:val="14"/>
  </w:num>
  <w:num w:numId="33">
    <w:abstractNumId w:val="65"/>
  </w:num>
  <w:num w:numId="34">
    <w:abstractNumId w:val="94"/>
  </w:num>
  <w:num w:numId="35">
    <w:abstractNumId w:val="42"/>
  </w:num>
  <w:num w:numId="36">
    <w:abstractNumId w:val="12"/>
  </w:num>
  <w:num w:numId="37">
    <w:abstractNumId w:val="16"/>
  </w:num>
  <w:num w:numId="38">
    <w:abstractNumId w:val="10"/>
  </w:num>
  <w:num w:numId="39">
    <w:abstractNumId w:val="103"/>
  </w:num>
  <w:num w:numId="40">
    <w:abstractNumId w:val="63"/>
  </w:num>
  <w:num w:numId="41">
    <w:abstractNumId w:val="29"/>
  </w:num>
  <w:num w:numId="42">
    <w:abstractNumId w:val="102"/>
  </w:num>
  <w:num w:numId="43">
    <w:abstractNumId w:val="22"/>
  </w:num>
  <w:num w:numId="44">
    <w:abstractNumId w:val="7"/>
  </w:num>
  <w:num w:numId="45">
    <w:abstractNumId w:val="85"/>
  </w:num>
  <w:num w:numId="46">
    <w:abstractNumId w:val="45"/>
  </w:num>
  <w:num w:numId="47">
    <w:abstractNumId w:val="48"/>
  </w:num>
  <w:num w:numId="48">
    <w:abstractNumId w:val="39"/>
  </w:num>
  <w:num w:numId="49">
    <w:abstractNumId w:val="58"/>
  </w:num>
  <w:num w:numId="50">
    <w:abstractNumId w:val="78"/>
  </w:num>
  <w:num w:numId="51">
    <w:abstractNumId w:val="80"/>
  </w:num>
  <w:num w:numId="52">
    <w:abstractNumId w:val="19"/>
  </w:num>
  <w:num w:numId="53">
    <w:abstractNumId w:val="61"/>
  </w:num>
  <w:num w:numId="54">
    <w:abstractNumId w:val="21"/>
  </w:num>
  <w:num w:numId="55">
    <w:abstractNumId w:val="50"/>
  </w:num>
  <w:num w:numId="56">
    <w:abstractNumId w:val="89"/>
  </w:num>
  <w:num w:numId="57">
    <w:abstractNumId w:val="52"/>
  </w:num>
  <w:num w:numId="58">
    <w:abstractNumId w:val="99"/>
  </w:num>
  <w:num w:numId="59">
    <w:abstractNumId w:val="82"/>
  </w:num>
  <w:num w:numId="60">
    <w:abstractNumId w:val="15"/>
  </w:num>
  <w:num w:numId="61">
    <w:abstractNumId w:val="87"/>
  </w:num>
  <w:num w:numId="62">
    <w:abstractNumId w:val="79"/>
  </w:num>
  <w:num w:numId="63">
    <w:abstractNumId w:val="17"/>
  </w:num>
  <w:num w:numId="64">
    <w:abstractNumId w:val="55"/>
  </w:num>
  <w:num w:numId="65">
    <w:abstractNumId w:val="62"/>
  </w:num>
  <w:num w:numId="66">
    <w:abstractNumId w:val="54"/>
  </w:num>
  <w:num w:numId="67">
    <w:abstractNumId w:val="105"/>
  </w:num>
  <w:num w:numId="68">
    <w:abstractNumId w:val="25"/>
  </w:num>
  <w:num w:numId="69">
    <w:abstractNumId w:val="35"/>
  </w:num>
  <w:num w:numId="70">
    <w:abstractNumId w:val="41"/>
  </w:num>
  <w:num w:numId="71">
    <w:abstractNumId w:val="13"/>
  </w:num>
  <w:num w:numId="72">
    <w:abstractNumId w:val="83"/>
  </w:num>
  <w:num w:numId="73">
    <w:abstractNumId w:val="68"/>
  </w:num>
  <w:num w:numId="74">
    <w:abstractNumId w:val="32"/>
  </w:num>
  <w:num w:numId="75">
    <w:abstractNumId w:val="57"/>
  </w:num>
  <w:num w:numId="76">
    <w:abstractNumId w:val="53"/>
  </w:num>
  <w:num w:numId="77">
    <w:abstractNumId w:val="40"/>
  </w:num>
  <w:num w:numId="78">
    <w:abstractNumId w:val="92"/>
  </w:num>
  <w:num w:numId="79">
    <w:abstractNumId w:val="30"/>
  </w:num>
  <w:num w:numId="80">
    <w:abstractNumId w:val="9"/>
  </w:num>
  <w:num w:numId="81">
    <w:abstractNumId w:val="106"/>
  </w:num>
  <w:num w:numId="82">
    <w:abstractNumId w:val="71"/>
  </w:num>
  <w:num w:numId="83">
    <w:abstractNumId w:val="59"/>
  </w:num>
  <w:num w:numId="84">
    <w:abstractNumId w:val="76"/>
  </w:num>
  <w:num w:numId="85">
    <w:abstractNumId w:val="74"/>
  </w:num>
  <w:num w:numId="86">
    <w:abstractNumId w:val="67"/>
  </w:num>
  <w:num w:numId="87">
    <w:abstractNumId w:val="66"/>
  </w:num>
  <w:num w:numId="88">
    <w:abstractNumId w:val="56"/>
  </w:num>
  <w:num w:numId="89">
    <w:abstractNumId w:val="101"/>
  </w:num>
  <w:num w:numId="90">
    <w:abstractNumId w:val="46"/>
  </w:num>
  <w:num w:numId="91">
    <w:abstractNumId w:val="38"/>
  </w:num>
  <w:num w:numId="92">
    <w:abstractNumId w:val="26"/>
  </w:num>
  <w:num w:numId="93">
    <w:abstractNumId w:val="11"/>
  </w:num>
  <w:num w:numId="94">
    <w:abstractNumId w:val="18"/>
  </w:num>
  <w:num w:numId="95">
    <w:abstractNumId w:val="100"/>
  </w:num>
  <w:num w:numId="96">
    <w:abstractNumId w:val="88"/>
  </w:num>
  <w:numIdMacAtCleanup w:val="96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KKPW Adam Klimczyk">
    <w15:presenceInfo w15:providerId="AD" w15:userId="S::adam.klimczyk@kkpw.pl::a75c97b9-30a1-4f78-972b-9a0826cf41b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584F"/>
    <w:rsid w:val="000104DC"/>
    <w:rsid w:val="00010608"/>
    <w:rsid w:val="00010744"/>
    <w:rsid w:val="00012DB1"/>
    <w:rsid w:val="00013599"/>
    <w:rsid w:val="000171A2"/>
    <w:rsid w:val="00037D4B"/>
    <w:rsid w:val="0004132B"/>
    <w:rsid w:val="0005083F"/>
    <w:rsid w:val="00052EBD"/>
    <w:rsid w:val="00060424"/>
    <w:rsid w:val="00062965"/>
    <w:rsid w:val="00081741"/>
    <w:rsid w:val="0009333E"/>
    <w:rsid w:val="000A13CC"/>
    <w:rsid w:val="000A15DE"/>
    <w:rsid w:val="000A7648"/>
    <w:rsid w:val="000B564A"/>
    <w:rsid w:val="000C4DB2"/>
    <w:rsid w:val="000D5519"/>
    <w:rsid w:val="000E28DF"/>
    <w:rsid w:val="00116798"/>
    <w:rsid w:val="00126FBF"/>
    <w:rsid w:val="00140C82"/>
    <w:rsid w:val="00147634"/>
    <w:rsid w:val="001675DD"/>
    <w:rsid w:val="001933E8"/>
    <w:rsid w:val="001A19B4"/>
    <w:rsid w:val="001B2868"/>
    <w:rsid w:val="001C5A33"/>
    <w:rsid w:val="001D1399"/>
    <w:rsid w:val="001D39C9"/>
    <w:rsid w:val="001F69EF"/>
    <w:rsid w:val="0020197A"/>
    <w:rsid w:val="00203EAD"/>
    <w:rsid w:val="00204941"/>
    <w:rsid w:val="00215D47"/>
    <w:rsid w:val="00225137"/>
    <w:rsid w:val="0022753C"/>
    <w:rsid w:val="002427DF"/>
    <w:rsid w:val="00253058"/>
    <w:rsid w:val="00262E94"/>
    <w:rsid w:val="00264A58"/>
    <w:rsid w:val="00265CA7"/>
    <w:rsid w:val="00291734"/>
    <w:rsid w:val="002A0432"/>
    <w:rsid w:val="002A07F5"/>
    <w:rsid w:val="002A27ED"/>
    <w:rsid w:val="002B21C7"/>
    <w:rsid w:val="002B7F19"/>
    <w:rsid w:val="002C48E9"/>
    <w:rsid w:val="002D4CA3"/>
    <w:rsid w:val="002D7372"/>
    <w:rsid w:val="002F0BC4"/>
    <w:rsid w:val="002F272F"/>
    <w:rsid w:val="002F2BDA"/>
    <w:rsid w:val="002F587F"/>
    <w:rsid w:val="003034F5"/>
    <w:rsid w:val="00306334"/>
    <w:rsid w:val="00311231"/>
    <w:rsid w:val="00311AA5"/>
    <w:rsid w:val="00312D66"/>
    <w:rsid w:val="003209DE"/>
    <w:rsid w:val="0033020B"/>
    <w:rsid w:val="0033313F"/>
    <w:rsid w:val="00333E1E"/>
    <w:rsid w:val="0033431E"/>
    <w:rsid w:val="00336C98"/>
    <w:rsid w:val="00347B99"/>
    <w:rsid w:val="0035008B"/>
    <w:rsid w:val="003607E9"/>
    <w:rsid w:val="0036260F"/>
    <w:rsid w:val="003762A0"/>
    <w:rsid w:val="00376E35"/>
    <w:rsid w:val="003A32DD"/>
    <w:rsid w:val="003C2C65"/>
    <w:rsid w:val="003C39CE"/>
    <w:rsid w:val="003C4412"/>
    <w:rsid w:val="003D183E"/>
    <w:rsid w:val="003D29F0"/>
    <w:rsid w:val="003D374F"/>
    <w:rsid w:val="003D3B18"/>
    <w:rsid w:val="003F3E04"/>
    <w:rsid w:val="003F5175"/>
    <w:rsid w:val="00415D41"/>
    <w:rsid w:val="00422BE3"/>
    <w:rsid w:val="00425063"/>
    <w:rsid w:val="004269BC"/>
    <w:rsid w:val="004400DF"/>
    <w:rsid w:val="00445CD0"/>
    <w:rsid w:val="00446A2C"/>
    <w:rsid w:val="00450C07"/>
    <w:rsid w:val="00461F94"/>
    <w:rsid w:val="00464F4E"/>
    <w:rsid w:val="0048598E"/>
    <w:rsid w:val="00485CAE"/>
    <w:rsid w:val="004902E8"/>
    <w:rsid w:val="0049304D"/>
    <w:rsid w:val="004C1B26"/>
    <w:rsid w:val="004C35B1"/>
    <w:rsid w:val="004D2CEE"/>
    <w:rsid w:val="004F1B49"/>
    <w:rsid w:val="00504017"/>
    <w:rsid w:val="00511737"/>
    <w:rsid w:val="00520701"/>
    <w:rsid w:val="00537121"/>
    <w:rsid w:val="00556869"/>
    <w:rsid w:val="005576E0"/>
    <w:rsid w:val="005706D8"/>
    <w:rsid w:val="00580752"/>
    <w:rsid w:val="0058584F"/>
    <w:rsid w:val="00593831"/>
    <w:rsid w:val="00597174"/>
    <w:rsid w:val="005A05C3"/>
    <w:rsid w:val="005A1498"/>
    <w:rsid w:val="005A29E9"/>
    <w:rsid w:val="005C4B1F"/>
    <w:rsid w:val="005E220D"/>
    <w:rsid w:val="005E6E61"/>
    <w:rsid w:val="005F235F"/>
    <w:rsid w:val="005F3970"/>
    <w:rsid w:val="006150A9"/>
    <w:rsid w:val="00617940"/>
    <w:rsid w:val="00634867"/>
    <w:rsid w:val="00637C19"/>
    <w:rsid w:val="00646537"/>
    <w:rsid w:val="00661122"/>
    <w:rsid w:val="00666C71"/>
    <w:rsid w:val="0067071F"/>
    <w:rsid w:val="00676B1C"/>
    <w:rsid w:val="006841C5"/>
    <w:rsid w:val="00694529"/>
    <w:rsid w:val="006B1890"/>
    <w:rsid w:val="006B334F"/>
    <w:rsid w:val="006B36DC"/>
    <w:rsid w:val="006C201D"/>
    <w:rsid w:val="006C488F"/>
    <w:rsid w:val="006C53A1"/>
    <w:rsid w:val="006D3F64"/>
    <w:rsid w:val="006E6C0C"/>
    <w:rsid w:val="00707AC5"/>
    <w:rsid w:val="007131D8"/>
    <w:rsid w:val="00714FD9"/>
    <w:rsid w:val="007162C3"/>
    <w:rsid w:val="00725A46"/>
    <w:rsid w:val="00742C5A"/>
    <w:rsid w:val="00763999"/>
    <w:rsid w:val="007657E0"/>
    <w:rsid w:val="007823DC"/>
    <w:rsid w:val="007829E1"/>
    <w:rsid w:val="00784FD4"/>
    <w:rsid w:val="00787285"/>
    <w:rsid w:val="00795444"/>
    <w:rsid w:val="007C2908"/>
    <w:rsid w:val="007C5F73"/>
    <w:rsid w:val="007D1DBB"/>
    <w:rsid w:val="007E1F0F"/>
    <w:rsid w:val="007E60A9"/>
    <w:rsid w:val="007F0F06"/>
    <w:rsid w:val="008024A7"/>
    <w:rsid w:val="00805851"/>
    <w:rsid w:val="00810723"/>
    <w:rsid w:val="00811AC5"/>
    <w:rsid w:val="0081565C"/>
    <w:rsid w:val="00817C15"/>
    <w:rsid w:val="00821E92"/>
    <w:rsid w:val="008264FE"/>
    <w:rsid w:val="00835E41"/>
    <w:rsid w:val="0084075A"/>
    <w:rsid w:val="0084125C"/>
    <w:rsid w:val="00845BAF"/>
    <w:rsid w:val="00853D15"/>
    <w:rsid w:val="0085511F"/>
    <w:rsid w:val="008670BE"/>
    <w:rsid w:val="00877A02"/>
    <w:rsid w:val="00886FFD"/>
    <w:rsid w:val="008A61F7"/>
    <w:rsid w:val="008A6CC1"/>
    <w:rsid w:val="008B38A8"/>
    <w:rsid w:val="008B3D62"/>
    <w:rsid w:val="008C70A6"/>
    <w:rsid w:val="008D1EEE"/>
    <w:rsid w:val="008D3D2D"/>
    <w:rsid w:val="008E28D0"/>
    <w:rsid w:val="008F2F27"/>
    <w:rsid w:val="009013D6"/>
    <w:rsid w:val="00905525"/>
    <w:rsid w:val="00907112"/>
    <w:rsid w:val="00932473"/>
    <w:rsid w:val="0095431B"/>
    <w:rsid w:val="00961CF3"/>
    <w:rsid w:val="00963298"/>
    <w:rsid w:val="00963E5A"/>
    <w:rsid w:val="00964F15"/>
    <w:rsid w:val="00977CAB"/>
    <w:rsid w:val="00980A3E"/>
    <w:rsid w:val="00996C94"/>
    <w:rsid w:val="009A0FDE"/>
    <w:rsid w:val="009D1E1C"/>
    <w:rsid w:val="009D401E"/>
    <w:rsid w:val="009D5090"/>
    <w:rsid w:val="009D69E4"/>
    <w:rsid w:val="009E430D"/>
    <w:rsid w:val="009E5526"/>
    <w:rsid w:val="009E62CE"/>
    <w:rsid w:val="009F1FB3"/>
    <w:rsid w:val="00A1717D"/>
    <w:rsid w:val="00A177A4"/>
    <w:rsid w:val="00A32ED6"/>
    <w:rsid w:val="00A4041D"/>
    <w:rsid w:val="00A46C1A"/>
    <w:rsid w:val="00A50DBB"/>
    <w:rsid w:val="00A544EA"/>
    <w:rsid w:val="00A54D90"/>
    <w:rsid w:val="00A564DC"/>
    <w:rsid w:val="00A77D94"/>
    <w:rsid w:val="00A931B6"/>
    <w:rsid w:val="00A93825"/>
    <w:rsid w:val="00A97B25"/>
    <w:rsid w:val="00AA689C"/>
    <w:rsid w:val="00AC12C8"/>
    <w:rsid w:val="00AD29AE"/>
    <w:rsid w:val="00AD7536"/>
    <w:rsid w:val="00AE04F3"/>
    <w:rsid w:val="00B126A5"/>
    <w:rsid w:val="00B13DEF"/>
    <w:rsid w:val="00B15D66"/>
    <w:rsid w:val="00B250D5"/>
    <w:rsid w:val="00B31DE8"/>
    <w:rsid w:val="00B31E79"/>
    <w:rsid w:val="00B37E8F"/>
    <w:rsid w:val="00B54A7D"/>
    <w:rsid w:val="00B713CD"/>
    <w:rsid w:val="00B95AFE"/>
    <w:rsid w:val="00BA316B"/>
    <w:rsid w:val="00BB5705"/>
    <w:rsid w:val="00BC09B1"/>
    <w:rsid w:val="00BC2F94"/>
    <w:rsid w:val="00BC525E"/>
    <w:rsid w:val="00BD3CE5"/>
    <w:rsid w:val="00BD69D2"/>
    <w:rsid w:val="00BF2A5F"/>
    <w:rsid w:val="00C07103"/>
    <w:rsid w:val="00C11DC7"/>
    <w:rsid w:val="00C16B09"/>
    <w:rsid w:val="00C51CD0"/>
    <w:rsid w:val="00C60005"/>
    <w:rsid w:val="00C77B82"/>
    <w:rsid w:val="00C819AC"/>
    <w:rsid w:val="00C879E3"/>
    <w:rsid w:val="00C87E66"/>
    <w:rsid w:val="00C962B5"/>
    <w:rsid w:val="00C977F7"/>
    <w:rsid w:val="00CB287E"/>
    <w:rsid w:val="00CC53B6"/>
    <w:rsid w:val="00CD0C22"/>
    <w:rsid w:val="00CD10D8"/>
    <w:rsid w:val="00CD77CE"/>
    <w:rsid w:val="00CE5437"/>
    <w:rsid w:val="00CF6483"/>
    <w:rsid w:val="00D151E3"/>
    <w:rsid w:val="00D20E78"/>
    <w:rsid w:val="00D2110A"/>
    <w:rsid w:val="00D2181E"/>
    <w:rsid w:val="00D2478D"/>
    <w:rsid w:val="00D31A4B"/>
    <w:rsid w:val="00D32F37"/>
    <w:rsid w:val="00D45193"/>
    <w:rsid w:val="00D47EBD"/>
    <w:rsid w:val="00D506C4"/>
    <w:rsid w:val="00D55443"/>
    <w:rsid w:val="00D63246"/>
    <w:rsid w:val="00D65A30"/>
    <w:rsid w:val="00D66977"/>
    <w:rsid w:val="00D76291"/>
    <w:rsid w:val="00D7703B"/>
    <w:rsid w:val="00D77612"/>
    <w:rsid w:val="00D8592E"/>
    <w:rsid w:val="00D9326F"/>
    <w:rsid w:val="00DA04DA"/>
    <w:rsid w:val="00DA79F8"/>
    <w:rsid w:val="00DC77D1"/>
    <w:rsid w:val="00DE1495"/>
    <w:rsid w:val="00DE3196"/>
    <w:rsid w:val="00DF0DA3"/>
    <w:rsid w:val="00DF7338"/>
    <w:rsid w:val="00E01FBD"/>
    <w:rsid w:val="00E03382"/>
    <w:rsid w:val="00E151AF"/>
    <w:rsid w:val="00E42735"/>
    <w:rsid w:val="00E43AEE"/>
    <w:rsid w:val="00E63DC8"/>
    <w:rsid w:val="00E71E40"/>
    <w:rsid w:val="00E830B8"/>
    <w:rsid w:val="00E8334B"/>
    <w:rsid w:val="00EA3ED9"/>
    <w:rsid w:val="00EC16BA"/>
    <w:rsid w:val="00EC534F"/>
    <w:rsid w:val="00EC67AA"/>
    <w:rsid w:val="00ED2A25"/>
    <w:rsid w:val="00ED3F8D"/>
    <w:rsid w:val="00EE12AF"/>
    <w:rsid w:val="00EE6377"/>
    <w:rsid w:val="00EF06CB"/>
    <w:rsid w:val="00EF4222"/>
    <w:rsid w:val="00F04692"/>
    <w:rsid w:val="00F13F86"/>
    <w:rsid w:val="00F16921"/>
    <w:rsid w:val="00F23C6B"/>
    <w:rsid w:val="00F269C8"/>
    <w:rsid w:val="00F319E1"/>
    <w:rsid w:val="00F363AC"/>
    <w:rsid w:val="00F37D39"/>
    <w:rsid w:val="00F45AEF"/>
    <w:rsid w:val="00F6701F"/>
    <w:rsid w:val="00F73114"/>
    <w:rsid w:val="00F8299F"/>
    <w:rsid w:val="00FB0807"/>
    <w:rsid w:val="00FB16FE"/>
    <w:rsid w:val="00FC5723"/>
    <w:rsid w:val="00FC5DA1"/>
    <w:rsid w:val="00FC6F08"/>
    <w:rsid w:val="00FD6B21"/>
    <w:rsid w:val="00FE6F3E"/>
    <w:rsid w:val="00FF047A"/>
    <w:rsid w:val="00FF31CD"/>
    <w:rsid w:val="00FF48DF"/>
    <w:rsid w:val="00FF6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4724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58584F"/>
    <w:pPr>
      <w:keepNext/>
      <w:spacing w:after="0" w:line="240" w:lineRule="auto"/>
      <w:jc w:val="center"/>
      <w:outlineLvl w:val="0"/>
    </w:pPr>
    <w:rPr>
      <w:rFonts w:ascii="Arial Narrow" w:eastAsia="Arial Unicode MS" w:hAnsi="Arial Narrow" w:cs="Times New Roman"/>
      <w:b/>
      <w:bCs/>
      <w:sz w:val="24"/>
      <w:szCs w:val="24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58584F"/>
    <w:pPr>
      <w:keepNext/>
      <w:spacing w:after="0" w:line="240" w:lineRule="auto"/>
      <w:jc w:val="center"/>
      <w:outlineLvl w:val="1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paragraph" w:styleId="Nagwek3">
    <w:name w:val="heading 3"/>
    <w:basedOn w:val="Normalny"/>
    <w:next w:val="Normalny"/>
    <w:link w:val="Nagwek3Znak"/>
    <w:qFormat/>
    <w:rsid w:val="0058584F"/>
    <w:pPr>
      <w:keepNext/>
      <w:spacing w:after="0" w:line="240" w:lineRule="auto"/>
      <w:jc w:val="center"/>
      <w:outlineLvl w:val="2"/>
    </w:pPr>
    <w:rPr>
      <w:rFonts w:ascii="Calibri" w:eastAsia="Times New Roman" w:hAnsi="Calibri" w:cs="Times New Roman"/>
      <w:b/>
      <w:bCs/>
      <w:sz w:val="24"/>
      <w:szCs w:val="24"/>
      <w:lang w:val="x-none" w:eastAsia="pl-PL"/>
    </w:rPr>
  </w:style>
  <w:style w:type="paragraph" w:styleId="Nagwek4">
    <w:name w:val="heading 4"/>
    <w:basedOn w:val="Normalny"/>
    <w:next w:val="Normalny"/>
    <w:link w:val="Nagwek4Znak"/>
    <w:qFormat/>
    <w:rsid w:val="0058584F"/>
    <w:pPr>
      <w:keepNext/>
      <w:spacing w:after="0" w:line="240" w:lineRule="auto"/>
      <w:ind w:left="720" w:hanging="720"/>
      <w:jc w:val="both"/>
      <w:outlineLvl w:val="3"/>
    </w:pPr>
    <w:rPr>
      <w:rFonts w:ascii="Calibri" w:eastAsia="Times New Roman" w:hAnsi="Calibri" w:cs="Times New Roman"/>
      <w:i/>
      <w:iCs/>
      <w:sz w:val="24"/>
      <w:szCs w:val="24"/>
      <w:lang w:val="x-none" w:eastAsia="pl-PL"/>
    </w:rPr>
  </w:style>
  <w:style w:type="paragraph" w:styleId="Nagwek5">
    <w:name w:val="heading 5"/>
    <w:basedOn w:val="Normalny"/>
    <w:next w:val="Normalny"/>
    <w:link w:val="Nagwek5Znak"/>
    <w:qFormat/>
    <w:rsid w:val="0058584F"/>
    <w:pPr>
      <w:keepNext/>
      <w:shd w:val="clear" w:color="auto" w:fill="FFFFFF"/>
      <w:suppressAutoHyphens/>
      <w:spacing w:after="0" w:line="360" w:lineRule="auto"/>
      <w:jc w:val="center"/>
      <w:outlineLvl w:val="4"/>
    </w:pPr>
    <w:rPr>
      <w:rFonts w:ascii="Arial" w:eastAsia="Arial Unicode MS" w:hAnsi="Arial" w:cs="Times New Roman"/>
      <w:b/>
      <w:bCs/>
      <w:sz w:val="20"/>
      <w:szCs w:val="20"/>
      <w:lang w:val="x-none" w:eastAsia="pl-PL"/>
    </w:rPr>
  </w:style>
  <w:style w:type="paragraph" w:styleId="Nagwek6">
    <w:name w:val="heading 6"/>
    <w:basedOn w:val="Normalny"/>
    <w:next w:val="Normalny"/>
    <w:link w:val="Nagwek6Znak"/>
    <w:qFormat/>
    <w:rsid w:val="0058584F"/>
    <w:pPr>
      <w:keepNext/>
      <w:spacing w:after="0" w:line="360" w:lineRule="auto"/>
      <w:jc w:val="center"/>
      <w:outlineLvl w:val="5"/>
    </w:pPr>
    <w:rPr>
      <w:rFonts w:ascii="Arial" w:eastAsia="Times New Roman" w:hAnsi="Arial" w:cs="Times New Roman"/>
      <w:b/>
      <w:bCs/>
      <w:sz w:val="20"/>
      <w:szCs w:val="20"/>
      <w:lang w:val="x-none" w:eastAsia="pl-PL"/>
    </w:rPr>
  </w:style>
  <w:style w:type="paragraph" w:styleId="Nagwek7">
    <w:name w:val="heading 7"/>
    <w:basedOn w:val="Normalny"/>
    <w:next w:val="Normalny"/>
    <w:link w:val="Nagwek7Znak"/>
    <w:qFormat/>
    <w:rsid w:val="0058584F"/>
    <w:pPr>
      <w:keepNext/>
      <w:spacing w:after="0" w:line="240" w:lineRule="auto"/>
      <w:jc w:val="center"/>
      <w:outlineLvl w:val="6"/>
    </w:pPr>
    <w:rPr>
      <w:rFonts w:ascii="Calibri" w:eastAsia="Times New Roman" w:hAnsi="Calibri" w:cs="Times New Roman"/>
      <w:sz w:val="24"/>
      <w:szCs w:val="24"/>
      <w:lang w:val="x-none" w:eastAsia="pl-PL"/>
    </w:rPr>
  </w:style>
  <w:style w:type="paragraph" w:styleId="Nagwek8">
    <w:name w:val="heading 8"/>
    <w:basedOn w:val="Normalny"/>
    <w:next w:val="Normalny"/>
    <w:link w:val="Nagwek8Znak"/>
    <w:qFormat/>
    <w:rsid w:val="0058584F"/>
    <w:pPr>
      <w:keepNext/>
      <w:spacing w:after="0" w:line="240" w:lineRule="auto"/>
      <w:outlineLvl w:val="7"/>
    </w:pPr>
    <w:rPr>
      <w:rFonts w:ascii="Arial Narrow" w:eastAsia="Times New Roman" w:hAnsi="Arial Narrow" w:cs="Times New Roman"/>
      <w:b/>
      <w:bCs/>
      <w:sz w:val="20"/>
      <w:szCs w:val="20"/>
      <w:lang w:val="x-none" w:eastAsia="pl-PL"/>
    </w:rPr>
  </w:style>
  <w:style w:type="paragraph" w:styleId="Nagwek9">
    <w:name w:val="heading 9"/>
    <w:basedOn w:val="Normalny"/>
    <w:next w:val="Normalny"/>
    <w:link w:val="Nagwek9Znak"/>
    <w:qFormat/>
    <w:rsid w:val="0058584F"/>
    <w:pPr>
      <w:keepNext/>
      <w:suppressAutoHyphens/>
      <w:spacing w:after="0" w:line="240" w:lineRule="auto"/>
      <w:jc w:val="both"/>
      <w:outlineLvl w:val="8"/>
    </w:pPr>
    <w:rPr>
      <w:rFonts w:ascii="Arial Narrow" w:eastAsia="Times New Roman" w:hAnsi="Arial Narrow" w:cs="Times New Roman"/>
      <w:b/>
      <w:bCs/>
      <w:color w:val="FF0000"/>
      <w:sz w:val="24"/>
      <w:szCs w:val="24"/>
      <w:lang w:val="x-none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8584F"/>
    <w:rPr>
      <w:rFonts w:ascii="Arial Narrow" w:eastAsia="Arial Unicode MS" w:hAnsi="Arial Narrow" w:cs="Times New Roman"/>
      <w:b/>
      <w:bCs/>
      <w:sz w:val="24"/>
      <w:szCs w:val="24"/>
      <w:lang w:val="x-none" w:eastAsia="x-none"/>
    </w:rPr>
  </w:style>
  <w:style w:type="character" w:customStyle="1" w:styleId="Nagwek2Znak">
    <w:name w:val="Nagłówek 2 Znak"/>
    <w:basedOn w:val="Domylnaczcionkaakapitu"/>
    <w:link w:val="Nagwek2"/>
    <w:rsid w:val="0058584F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Nagwek3Znak">
    <w:name w:val="Nagłówek 3 Znak"/>
    <w:basedOn w:val="Domylnaczcionkaakapitu"/>
    <w:link w:val="Nagwek3"/>
    <w:rsid w:val="0058584F"/>
    <w:rPr>
      <w:rFonts w:ascii="Calibri" w:eastAsia="Times New Roman" w:hAnsi="Calibri" w:cs="Times New Roman"/>
      <w:b/>
      <w:bCs/>
      <w:sz w:val="24"/>
      <w:szCs w:val="24"/>
      <w:lang w:val="x-none" w:eastAsia="pl-PL"/>
    </w:rPr>
  </w:style>
  <w:style w:type="character" w:customStyle="1" w:styleId="Nagwek4Znak">
    <w:name w:val="Nagłówek 4 Znak"/>
    <w:basedOn w:val="Domylnaczcionkaakapitu"/>
    <w:link w:val="Nagwek4"/>
    <w:rsid w:val="0058584F"/>
    <w:rPr>
      <w:rFonts w:ascii="Calibri" w:eastAsia="Times New Roman" w:hAnsi="Calibri" w:cs="Times New Roman"/>
      <w:i/>
      <w:iCs/>
      <w:sz w:val="24"/>
      <w:szCs w:val="24"/>
      <w:lang w:val="x-none" w:eastAsia="pl-PL"/>
    </w:rPr>
  </w:style>
  <w:style w:type="character" w:customStyle="1" w:styleId="Nagwek5Znak">
    <w:name w:val="Nagłówek 5 Znak"/>
    <w:basedOn w:val="Domylnaczcionkaakapitu"/>
    <w:link w:val="Nagwek5"/>
    <w:rsid w:val="0058584F"/>
    <w:rPr>
      <w:rFonts w:ascii="Arial" w:eastAsia="Arial Unicode MS" w:hAnsi="Arial" w:cs="Times New Roman"/>
      <w:b/>
      <w:bCs/>
      <w:sz w:val="20"/>
      <w:szCs w:val="20"/>
      <w:shd w:val="clear" w:color="auto" w:fill="FFFFFF"/>
      <w:lang w:val="x-none" w:eastAsia="pl-PL"/>
    </w:rPr>
  </w:style>
  <w:style w:type="character" w:customStyle="1" w:styleId="Nagwek6Znak">
    <w:name w:val="Nagłówek 6 Znak"/>
    <w:basedOn w:val="Domylnaczcionkaakapitu"/>
    <w:link w:val="Nagwek6"/>
    <w:rsid w:val="0058584F"/>
    <w:rPr>
      <w:rFonts w:ascii="Arial" w:eastAsia="Times New Roman" w:hAnsi="Arial" w:cs="Times New Roman"/>
      <w:b/>
      <w:bCs/>
      <w:sz w:val="20"/>
      <w:szCs w:val="20"/>
      <w:lang w:val="x-none" w:eastAsia="pl-PL"/>
    </w:rPr>
  </w:style>
  <w:style w:type="character" w:customStyle="1" w:styleId="Nagwek7Znak">
    <w:name w:val="Nagłówek 7 Znak"/>
    <w:basedOn w:val="Domylnaczcionkaakapitu"/>
    <w:link w:val="Nagwek7"/>
    <w:rsid w:val="0058584F"/>
    <w:rPr>
      <w:rFonts w:ascii="Calibri" w:eastAsia="Times New Roman" w:hAnsi="Calibri" w:cs="Times New Roman"/>
      <w:sz w:val="24"/>
      <w:szCs w:val="24"/>
      <w:lang w:val="x-none" w:eastAsia="pl-PL"/>
    </w:rPr>
  </w:style>
  <w:style w:type="character" w:customStyle="1" w:styleId="Nagwek8Znak">
    <w:name w:val="Nagłówek 8 Znak"/>
    <w:basedOn w:val="Domylnaczcionkaakapitu"/>
    <w:link w:val="Nagwek8"/>
    <w:rsid w:val="0058584F"/>
    <w:rPr>
      <w:rFonts w:ascii="Arial Narrow" w:eastAsia="Times New Roman" w:hAnsi="Arial Narrow" w:cs="Times New Roman"/>
      <w:b/>
      <w:bCs/>
      <w:sz w:val="20"/>
      <w:szCs w:val="20"/>
      <w:lang w:val="x-none" w:eastAsia="pl-PL"/>
    </w:rPr>
  </w:style>
  <w:style w:type="character" w:customStyle="1" w:styleId="Nagwek9Znak">
    <w:name w:val="Nagłówek 9 Znak"/>
    <w:basedOn w:val="Domylnaczcionkaakapitu"/>
    <w:link w:val="Nagwek9"/>
    <w:rsid w:val="0058584F"/>
    <w:rPr>
      <w:rFonts w:ascii="Arial Narrow" w:eastAsia="Times New Roman" w:hAnsi="Arial Narrow" w:cs="Times New Roman"/>
      <w:b/>
      <w:bCs/>
      <w:color w:val="FF0000"/>
      <w:sz w:val="24"/>
      <w:szCs w:val="24"/>
      <w:lang w:val="x-none" w:eastAsia="pl-PL"/>
    </w:rPr>
  </w:style>
  <w:style w:type="numbering" w:customStyle="1" w:styleId="Bezlisty1">
    <w:name w:val="Bez listy1"/>
    <w:next w:val="Bezlisty"/>
    <w:uiPriority w:val="99"/>
    <w:semiHidden/>
    <w:unhideWhenUsed/>
    <w:rsid w:val="0058584F"/>
  </w:style>
  <w:style w:type="numbering" w:customStyle="1" w:styleId="Bezlisty11">
    <w:name w:val="Bez listy11"/>
    <w:next w:val="Bezlisty"/>
    <w:uiPriority w:val="99"/>
    <w:semiHidden/>
    <w:unhideWhenUsed/>
    <w:rsid w:val="0058584F"/>
  </w:style>
  <w:style w:type="character" w:customStyle="1" w:styleId="Heading1Char">
    <w:name w:val="Heading 1 Char"/>
    <w:rsid w:val="0058584F"/>
    <w:rPr>
      <w:rFonts w:ascii="Arial Narrow" w:eastAsia="Arial Unicode MS" w:hAnsi="Arial Narrow" w:cs="Arial Narrow"/>
      <w:b/>
      <w:bCs/>
      <w:sz w:val="20"/>
      <w:szCs w:val="20"/>
      <w:lang w:eastAsia="pl-PL"/>
    </w:rPr>
  </w:style>
  <w:style w:type="character" w:customStyle="1" w:styleId="Heading2Char">
    <w:name w:val="Heading 2 Char"/>
    <w:rsid w:val="0058584F"/>
    <w:rPr>
      <w:rFonts w:ascii="Times New Roman" w:hAnsi="Times New Roman" w:cs="Times New Roman"/>
      <w:b/>
      <w:bCs/>
      <w:sz w:val="24"/>
      <w:szCs w:val="24"/>
      <w:lang w:eastAsia="pl-PL"/>
    </w:rPr>
  </w:style>
  <w:style w:type="character" w:customStyle="1" w:styleId="Heading3Char">
    <w:name w:val="Heading 3 Char"/>
    <w:rsid w:val="0058584F"/>
    <w:rPr>
      <w:rFonts w:ascii="Times New Roman" w:hAnsi="Times New Roman" w:cs="Times New Roman"/>
      <w:b/>
      <w:bCs/>
      <w:sz w:val="24"/>
      <w:szCs w:val="24"/>
      <w:lang w:eastAsia="pl-PL"/>
    </w:rPr>
  </w:style>
  <w:style w:type="character" w:customStyle="1" w:styleId="Heading4Char">
    <w:name w:val="Heading 4 Char"/>
    <w:rsid w:val="0058584F"/>
    <w:rPr>
      <w:rFonts w:ascii="Times New Roman" w:hAnsi="Times New Roman" w:cs="Times New Roman"/>
      <w:i/>
      <w:iCs/>
      <w:sz w:val="24"/>
      <w:szCs w:val="24"/>
      <w:lang w:eastAsia="pl-PL"/>
    </w:rPr>
  </w:style>
  <w:style w:type="character" w:customStyle="1" w:styleId="Heading5Char">
    <w:name w:val="Heading 5 Char"/>
    <w:rsid w:val="0058584F"/>
    <w:rPr>
      <w:rFonts w:ascii="Arial" w:eastAsia="Arial Unicode MS" w:hAnsi="Arial" w:cs="Arial"/>
      <w:b/>
      <w:bCs/>
      <w:sz w:val="24"/>
      <w:szCs w:val="24"/>
      <w:shd w:val="clear" w:color="auto" w:fill="FFFFFF"/>
      <w:lang w:eastAsia="pl-PL"/>
    </w:rPr>
  </w:style>
  <w:style w:type="character" w:customStyle="1" w:styleId="Heading6Char">
    <w:name w:val="Heading 6 Char"/>
    <w:rsid w:val="0058584F"/>
    <w:rPr>
      <w:rFonts w:ascii="Arial" w:hAnsi="Arial" w:cs="Arial"/>
      <w:b/>
      <w:bCs/>
      <w:sz w:val="24"/>
      <w:szCs w:val="24"/>
      <w:lang w:eastAsia="pl-PL"/>
    </w:rPr>
  </w:style>
  <w:style w:type="character" w:customStyle="1" w:styleId="Heading7Char">
    <w:name w:val="Heading 7 Char"/>
    <w:rsid w:val="0058584F"/>
    <w:rPr>
      <w:rFonts w:ascii="Times New Roman" w:hAnsi="Times New Roman" w:cs="Times New Roman"/>
      <w:sz w:val="24"/>
      <w:szCs w:val="24"/>
      <w:lang w:eastAsia="pl-PL"/>
    </w:rPr>
  </w:style>
  <w:style w:type="character" w:customStyle="1" w:styleId="Heading8Char">
    <w:name w:val="Heading 8 Char"/>
    <w:rsid w:val="0058584F"/>
    <w:rPr>
      <w:rFonts w:ascii="Arial Narrow" w:hAnsi="Arial Narrow" w:cs="Arial Narrow"/>
      <w:b/>
      <w:bCs/>
      <w:sz w:val="24"/>
      <w:szCs w:val="24"/>
      <w:lang w:eastAsia="pl-PL"/>
    </w:rPr>
  </w:style>
  <w:style w:type="character" w:customStyle="1" w:styleId="Heading9Char">
    <w:name w:val="Heading 9 Char"/>
    <w:rsid w:val="0058584F"/>
    <w:rPr>
      <w:rFonts w:ascii="Arial Narrow" w:hAnsi="Arial Narrow" w:cs="Arial Narrow"/>
      <w:b/>
      <w:bCs/>
      <w:color w:val="FF0000"/>
      <w:sz w:val="24"/>
      <w:szCs w:val="24"/>
      <w:lang w:eastAsia="pl-PL"/>
    </w:rPr>
  </w:style>
  <w:style w:type="paragraph" w:customStyle="1" w:styleId="piotr">
    <w:name w:val="piotr"/>
    <w:basedOn w:val="Normalny"/>
    <w:autoRedefine/>
    <w:rsid w:val="0058584F"/>
    <w:pPr>
      <w:spacing w:after="0" w:line="240" w:lineRule="auto"/>
    </w:pPr>
    <w:rPr>
      <w:rFonts w:ascii="Verdana" w:eastAsia="Times New Roman" w:hAnsi="Verdana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58584F"/>
    <w:pPr>
      <w:tabs>
        <w:tab w:val="center" w:pos="4536"/>
        <w:tab w:val="right" w:pos="9072"/>
      </w:tabs>
      <w:spacing w:after="0" w:line="240" w:lineRule="auto"/>
    </w:pPr>
    <w:rPr>
      <w:rFonts w:ascii="Calibri" w:eastAsia="Times New Roman" w:hAnsi="Calibri" w:cs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58584F"/>
    <w:rPr>
      <w:rFonts w:ascii="Calibri" w:eastAsia="Times New Roman" w:hAnsi="Calibri" w:cs="Times New Roman"/>
      <w:sz w:val="24"/>
      <w:szCs w:val="24"/>
      <w:lang w:val="x-none" w:eastAsia="x-none"/>
    </w:rPr>
  </w:style>
  <w:style w:type="character" w:customStyle="1" w:styleId="HeaderChar">
    <w:name w:val="Header Char"/>
    <w:rsid w:val="0058584F"/>
    <w:rPr>
      <w:rFonts w:ascii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58584F"/>
    <w:pPr>
      <w:tabs>
        <w:tab w:val="center" w:pos="4536"/>
        <w:tab w:val="right" w:pos="9072"/>
      </w:tabs>
      <w:spacing w:after="0" w:line="240" w:lineRule="auto"/>
    </w:pPr>
    <w:rPr>
      <w:rFonts w:ascii="Calibri" w:eastAsia="Times New Roman" w:hAnsi="Calibri" w:cs="Times New Roman"/>
      <w:sz w:val="24"/>
      <w:szCs w:val="24"/>
      <w:lang w:val="x-none"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58584F"/>
    <w:rPr>
      <w:rFonts w:ascii="Calibri" w:eastAsia="Times New Roman" w:hAnsi="Calibri" w:cs="Times New Roman"/>
      <w:sz w:val="24"/>
      <w:szCs w:val="24"/>
      <w:lang w:val="x-none" w:eastAsia="pl-PL"/>
    </w:rPr>
  </w:style>
  <w:style w:type="character" w:customStyle="1" w:styleId="FooterChar">
    <w:name w:val="Footer Char"/>
    <w:rsid w:val="0058584F"/>
    <w:rPr>
      <w:rFonts w:ascii="Times New Roman" w:hAnsi="Times New Roman" w:cs="Times New Roman"/>
      <w:sz w:val="24"/>
      <w:szCs w:val="24"/>
      <w:lang w:eastAsia="pl-PL"/>
    </w:rPr>
  </w:style>
  <w:style w:type="paragraph" w:styleId="Spistreci2">
    <w:name w:val="toc 2"/>
    <w:basedOn w:val="Normalny"/>
    <w:next w:val="Normalny"/>
    <w:autoRedefine/>
    <w:semiHidden/>
    <w:rsid w:val="0058584F"/>
    <w:pPr>
      <w:tabs>
        <w:tab w:val="right" w:leader="dot" w:pos="9060"/>
      </w:tabs>
      <w:spacing w:after="0" w:line="240" w:lineRule="auto"/>
      <w:ind w:left="240"/>
    </w:pPr>
    <w:rPr>
      <w:rFonts w:ascii="Arial Narrow" w:eastAsia="Times New Roman" w:hAnsi="Arial Narrow" w:cs="Times New Roman"/>
      <w:smallCaps/>
      <w:sz w:val="24"/>
      <w:szCs w:val="24"/>
      <w:lang w:eastAsia="pl-PL"/>
    </w:rPr>
  </w:style>
  <w:style w:type="character" w:styleId="Numerstrony">
    <w:name w:val="page number"/>
    <w:semiHidden/>
    <w:rsid w:val="0058584F"/>
    <w:rPr>
      <w:rFonts w:ascii="Times New Roman" w:hAnsi="Times New Roman" w:cs="Times New Roman"/>
    </w:rPr>
  </w:style>
  <w:style w:type="character" w:styleId="Hipercze">
    <w:name w:val="Hyperlink"/>
    <w:uiPriority w:val="99"/>
    <w:rsid w:val="0058584F"/>
    <w:rPr>
      <w:rFonts w:ascii="Times New Roman" w:hAnsi="Times New Roman" w:cs="Times New Roman"/>
      <w:color w:val="0000FF"/>
      <w:u w:val="single"/>
    </w:rPr>
  </w:style>
  <w:style w:type="paragraph" w:styleId="Tekstpodstawowy">
    <w:name w:val="Body Text"/>
    <w:basedOn w:val="Normalny"/>
    <w:link w:val="TekstpodstawowyZnak"/>
    <w:semiHidden/>
    <w:rsid w:val="0058584F"/>
    <w:pPr>
      <w:spacing w:after="0" w:line="240" w:lineRule="auto"/>
      <w:jc w:val="both"/>
    </w:pPr>
    <w:rPr>
      <w:rFonts w:ascii="Calibri" w:eastAsia="Times New Roman" w:hAnsi="Calibri" w:cs="Times New Roman"/>
      <w:sz w:val="24"/>
      <w:szCs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58584F"/>
    <w:rPr>
      <w:rFonts w:ascii="Calibri" w:eastAsia="Times New Roman" w:hAnsi="Calibri" w:cs="Times New Roman"/>
      <w:sz w:val="24"/>
      <w:szCs w:val="24"/>
      <w:lang w:val="x-none" w:eastAsia="x-none"/>
    </w:rPr>
  </w:style>
  <w:style w:type="character" w:customStyle="1" w:styleId="BodyTextChar">
    <w:name w:val="Body Text Char"/>
    <w:rsid w:val="0058584F"/>
    <w:rPr>
      <w:rFonts w:ascii="Times New Roman" w:hAnsi="Times New Roman" w:cs="Times New Roman"/>
      <w:sz w:val="24"/>
      <w:szCs w:val="24"/>
      <w:lang w:eastAsia="pl-PL"/>
    </w:rPr>
  </w:style>
  <w:style w:type="paragraph" w:customStyle="1" w:styleId="Tekstpodstawowywcity1">
    <w:name w:val="Tekst podstawowy wcięty1"/>
    <w:basedOn w:val="Normalny"/>
    <w:rsid w:val="0058584F"/>
    <w:pPr>
      <w:spacing w:after="0" w:line="240" w:lineRule="auto"/>
      <w:ind w:left="360"/>
      <w:jc w:val="both"/>
    </w:pPr>
    <w:rPr>
      <w:rFonts w:ascii="Arial" w:eastAsia="Times New Roman" w:hAnsi="Arial" w:cs="Arial"/>
      <w:lang w:eastAsia="pl-PL"/>
    </w:rPr>
  </w:style>
  <w:style w:type="character" w:customStyle="1" w:styleId="BodyTextIndentChar">
    <w:name w:val="Body Text Indent Char"/>
    <w:rsid w:val="0058584F"/>
    <w:rPr>
      <w:rFonts w:ascii="Arial" w:hAnsi="Arial" w:cs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58584F"/>
    <w:pPr>
      <w:overflowPunct w:val="0"/>
      <w:autoSpaceDE w:val="0"/>
      <w:autoSpaceDN w:val="0"/>
      <w:adjustRightInd w:val="0"/>
      <w:spacing w:after="0" w:line="240" w:lineRule="auto"/>
      <w:ind w:left="284"/>
    </w:pPr>
    <w:rPr>
      <w:rFonts w:ascii="Calibri" w:eastAsia="Times New Roman" w:hAnsi="Calibri" w:cs="Times New Roman"/>
      <w:sz w:val="24"/>
      <w:szCs w:val="24"/>
      <w:lang w:eastAsia="pl-PL"/>
    </w:rPr>
  </w:style>
  <w:style w:type="paragraph" w:customStyle="1" w:styleId="Styl1">
    <w:name w:val="Styl1"/>
    <w:basedOn w:val="Tekstpodstawowywcity2"/>
    <w:uiPriority w:val="99"/>
    <w:rsid w:val="0058584F"/>
    <w:pPr>
      <w:overflowPunct/>
      <w:autoSpaceDE/>
      <w:autoSpaceDN/>
      <w:adjustRightInd/>
      <w:ind w:left="0"/>
    </w:pPr>
    <w:rPr>
      <w:sz w:val="22"/>
      <w:szCs w:val="22"/>
    </w:rPr>
  </w:style>
  <w:style w:type="paragraph" w:styleId="Tekstpodstawowywcity2">
    <w:name w:val="Body Text Indent 2"/>
    <w:basedOn w:val="Normalny"/>
    <w:link w:val="Tekstpodstawowywcity2Znak"/>
    <w:semiHidden/>
    <w:rsid w:val="0058584F"/>
    <w:pPr>
      <w:overflowPunct w:val="0"/>
      <w:autoSpaceDE w:val="0"/>
      <w:autoSpaceDN w:val="0"/>
      <w:adjustRightInd w:val="0"/>
      <w:spacing w:after="0" w:line="360" w:lineRule="auto"/>
      <w:ind w:left="284"/>
      <w:jc w:val="both"/>
    </w:pPr>
    <w:rPr>
      <w:rFonts w:ascii="Tahoma" w:eastAsia="Times New Roman" w:hAnsi="Tahoma" w:cs="Times New Roman"/>
      <w:sz w:val="20"/>
      <w:szCs w:val="20"/>
      <w:lang w:val="x-none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58584F"/>
    <w:rPr>
      <w:rFonts w:ascii="Tahoma" w:eastAsia="Times New Roman" w:hAnsi="Tahoma" w:cs="Times New Roman"/>
      <w:sz w:val="20"/>
      <w:szCs w:val="20"/>
      <w:lang w:val="x-none" w:eastAsia="pl-PL"/>
    </w:rPr>
  </w:style>
  <w:style w:type="character" w:customStyle="1" w:styleId="BodyTextIndent2Char">
    <w:name w:val="Body Text Indent 2 Char"/>
    <w:rsid w:val="0058584F"/>
    <w:rPr>
      <w:rFonts w:ascii="Tahoma" w:hAnsi="Tahoma" w:cs="Tahoma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semiHidden/>
    <w:rsid w:val="0058584F"/>
    <w:pPr>
      <w:tabs>
        <w:tab w:val="num" w:pos="540"/>
      </w:tabs>
      <w:spacing w:after="0" w:line="240" w:lineRule="auto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58584F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customStyle="1" w:styleId="BodyText2Char">
    <w:name w:val="Body Text 2 Char"/>
    <w:rsid w:val="0058584F"/>
    <w:rPr>
      <w:rFonts w:ascii="Times New Roman" w:hAnsi="Times New Roman" w:cs="Times New Roman"/>
      <w:b/>
      <w:bCs/>
      <w:sz w:val="24"/>
      <w:szCs w:val="24"/>
      <w:lang w:eastAsia="pl-PL"/>
    </w:rPr>
  </w:style>
  <w:style w:type="paragraph" w:styleId="Tytu">
    <w:name w:val="Title"/>
    <w:basedOn w:val="Normalny"/>
    <w:link w:val="TytuZnak"/>
    <w:qFormat/>
    <w:rsid w:val="0058584F"/>
    <w:pPr>
      <w:suppressAutoHyphens/>
      <w:spacing w:after="0" w:line="360" w:lineRule="auto"/>
      <w:jc w:val="center"/>
    </w:pPr>
    <w:rPr>
      <w:rFonts w:ascii="Arial" w:eastAsia="Times New Roman" w:hAnsi="Arial" w:cs="Times New Roman"/>
      <w:b/>
      <w:bCs/>
      <w:sz w:val="28"/>
      <w:szCs w:val="28"/>
      <w:lang w:val="x-none" w:eastAsia="x-none"/>
    </w:rPr>
  </w:style>
  <w:style w:type="character" w:customStyle="1" w:styleId="TytuZnak">
    <w:name w:val="Tytuł Znak"/>
    <w:basedOn w:val="Domylnaczcionkaakapitu"/>
    <w:link w:val="Tytu"/>
    <w:rsid w:val="0058584F"/>
    <w:rPr>
      <w:rFonts w:ascii="Arial" w:eastAsia="Times New Roman" w:hAnsi="Arial" w:cs="Times New Roman"/>
      <w:b/>
      <w:bCs/>
      <w:sz w:val="28"/>
      <w:szCs w:val="28"/>
      <w:lang w:val="x-none" w:eastAsia="x-none"/>
    </w:rPr>
  </w:style>
  <w:style w:type="character" w:customStyle="1" w:styleId="TitleChar">
    <w:name w:val="Title Char"/>
    <w:rsid w:val="0058584F"/>
    <w:rPr>
      <w:rFonts w:ascii="Arial" w:hAnsi="Arial" w:cs="Arial"/>
      <w:b/>
      <w:bCs/>
      <w:sz w:val="24"/>
      <w:szCs w:val="24"/>
      <w:lang w:eastAsia="pl-PL"/>
    </w:rPr>
  </w:style>
  <w:style w:type="paragraph" w:customStyle="1" w:styleId="NormalCyr">
    <w:name w:val="NormalCyr"/>
    <w:basedOn w:val="Normalny"/>
    <w:rsid w:val="0058584F"/>
    <w:pPr>
      <w:spacing w:after="0" w:line="240" w:lineRule="auto"/>
    </w:pPr>
    <w:rPr>
      <w:rFonts w:ascii="Calibri" w:eastAsia="Times New Roman" w:hAnsi="Calibri" w:cs="Times New Roman"/>
      <w:b/>
      <w:bCs/>
      <w:sz w:val="24"/>
      <w:szCs w:val="24"/>
      <w:lang w:val="en-GB" w:eastAsia="pl-PL"/>
    </w:rPr>
  </w:style>
  <w:style w:type="paragraph" w:styleId="Tekstpodstawowywcity3">
    <w:name w:val="Body Text Indent 3"/>
    <w:basedOn w:val="Normalny"/>
    <w:link w:val="Tekstpodstawowywcity3Znak"/>
    <w:semiHidden/>
    <w:rsid w:val="0058584F"/>
    <w:pPr>
      <w:spacing w:after="0" w:line="240" w:lineRule="auto"/>
      <w:ind w:left="360"/>
      <w:jc w:val="both"/>
    </w:pPr>
    <w:rPr>
      <w:rFonts w:ascii="Calibri" w:eastAsia="Times New Roman" w:hAnsi="Calibri" w:cs="Times New Roman"/>
      <w:sz w:val="24"/>
      <w:szCs w:val="24"/>
      <w:lang w:val="x-none"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58584F"/>
    <w:rPr>
      <w:rFonts w:ascii="Calibri" w:eastAsia="Times New Roman" w:hAnsi="Calibri" w:cs="Times New Roman"/>
      <w:sz w:val="24"/>
      <w:szCs w:val="24"/>
      <w:lang w:val="x-none" w:eastAsia="pl-PL"/>
    </w:rPr>
  </w:style>
  <w:style w:type="character" w:customStyle="1" w:styleId="BodyTextIndent3Char">
    <w:name w:val="Body Text Indent 3 Char"/>
    <w:rsid w:val="0058584F"/>
    <w:rPr>
      <w:rFonts w:ascii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semiHidden/>
    <w:rsid w:val="0058584F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sz w:val="24"/>
      <w:szCs w:val="24"/>
      <w:lang w:eastAsia="pl-PL"/>
    </w:rPr>
  </w:style>
  <w:style w:type="character" w:customStyle="1" w:styleId="dane">
    <w:name w:val="dane"/>
    <w:rsid w:val="0058584F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semiHidden/>
    <w:rsid w:val="0058584F"/>
    <w:pPr>
      <w:spacing w:after="240" w:line="240" w:lineRule="auto"/>
    </w:pPr>
    <w:rPr>
      <w:rFonts w:ascii="Arial" w:eastAsia="Times New Roman" w:hAnsi="Arial" w:cs="Times New Roman"/>
      <w:color w:val="000000"/>
      <w:sz w:val="20"/>
      <w:szCs w:val="20"/>
      <w:lang w:val="x-none"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58584F"/>
    <w:rPr>
      <w:rFonts w:ascii="Arial" w:eastAsia="Times New Roman" w:hAnsi="Arial" w:cs="Times New Roman"/>
      <w:color w:val="000000"/>
      <w:sz w:val="20"/>
      <w:szCs w:val="20"/>
      <w:lang w:val="x-none" w:eastAsia="pl-PL"/>
    </w:rPr>
  </w:style>
  <w:style w:type="character" w:customStyle="1" w:styleId="BodyText3Char">
    <w:name w:val="Body Text 3 Char"/>
    <w:rsid w:val="0058584F"/>
    <w:rPr>
      <w:rFonts w:ascii="Arial" w:hAnsi="Arial" w:cs="Arial"/>
      <w:color w:val="000000"/>
      <w:sz w:val="20"/>
      <w:szCs w:val="20"/>
      <w:lang w:eastAsia="pl-PL"/>
    </w:rPr>
  </w:style>
  <w:style w:type="character" w:styleId="UyteHipercze">
    <w:name w:val="FollowedHyperlink"/>
    <w:uiPriority w:val="99"/>
    <w:semiHidden/>
    <w:rsid w:val="0058584F"/>
    <w:rPr>
      <w:rFonts w:ascii="Times New Roman" w:hAnsi="Times New Roman" w:cs="Times New Roman"/>
      <w:color w:val="800080"/>
      <w:u w:val="single"/>
    </w:rPr>
  </w:style>
  <w:style w:type="paragraph" w:customStyle="1" w:styleId="Tekstdymka1">
    <w:name w:val="Tekst dymka1"/>
    <w:basedOn w:val="Normalny"/>
    <w:rsid w:val="0058584F"/>
    <w:pPr>
      <w:spacing w:after="0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BalloonTextChar">
    <w:name w:val="Balloon Text Char"/>
    <w:rsid w:val="0058584F"/>
    <w:rPr>
      <w:rFonts w:ascii="Tahoma" w:hAnsi="Tahoma" w:cs="Tahoma"/>
      <w:sz w:val="16"/>
      <w:szCs w:val="16"/>
      <w:lang w:eastAsia="pl-PL"/>
    </w:rPr>
  </w:style>
  <w:style w:type="paragraph" w:customStyle="1" w:styleId="Akapitzlist1">
    <w:name w:val="Akapit z listą1"/>
    <w:basedOn w:val="Normalny"/>
    <w:rsid w:val="0058584F"/>
    <w:pPr>
      <w:ind w:left="720"/>
    </w:pPr>
    <w:rPr>
      <w:rFonts w:ascii="Calibri" w:eastAsia="Times New Roman" w:hAnsi="Calibri" w:cs="Times New Roman"/>
      <w:lang w:eastAsia="pl-PL"/>
    </w:rPr>
  </w:style>
  <w:style w:type="paragraph" w:styleId="Tekstprzypisukocowego">
    <w:name w:val="endnote text"/>
    <w:basedOn w:val="Normalny"/>
    <w:link w:val="TekstprzypisukocowegoZnak"/>
    <w:semiHidden/>
    <w:rsid w:val="0058584F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x-none"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58584F"/>
    <w:rPr>
      <w:rFonts w:ascii="Calibri" w:eastAsia="Times New Roman" w:hAnsi="Calibri" w:cs="Times New Roman"/>
      <w:sz w:val="20"/>
      <w:szCs w:val="20"/>
      <w:lang w:val="x-none" w:eastAsia="pl-PL"/>
    </w:rPr>
  </w:style>
  <w:style w:type="character" w:customStyle="1" w:styleId="EndnoteTextChar">
    <w:name w:val="Endnote Text Char"/>
    <w:rsid w:val="0058584F"/>
    <w:rPr>
      <w:rFonts w:ascii="Calibri" w:hAnsi="Calibri" w:cs="Calibri"/>
      <w:sz w:val="20"/>
      <w:szCs w:val="20"/>
      <w:lang w:eastAsia="pl-PL"/>
    </w:rPr>
  </w:style>
  <w:style w:type="character" w:styleId="Odwoanieprzypisukocowego">
    <w:name w:val="endnote reference"/>
    <w:semiHidden/>
    <w:rsid w:val="0058584F"/>
    <w:rPr>
      <w:rFonts w:ascii="Times New Roman" w:hAnsi="Times New Roman"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58584F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x-none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58584F"/>
    <w:rPr>
      <w:rFonts w:ascii="Calibri" w:eastAsia="Times New Roman" w:hAnsi="Calibri" w:cs="Times New Roman"/>
      <w:sz w:val="20"/>
      <w:szCs w:val="20"/>
      <w:lang w:val="x-none" w:eastAsia="pl-PL"/>
    </w:rPr>
  </w:style>
  <w:style w:type="character" w:customStyle="1" w:styleId="FootnoteTextChar">
    <w:name w:val="Footnote Text Char"/>
    <w:rsid w:val="0058584F"/>
    <w:rPr>
      <w:rFonts w:ascii="Calibri" w:hAnsi="Calibri" w:cs="Calibri"/>
      <w:sz w:val="20"/>
      <w:szCs w:val="20"/>
      <w:lang w:eastAsia="pl-PL"/>
    </w:rPr>
  </w:style>
  <w:style w:type="character" w:styleId="Odwoanieprzypisudolnego">
    <w:name w:val="footnote reference"/>
    <w:semiHidden/>
    <w:rsid w:val="0058584F"/>
    <w:rPr>
      <w:rFonts w:ascii="Times New Roman" w:hAnsi="Times New Roman" w:cs="Times New Roman"/>
      <w:vertAlign w:val="superscript"/>
    </w:rPr>
  </w:style>
  <w:style w:type="character" w:styleId="Pogrubienie">
    <w:name w:val="Strong"/>
    <w:uiPriority w:val="22"/>
    <w:qFormat/>
    <w:rsid w:val="0058584F"/>
    <w:rPr>
      <w:b/>
      <w:bCs/>
    </w:rPr>
  </w:style>
  <w:style w:type="paragraph" w:styleId="Akapitzlist">
    <w:name w:val="List Paragraph"/>
    <w:aliases w:val="List_Paragraph,Multilevel para_II,List Paragraph1,Akapit z listą BS,Bullet1,Bullets,List Paragraph 1,References,List Paragraph (numbered (a)),IBL List Paragraph,List Paragraph nowy,Numbered List Paragraph,Citation List,본문(내용),Lista 1,L1"/>
    <w:basedOn w:val="Normalny"/>
    <w:link w:val="AkapitzlistZnak"/>
    <w:qFormat/>
    <w:rsid w:val="0058584F"/>
    <w:pPr>
      <w:ind w:left="720"/>
    </w:pPr>
    <w:rPr>
      <w:rFonts w:ascii="Calibri" w:eastAsia="Times New Roman" w:hAnsi="Calibri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584F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584F"/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Domylnaczcionkaakapitu1">
    <w:name w:val="Domyślna czcionka akapitu1"/>
    <w:rsid w:val="0058584F"/>
  </w:style>
  <w:style w:type="character" w:customStyle="1" w:styleId="FontStyle47">
    <w:name w:val="Font Style47"/>
    <w:rsid w:val="0058584F"/>
    <w:rPr>
      <w:rFonts w:ascii="Tahoma" w:hAnsi="Tahoma" w:cs="Tahoma"/>
      <w:sz w:val="18"/>
      <w:szCs w:val="18"/>
    </w:rPr>
  </w:style>
  <w:style w:type="paragraph" w:customStyle="1" w:styleId="xl65">
    <w:name w:val="xl65"/>
    <w:basedOn w:val="Normalny"/>
    <w:rsid w:val="0058584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66">
    <w:name w:val="xl66"/>
    <w:basedOn w:val="Normalny"/>
    <w:rsid w:val="0058584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14"/>
      <w:szCs w:val="14"/>
      <w:lang w:eastAsia="pl-PL"/>
    </w:rPr>
  </w:style>
  <w:style w:type="paragraph" w:customStyle="1" w:styleId="xl67">
    <w:name w:val="xl67"/>
    <w:basedOn w:val="Normalny"/>
    <w:rsid w:val="0058584F"/>
    <w:pPr>
      <w:pBdr>
        <w:top w:val="single" w:sz="4" w:space="0" w:color="000000"/>
        <w:lef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pl-PL"/>
    </w:rPr>
  </w:style>
  <w:style w:type="paragraph" w:customStyle="1" w:styleId="xl68">
    <w:name w:val="xl68"/>
    <w:basedOn w:val="Normalny"/>
    <w:rsid w:val="0058584F"/>
    <w:pPr>
      <w:pBdr>
        <w:top w:val="single" w:sz="4" w:space="0" w:color="000000"/>
        <w:lef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pl-PL"/>
    </w:rPr>
  </w:style>
  <w:style w:type="paragraph" w:customStyle="1" w:styleId="xl69">
    <w:name w:val="xl69"/>
    <w:basedOn w:val="Normalny"/>
    <w:rsid w:val="0058584F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pl-PL"/>
    </w:rPr>
  </w:style>
  <w:style w:type="paragraph" w:customStyle="1" w:styleId="xl70">
    <w:name w:val="xl70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71">
    <w:name w:val="xl71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72">
    <w:name w:val="xl72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73">
    <w:name w:val="xl73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74">
    <w:name w:val="xl74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75">
    <w:name w:val="xl75"/>
    <w:basedOn w:val="Normalny"/>
    <w:rsid w:val="0058584F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76">
    <w:name w:val="xl76"/>
    <w:basedOn w:val="Normalny"/>
    <w:rsid w:val="0058584F"/>
    <w:pPr>
      <w:pBdr>
        <w:top w:val="single" w:sz="8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77">
    <w:name w:val="xl77"/>
    <w:basedOn w:val="Normalny"/>
    <w:rsid w:val="0058584F"/>
    <w:pPr>
      <w:pBdr>
        <w:top w:val="single" w:sz="8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 w:cs="Times New Roman"/>
      <w:b/>
      <w:bCs/>
      <w:sz w:val="16"/>
      <w:szCs w:val="16"/>
      <w:lang w:eastAsia="pl-PL"/>
    </w:rPr>
  </w:style>
  <w:style w:type="paragraph" w:customStyle="1" w:styleId="xl78">
    <w:name w:val="xl78"/>
    <w:basedOn w:val="Normalny"/>
    <w:rsid w:val="0058584F"/>
    <w:pPr>
      <w:pBdr>
        <w:top w:val="single" w:sz="4" w:space="0" w:color="000000"/>
        <w:left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79">
    <w:name w:val="xl79"/>
    <w:basedOn w:val="Normalny"/>
    <w:rsid w:val="0058584F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80">
    <w:name w:val="xl80"/>
    <w:basedOn w:val="Normalny"/>
    <w:rsid w:val="0058584F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81">
    <w:name w:val="xl81"/>
    <w:basedOn w:val="Normalny"/>
    <w:rsid w:val="0058584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 w:cs="Times New Roman"/>
      <w:b/>
      <w:bCs/>
      <w:sz w:val="16"/>
      <w:szCs w:val="16"/>
      <w:lang w:eastAsia="pl-PL"/>
    </w:rPr>
  </w:style>
  <w:style w:type="paragraph" w:customStyle="1" w:styleId="xl82">
    <w:name w:val="xl82"/>
    <w:basedOn w:val="Normalny"/>
    <w:rsid w:val="0058584F"/>
    <w:pPr>
      <w:pBdr>
        <w:top w:val="single" w:sz="8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83">
    <w:name w:val="xl83"/>
    <w:basedOn w:val="Normalny"/>
    <w:rsid w:val="0058584F"/>
    <w:pPr>
      <w:pBdr>
        <w:top w:val="single" w:sz="8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84">
    <w:name w:val="xl84"/>
    <w:basedOn w:val="Normalny"/>
    <w:rsid w:val="0058584F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85">
    <w:name w:val="xl85"/>
    <w:basedOn w:val="Normalny"/>
    <w:rsid w:val="0058584F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86">
    <w:name w:val="xl86"/>
    <w:basedOn w:val="Normalny"/>
    <w:rsid w:val="0058584F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87">
    <w:name w:val="xl87"/>
    <w:basedOn w:val="Normalny"/>
    <w:rsid w:val="0058584F"/>
    <w:pPr>
      <w:pBdr>
        <w:top w:val="single" w:sz="8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88">
    <w:name w:val="xl88"/>
    <w:basedOn w:val="Normalny"/>
    <w:rsid w:val="0058584F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styleId="Poprawka">
    <w:name w:val="Revision"/>
    <w:hidden/>
    <w:uiPriority w:val="99"/>
    <w:semiHidden/>
    <w:rsid w:val="0058584F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character" w:styleId="Odwoaniedokomentarza">
    <w:name w:val="annotation reference"/>
    <w:uiPriority w:val="99"/>
    <w:semiHidden/>
    <w:unhideWhenUsed/>
    <w:rsid w:val="0058584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8584F"/>
    <w:rPr>
      <w:rFonts w:ascii="Calibri" w:eastAsia="Times New Roman" w:hAnsi="Calibri" w:cs="Times New Roman"/>
      <w:sz w:val="20"/>
      <w:szCs w:val="20"/>
      <w:lang w:val="x-none" w:eastAsia="x-none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8584F"/>
    <w:rPr>
      <w:rFonts w:ascii="Calibri" w:eastAsia="Times New Roman" w:hAnsi="Calibri" w:cs="Times New Roman"/>
      <w:sz w:val="20"/>
      <w:szCs w:val="20"/>
      <w:lang w:val="x-none" w:eastAsia="x-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8584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8584F"/>
    <w:rPr>
      <w:rFonts w:ascii="Calibri" w:eastAsia="Times New Roman" w:hAnsi="Calibri" w:cs="Times New Roman"/>
      <w:b/>
      <w:bCs/>
      <w:sz w:val="20"/>
      <w:szCs w:val="20"/>
      <w:lang w:val="x-none" w:eastAsia="x-none"/>
    </w:rPr>
  </w:style>
  <w:style w:type="paragraph" w:customStyle="1" w:styleId="Default">
    <w:name w:val="Default"/>
    <w:rsid w:val="0058584F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paragraph" w:styleId="Bezodstpw">
    <w:name w:val="No Spacing"/>
    <w:uiPriority w:val="1"/>
    <w:qFormat/>
    <w:rsid w:val="005858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treci2">
    <w:name w:val="Tekst treści (2)_"/>
    <w:link w:val="Teksttreci20"/>
    <w:rsid w:val="0058584F"/>
    <w:rPr>
      <w:rFonts w:ascii="Arial" w:eastAsia="Arial" w:hAnsi="Arial" w:cs="Arial"/>
      <w:shd w:val="clear" w:color="auto" w:fill="FFFFFF"/>
    </w:rPr>
  </w:style>
  <w:style w:type="character" w:customStyle="1" w:styleId="Teksttreci2PogrubienieKursywa">
    <w:name w:val="Tekst treści (2) + Pogrubienie;Kursywa"/>
    <w:rsid w:val="0058584F"/>
    <w:rPr>
      <w:rFonts w:ascii="Arial" w:eastAsia="Arial" w:hAnsi="Arial" w:cs="Arial"/>
      <w:b/>
      <w:bCs/>
      <w:i/>
      <w:i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paragraph" w:customStyle="1" w:styleId="Teksttreci20">
    <w:name w:val="Tekst treści (2)"/>
    <w:basedOn w:val="Normalny"/>
    <w:link w:val="Teksttreci2"/>
    <w:rsid w:val="0058584F"/>
    <w:pPr>
      <w:widowControl w:val="0"/>
      <w:shd w:val="clear" w:color="auto" w:fill="FFFFFF"/>
      <w:spacing w:after="2100" w:line="0" w:lineRule="atLeast"/>
      <w:jc w:val="right"/>
    </w:pPr>
    <w:rPr>
      <w:rFonts w:ascii="Arial" w:eastAsia="Arial" w:hAnsi="Arial" w:cs="Arial"/>
    </w:rPr>
  </w:style>
  <w:style w:type="paragraph" w:styleId="Tekstpodstawowy2">
    <w:name w:val="Body Text 2"/>
    <w:basedOn w:val="Normalny"/>
    <w:link w:val="Tekstpodstawowy2Znak"/>
    <w:rsid w:val="0058584F"/>
    <w:pPr>
      <w:suppressAutoHyphens/>
      <w:spacing w:after="120" w:line="480" w:lineRule="auto"/>
      <w:textAlignment w:val="baseline"/>
    </w:pPr>
    <w:rPr>
      <w:rFonts w:ascii="Calibri" w:eastAsia="Batang" w:hAnsi="Calibri" w:cs="Times New Roman"/>
      <w:kern w:val="1"/>
      <w:sz w:val="20"/>
      <w:szCs w:val="20"/>
      <w:lang w:val="x-none" w:eastAsia="zh-CN"/>
    </w:rPr>
  </w:style>
  <w:style w:type="character" w:customStyle="1" w:styleId="Tekstpodstawowy2Znak">
    <w:name w:val="Tekst podstawowy 2 Znak"/>
    <w:basedOn w:val="Domylnaczcionkaakapitu"/>
    <w:link w:val="Tekstpodstawowy2"/>
    <w:rsid w:val="0058584F"/>
    <w:rPr>
      <w:rFonts w:ascii="Calibri" w:eastAsia="Batang" w:hAnsi="Calibri" w:cs="Times New Roman"/>
      <w:kern w:val="1"/>
      <w:sz w:val="20"/>
      <w:szCs w:val="20"/>
      <w:lang w:val="x-none" w:eastAsia="zh-CN"/>
    </w:rPr>
  </w:style>
  <w:style w:type="character" w:styleId="Wyrnienieintensywne">
    <w:name w:val="Intense Emphasis"/>
    <w:uiPriority w:val="21"/>
    <w:qFormat/>
    <w:rsid w:val="0058584F"/>
    <w:rPr>
      <w:b/>
      <w:bCs/>
      <w:i/>
      <w:iCs/>
      <w:color w:val="4F81BD"/>
    </w:rPr>
  </w:style>
  <w:style w:type="paragraph" w:customStyle="1" w:styleId="Nagwek21">
    <w:name w:val="Nagłówek 21"/>
    <w:basedOn w:val="Normalny"/>
    <w:next w:val="Normalny"/>
    <w:rsid w:val="0058584F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1"/>
    </w:pPr>
    <w:rPr>
      <w:rFonts w:ascii="Calibri" w:eastAsia="Batang" w:hAnsi="Calibri" w:cs="Times New Roman"/>
      <w:b/>
      <w:bCs/>
      <w:kern w:val="1"/>
      <w:sz w:val="28"/>
      <w:szCs w:val="28"/>
      <w:lang w:eastAsia="zh-CN"/>
    </w:rPr>
  </w:style>
  <w:style w:type="paragraph" w:customStyle="1" w:styleId="Nagwek31">
    <w:name w:val="Nagłówek 31"/>
    <w:basedOn w:val="Normalny"/>
    <w:next w:val="Normalny"/>
    <w:rsid w:val="0058584F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2"/>
    </w:pPr>
    <w:rPr>
      <w:rFonts w:ascii="Calibri" w:eastAsia="Batang" w:hAnsi="Calibri" w:cs="Times New Roman"/>
      <w:b/>
      <w:bCs/>
      <w:kern w:val="1"/>
      <w:sz w:val="24"/>
      <w:szCs w:val="24"/>
      <w:lang w:eastAsia="zh-CN"/>
    </w:rPr>
  </w:style>
  <w:style w:type="paragraph" w:customStyle="1" w:styleId="Nagwek10">
    <w:name w:val="Nagłówek1"/>
    <w:basedOn w:val="Normalny"/>
    <w:next w:val="Tekstpodstawowy"/>
    <w:rsid w:val="0058584F"/>
    <w:pPr>
      <w:keepNext/>
      <w:suppressAutoHyphens/>
      <w:spacing w:before="240" w:after="120"/>
      <w:textAlignment w:val="baseline"/>
    </w:pPr>
    <w:rPr>
      <w:rFonts w:ascii="Arial" w:eastAsia="Lucida Sans Unicode" w:hAnsi="Arial" w:cs="Mangal"/>
      <w:kern w:val="1"/>
      <w:sz w:val="28"/>
      <w:szCs w:val="28"/>
      <w:lang w:eastAsia="zh-CN"/>
    </w:rPr>
  </w:style>
  <w:style w:type="paragraph" w:customStyle="1" w:styleId="Tytu1">
    <w:name w:val="Tytuł1"/>
    <w:basedOn w:val="Normalny"/>
    <w:next w:val="Podtytu1"/>
    <w:rsid w:val="0058584F"/>
    <w:pPr>
      <w:suppressAutoHyphens/>
      <w:spacing w:after="0" w:line="360" w:lineRule="auto"/>
      <w:jc w:val="center"/>
      <w:textAlignment w:val="baseline"/>
    </w:pPr>
    <w:rPr>
      <w:rFonts w:ascii="Arial" w:eastAsia="Batang" w:hAnsi="Arial" w:cs="Arial"/>
      <w:b/>
      <w:bCs/>
      <w:kern w:val="1"/>
      <w:sz w:val="28"/>
      <w:szCs w:val="28"/>
      <w:lang w:eastAsia="zh-CN"/>
    </w:rPr>
  </w:style>
  <w:style w:type="paragraph" w:customStyle="1" w:styleId="Podtytu1">
    <w:name w:val="Podtytuł1"/>
    <w:basedOn w:val="Nagwek10"/>
    <w:next w:val="Tekstpodstawowy"/>
    <w:rsid w:val="0058584F"/>
    <w:pPr>
      <w:jc w:val="center"/>
    </w:pPr>
    <w:rPr>
      <w:i/>
      <w:iCs/>
    </w:rPr>
  </w:style>
  <w:style w:type="paragraph" w:customStyle="1" w:styleId="BodyText21">
    <w:name w:val="Body Text 21"/>
    <w:basedOn w:val="Normalny"/>
    <w:rsid w:val="0058584F"/>
    <w:pPr>
      <w:widowControl w:val="0"/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zh-CN"/>
    </w:rPr>
  </w:style>
  <w:style w:type="numbering" w:customStyle="1" w:styleId="Bezlisty111">
    <w:name w:val="Bez listy111"/>
    <w:next w:val="Bezlisty"/>
    <w:uiPriority w:val="99"/>
    <w:semiHidden/>
    <w:unhideWhenUsed/>
    <w:rsid w:val="0058584F"/>
  </w:style>
  <w:style w:type="paragraph" w:customStyle="1" w:styleId="xl89">
    <w:name w:val="xl89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0">
    <w:name w:val="xl90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1">
    <w:name w:val="xl91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2">
    <w:name w:val="xl92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3">
    <w:name w:val="xl93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4">
    <w:name w:val="xl94"/>
    <w:basedOn w:val="Normalny"/>
    <w:rsid w:val="0058584F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character" w:styleId="Tekstzastpczy">
    <w:name w:val="Placeholder Text"/>
    <w:uiPriority w:val="99"/>
    <w:semiHidden/>
    <w:rsid w:val="0058584F"/>
    <w:rPr>
      <w:color w:val="808080"/>
    </w:rPr>
  </w:style>
  <w:style w:type="table" w:styleId="Tabela-Siatka">
    <w:name w:val="Table Grid"/>
    <w:basedOn w:val="Standardowy"/>
    <w:uiPriority w:val="59"/>
    <w:rsid w:val="005858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63">
    <w:name w:val="xl63"/>
    <w:basedOn w:val="Normalny"/>
    <w:rsid w:val="0058584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l-PL"/>
    </w:rPr>
  </w:style>
  <w:style w:type="paragraph" w:customStyle="1" w:styleId="xl64">
    <w:name w:val="xl64"/>
    <w:basedOn w:val="Normalny"/>
    <w:rsid w:val="0058584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14"/>
      <w:szCs w:val="14"/>
      <w:lang w:eastAsia="pl-PL"/>
    </w:rPr>
  </w:style>
  <w:style w:type="paragraph" w:customStyle="1" w:styleId="xl95">
    <w:name w:val="xl95"/>
    <w:basedOn w:val="Normalny"/>
    <w:rsid w:val="0058584F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8"/>
      <w:szCs w:val="28"/>
      <w:lang w:eastAsia="pl-PL"/>
    </w:rPr>
  </w:style>
  <w:style w:type="paragraph" w:customStyle="1" w:styleId="xl96">
    <w:name w:val="xl96"/>
    <w:basedOn w:val="Normalny"/>
    <w:rsid w:val="0058584F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paragraph" w:customStyle="1" w:styleId="xl97">
    <w:name w:val="xl97"/>
    <w:basedOn w:val="Normalny"/>
    <w:rsid w:val="0058584F"/>
    <w:pPr>
      <w:pBdr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numbering" w:customStyle="1" w:styleId="Bezlisty2">
    <w:name w:val="Bez listy2"/>
    <w:next w:val="Bezlisty"/>
    <w:uiPriority w:val="99"/>
    <w:semiHidden/>
    <w:unhideWhenUsed/>
    <w:rsid w:val="0058584F"/>
  </w:style>
  <w:style w:type="numbering" w:customStyle="1" w:styleId="Bezlisty12">
    <w:name w:val="Bez listy12"/>
    <w:next w:val="Bezlisty"/>
    <w:uiPriority w:val="99"/>
    <w:semiHidden/>
    <w:unhideWhenUsed/>
    <w:rsid w:val="0058584F"/>
  </w:style>
  <w:style w:type="numbering" w:customStyle="1" w:styleId="Bezlisty1111">
    <w:name w:val="Bez listy1111"/>
    <w:next w:val="Bezlisty"/>
    <w:uiPriority w:val="99"/>
    <w:semiHidden/>
    <w:unhideWhenUsed/>
    <w:rsid w:val="0058584F"/>
  </w:style>
  <w:style w:type="numbering" w:customStyle="1" w:styleId="Styl12">
    <w:name w:val="Styl12"/>
    <w:uiPriority w:val="99"/>
    <w:rsid w:val="0058584F"/>
    <w:pPr>
      <w:numPr>
        <w:numId w:val="2"/>
      </w:numPr>
    </w:pPr>
  </w:style>
  <w:style w:type="paragraph" w:customStyle="1" w:styleId="Tekstpodstawowy32">
    <w:name w:val="Tekst podstawowy 32"/>
    <w:basedOn w:val="Normalny"/>
    <w:rsid w:val="0058584F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AkapitzlistZnak">
    <w:name w:val="Akapit z listą Znak"/>
    <w:aliases w:val="List_Paragraph Znak,Multilevel para_II Znak,List Paragraph1 Znak,Akapit z listą BS Znak,Bullet1 Znak,Bullets Znak,List Paragraph 1 Znak,References Znak,List Paragraph (numbered (a)) Znak,IBL List Paragraph Znak,Citation List Znak"/>
    <w:link w:val="Akapitzlist"/>
    <w:qFormat/>
    <w:locked/>
    <w:rsid w:val="0058584F"/>
    <w:rPr>
      <w:rFonts w:ascii="Calibri" w:eastAsia="Times New Roman" w:hAnsi="Calibri" w:cs="Times New Roman"/>
      <w:lang w:eastAsia="pl-PL"/>
    </w:rPr>
  </w:style>
  <w:style w:type="paragraph" w:customStyle="1" w:styleId="Bezodstpw1">
    <w:name w:val="Bez odstępów1"/>
    <w:rsid w:val="0058584F"/>
    <w:pPr>
      <w:suppressAutoHyphens/>
      <w:spacing w:after="0" w:line="100" w:lineRule="atLeast"/>
    </w:pPr>
    <w:rPr>
      <w:rFonts w:ascii="Times New Roman" w:eastAsia="Times New Roman" w:hAnsi="Times New Roman" w:cs="SimSun"/>
      <w:kern w:val="1"/>
      <w:sz w:val="20"/>
      <w:szCs w:val="20"/>
      <w:lang w:eastAsia="pl-PL"/>
    </w:rPr>
  </w:style>
  <w:style w:type="character" w:customStyle="1" w:styleId="Nierozpoznanawzmianka1">
    <w:name w:val="Nierozpoznana wzmianka1"/>
    <w:uiPriority w:val="99"/>
    <w:semiHidden/>
    <w:unhideWhenUsed/>
    <w:rsid w:val="0058584F"/>
    <w:rPr>
      <w:color w:val="605E5C"/>
      <w:shd w:val="clear" w:color="auto" w:fill="E1DFDD"/>
    </w:rPr>
  </w:style>
  <w:style w:type="paragraph" w:customStyle="1" w:styleId="Standard">
    <w:name w:val="Standard"/>
    <w:rsid w:val="0058584F"/>
    <w:pPr>
      <w:suppressAutoHyphens/>
      <w:autoSpaceDN w:val="0"/>
      <w:spacing w:after="160" w:line="247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5">
    <w:name w:val="WWNum5"/>
    <w:basedOn w:val="Bezlisty"/>
    <w:rsid w:val="0058584F"/>
    <w:pPr>
      <w:numPr>
        <w:numId w:val="3"/>
      </w:numPr>
    </w:pPr>
  </w:style>
  <w:style w:type="numbering" w:customStyle="1" w:styleId="WWNum6">
    <w:name w:val="WWNum6"/>
    <w:basedOn w:val="Bezlisty"/>
    <w:rsid w:val="0058584F"/>
    <w:pPr>
      <w:numPr>
        <w:numId w:val="4"/>
      </w:numPr>
    </w:pPr>
  </w:style>
  <w:style w:type="numbering" w:customStyle="1" w:styleId="WWNum7">
    <w:name w:val="WWNum7"/>
    <w:basedOn w:val="Bezlisty"/>
    <w:rsid w:val="0058584F"/>
    <w:pPr>
      <w:numPr>
        <w:numId w:val="5"/>
      </w:numPr>
    </w:pPr>
  </w:style>
  <w:style w:type="paragraph" w:customStyle="1" w:styleId="Teksttreci21">
    <w:name w:val="Tekst treści (2)1"/>
    <w:basedOn w:val="Standard"/>
    <w:rsid w:val="0058584F"/>
    <w:pPr>
      <w:widowControl w:val="0"/>
      <w:shd w:val="clear" w:color="auto" w:fill="FFFFFF"/>
      <w:spacing w:before="120" w:after="360" w:line="0" w:lineRule="atLeast"/>
      <w:ind w:hanging="900"/>
      <w:jc w:val="both"/>
    </w:pPr>
    <w:rPr>
      <w:rFonts w:eastAsia="DejaVu Sans" w:cs="Calibri"/>
      <w:color w:val="000000"/>
      <w:sz w:val="20"/>
      <w:szCs w:val="24"/>
      <w:lang w:eastAsia="zh-CN" w:bidi="hi-IN"/>
    </w:rPr>
  </w:style>
  <w:style w:type="numbering" w:customStyle="1" w:styleId="WW8Num43">
    <w:name w:val="WW8Num43"/>
    <w:basedOn w:val="Bezlisty"/>
    <w:rsid w:val="0058584F"/>
    <w:pPr>
      <w:numPr>
        <w:numId w:val="6"/>
      </w:numPr>
    </w:pPr>
  </w:style>
  <w:style w:type="paragraph" w:customStyle="1" w:styleId="CM72">
    <w:name w:val="CM72"/>
    <w:basedOn w:val="Default"/>
    <w:next w:val="Default"/>
    <w:uiPriority w:val="99"/>
    <w:rsid w:val="0058584F"/>
    <w:pPr>
      <w:widowControl w:val="0"/>
      <w:spacing w:after="213" w:line="360" w:lineRule="auto"/>
    </w:pPr>
    <w:rPr>
      <w:rFonts w:ascii="Arial" w:hAnsi="Arial" w:cs="Times New Roman"/>
      <w:color w:val="auto"/>
      <w:lang w:val="en-US" w:eastAsia="en-US"/>
    </w:rPr>
  </w:style>
  <w:style w:type="paragraph" w:customStyle="1" w:styleId="CM27">
    <w:name w:val="CM27"/>
    <w:basedOn w:val="Default"/>
    <w:next w:val="Default"/>
    <w:uiPriority w:val="99"/>
    <w:rsid w:val="0058584F"/>
    <w:pPr>
      <w:widowControl w:val="0"/>
      <w:spacing w:line="231" w:lineRule="atLeast"/>
    </w:pPr>
    <w:rPr>
      <w:rFonts w:ascii="Arial" w:hAnsi="Arial" w:cs="Times New Roman"/>
      <w:color w:val="auto"/>
      <w:lang w:val="en-US" w:eastAsia="en-US"/>
    </w:rPr>
  </w:style>
  <w:style w:type="paragraph" w:customStyle="1" w:styleId="CM82">
    <w:name w:val="CM82"/>
    <w:basedOn w:val="Default"/>
    <w:next w:val="Default"/>
    <w:rsid w:val="0058584F"/>
    <w:pPr>
      <w:widowControl w:val="0"/>
      <w:spacing w:after="1198" w:line="360" w:lineRule="auto"/>
    </w:pPr>
    <w:rPr>
      <w:rFonts w:ascii="Arial" w:hAnsi="Arial" w:cs="Times New Roman"/>
      <w:color w:val="auto"/>
      <w:lang w:val="en-US" w:eastAsia="en-US"/>
    </w:rPr>
  </w:style>
  <w:style w:type="table" w:customStyle="1" w:styleId="Siatkatabelijasna1">
    <w:name w:val="Siatka tabeli — jasna1"/>
    <w:basedOn w:val="Standardowy"/>
    <w:uiPriority w:val="40"/>
    <w:rsid w:val="0058584F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alb-s">
    <w:name w:val="a_lb-s"/>
    <w:rsid w:val="0058584F"/>
  </w:style>
  <w:style w:type="character" w:customStyle="1" w:styleId="fn-ref">
    <w:name w:val="fn-ref"/>
    <w:rsid w:val="0058584F"/>
  </w:style>
  <w:style w:type="character" w:customStyle="1" w:styleId="apple-converted-space">
    <w:name w:val="apple-converted-space"/>
    <w:rsid w:val="0058584F"/>
  </w:style>
  <w:style w:type="character" w:customStyle="1" w:styleId="czeinternetowe">
    <w:name w:val="Łącze internetowe"/>
    <w:uiPriority w:val="99"/>
    <w:semiHidden/>
    <w:unhideWhenUsed/>
    <w:rsid w:val="0058584F"/>
    <w:rPr>
      <w:color w:val="0000FF"/>
      <w:u w:val="single"/>
    </w:rPr>
  </w:style>
  <w:style w:type="character" w:customStyle="1" w:styleId="markedcontent">
    <w:name w:val="markedcontent"/>
    <w:basedOn w:val="Domylnaczcionkaakapitu"/>
    <w:qFormat/>
    <w:rsid w:val="00FC5DA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58584F"/>
    <w:pPr>
      <w:keepNext/>
      <w:spacing w:after="0" w:line="240" w:lineRule="auto"/>
      <w:jc w:val="center"/>
      <w:outlineLvl w:val="0"/>
    </w:pPr>
    <w:rPr>
      <w:rFonts w:ascii="Arial Narrow" w:eastAsia="Arial Unicode MS" w:hAnsi="Arial Narrow" w:cs="Times New Roman"/>
      <w:b/>
      <w:bCs/>
      <w:sz w:val="24"/>
      <w:szCs w:val="24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58584F"/>
    <w:pPr>
      <w:keepNext/>
      <w:spacing w:after="0" w:line="240" w:lineRule="auto"/>
      <w:jc w:val="center"/>
      <w:outlineLvl w:val="1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paragraph" w:styleId="Nagwek3">
    <w:name w:val="heading 3"/>
    <w:basedOn w:val="Normalny"/>
    <w:next w:val="Normalny"/>
    <w:link w:val="Nagwek3Znak"/>
    <w:qFormat/>
    <w:rsid w:val="0058584F"/>
    <w:pPr>
      <w:keepNext/>
      <w:spacing w:after="0" w:line="240" w:lineRule="auto"/>
      <w:jc w:val="center"/>
      <w:outlineLvl w:val="2"/>
    </w:pPr>
    <w:rPr>
      <w:rFonts w:ascii="Calibri" w:eastAsia="Times New Roman" w:hAnsi="Calibri" w:cs="Times New Roman"/>
      <w:b/>
      <w:bCs/>
      <w:sz w:val="24"/>
      <w:szCs w:val="24"/>
      <w:lang w:val="x-none" w:eastAsia="pl-PL"/>
    </w:rPr>
  </w:style>
  <w:style w:type="paragraph" w:styleId="Nagwek4">
    <w:name w:val="heading 4"/>
    <w:basedOn w:val="Normalny"/>
    <w:next w:val="Normalny"/>
    <w:link w:val="Nagwek4Znak"/>
    <w:qFormat/>
    <w:rsid w:val="0058584F"/>
    <w:pPr>
      <w:keepNext/>
      <w:spacing w:after="0" w:line="240" w:lineRule="auto"/>
      <w:ind w:left="720" w:hanging="720"/>
      <w:jc w:val="both"/>
      <w:outlineLvl w:val="3"/>
    </w:pPr>
    <w:rPr>
      <w:rFonts w:ascii="Calibri" w:eastAsia="Times New Roman" w:hAnsi="Calibri" w:cs="Times New Roman"/>
      <w:i/>
      <w:iCs/>
      <w:sz w:val="24"/>
      <w:szCs w:val="24"/>
      <w:lang w:val="x-none" w:eastAsia="pl-PL"/>
    </w:rPr>
  </w:style>
  <w:style w:type="paragraph" w:styleId="Nagwek5">
    <w:name w:val="heading 5"/>
    <w:basedOn w:val="Normalny"/>
    <w:next w:val="Normalny"/>
    <w:link w:val="Nagwek5Znak"/>
    <w:qFormat/>
    <w:rsid w:val="0058584F"/>
    <w:pPr>
      <w:keepNext/>
      <w:shd w:val="clear" w:color="auto" w:fill="FFFFFF"/>
      <w:suppressAutoHyphens/>
      <w:spacing w:after="0" w:line="360" w:lineRule="auto"/>
      <w:jc w:val="center"/>
      <w:outlineLvl w:val="4"/>
    </w:pPr>
    <w:rPr>
      <w:rFonts w:ascii="Arial" w:eastAsia="Arial Unicode MS" w:hAnsi="Arial" w:cs="Times New Roman"/>
      <w:b/>
      <w:bCs/>
      <w:sz w:val="20"/>
      <w:szCs w:val="20"/>
      <w:lang w:val="x-none" w:eastAsia="pl-PL"/>
    </w:rPr>
  </w:style>
  <w:style w:type="paragraph" w:styleId="Nagwek6">
    <w:name w:val="heading 6"/>
    <w:basedOn w:val="Normalny"/>
    <w:next w:val="Normalny"/>
    <w:link w:val="Nagwek6Znak"/>
    <w:qFormat/>
    <w:rsid w:val="0058584F"/>
    <w:pPr>
      <w:keepNext/>
      <w:spacing w:after="0" w:line="360" w:lineRule="auto"/>
      <w:jc w:val="center"/>
      <w:outlineLvl w:val="5"/>
    </w:pPr>
    <w:rPr>
      <w:rFonts w:ascii="Arial" w:eastAsia="Times New Roman" w:hAnsi="Arial" w:cs="Times New Roman"/>
      <w:b/>
      <w:bCs/>
      <w:sz w:val="20"/>
      <w:szCs w:val="20"/>
      <w:lang w:val="x-none" w:eastAsia="pl-PL"/>
    </w:rPr>
  </w:style>
  <w:style w:type="paragraph" w:styleId="Nagwek7">
    <w:name w:val="heading 7"/>
    <w:basedOn w:val="Normalny"/>
    <w:next w:val="Normalny"/>
    <w:link w:val="Nagwek7Znak"/>
    <w:qFormat/>
    <w:rsid w:val="0058584F"/>
    <w:pPr>
      <w:keepNext/>
      <w:spacing w:after="0" w:line="240" w:lineRule="auto"/>
      <w:jc w:val="center"/>
      <w:outlineLvl w:val="6"/>
    </w:pPr>
    <w:rPr>
      <w:rFonts w:ascii="Calibri" w:eastAsia="Times New Roman" w:hAnsi="Calibri" w:cs="Times New Roman"/>
      <w:sz w:val="24"/>
      <w:szCs w:val="24"/>
      <w:lang w:val="x-none" w:eastAsia="pl-PL"/>
    </w:rPr>
  </w:style>
  <w:style w:type="paragraph" w:styleId="Nagwek8">
    <w:name w:val="heading 8"/>
    <w:basedOn w:val="Normalny"/>
    <w:next w:val="Normalny"/>
    <w:link w:val="Nagwek8Znak"/>
    <w:qFormat/>
    <w:rsid w:val="0058584F"/>
    <w:pPr>
      <w:keepNext/>
      <w:spacing w:after="0" w:line="240" w:lineRule="auto"/>
      <w:outlineLvl w:val="7"/>
    </w:pPr>
    <w:rPr>
      <w:rFonts w:ascii="Arial Narrow" w:eastAsia="Times New Roman" w:hAnsi="Arial Narrow" w:cs="Times New Roman"/>
      <w:b/>
      <w:bCs/>
      <w:sz w:val="20"/>
      <w:szCs w:val="20"/>
      <w:lang w:val="x-none" w:eastAsia="pl-PL"/>
    </w:rPr>
  </w:style>
  <w:style w:type="paragraph" w:styleId="Nagwek9">
    <w:name w:val="heading 9"/>
    <w:basedOn w:val="Normalny"/>
    <w:next w:val="Normalny"/>
    <w:link w:val="Nagwek9Znak"/>
    <w:qFormat/>
    <w:rsid w:val="0058584F"/>
    <w:pPr>
      <w:keepNext/>
      <w:suppressAutoHyphens/>
      <w:spacing w:after="0" w:line="240" w:lineRule="auto"/>
      <w:jc w:val="both"/>
      <w:outlineLvl w:val="8"/>
    </w:pPr>
    <w:rPr>
      <w:rFonts w:ascii="Arial Narrow" w:eastAsia="Times New Roman" w:hAnsi="Arial Narrow" w:cs="Times New Roman"/>
      <w:b/>
      <w:bCs/>
      <w:color w:val="FF0000"/>
      <w:sz w:val="24"/>
      <w:szCs w:val="24"/>
      <w:lang w:val="x-none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8584F"/>
    <w:rPr>
      <w:rFonts w:ascii="Arial Narrow" w:eastAsia="Arial Unicode MS" w:hAnsi="Arial Narrow" w:cs="Times New Roman"/>
      <w:b/>
      <w:bCs/>
      <w:sz w:val="24"/>
      <w:szCs w:val="24"/>
      <w:lang w:val="x-none" w:eastAsia="x-none"/>
    </w:rPr>
  </w:style>
  <w:style w:type="character" w:customStyle="1" w:styleId="Nagwek2Znak">
    <w:name w:val="Nagłówek 2 Znak"/>
    <w:basedOn w:val="Domylnaczcionkaakapitu"/>
    <w:link w:val="Nagwek2"/>
    <w:rsid w:val="0058584F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Nagwek3Znak">
    <w:name w:val="Nagłówek 3 Znak"/>
    <w:basedOn w:val="Domylnaczcionkaakapitu"/>
    <w:link w:val="Nagwek3"/>
    <w:rsid w:val="0058584F"/>
    <w:rPr>
      <w:rFonts w:ascii="Calibri" w:eastAsia="Times New Roman" w:hAnsi="Calibri" w:cs="Times New Roman"/>
      <w:b/>
      <w:bCs/>
      <w:sz w:val="24"/>
      <w:szCs w:val="24"/>
      <w:lang w:val="x-none" w:eastAsia="pl-PL"/>
    </w:rPr>
  </w:style>
  <w:style w:type="character" w:customStyle="1" w:styleId="Nagwek4Znak">
    <w:name w:val="Nagłówek 4 Znak"/>
    <w:basedOn w:val="Domylnaczcionkaakapitu"/>
    <w:link w:val="Nagwek4"/>
    <w:rsid w:val="0058584F"/>
    <w:rPr>
      <w:rFonts w:ascii="Calibri" w:eastAsia="Times New Roman" w:hAnsi="Calibri" w:cs="Times New Roman"/>
      <w:i/>
      <w:iCs/>
      <w:sz w:val="24"/>
      <w:szCs w:val="24"/>
      <w:lang w:val="x-none" w:eastAsia="pl-PL"/>
    </w:rPr>
  </w:style>
  <w:style w:type="character" w:customStyle="1" w:styleId="Nagwek5Znak">
    <w:name w:val="Nagłówek 5 Znak"/>
    <w:basedOn w:val="Domylnaczcionkaakapitu"/>
    <w:link w:val="Nagwek5"/>
    <w:rsid w:val="0058584F"/>
    <w:rPr>
      <w:rFonts w:ascii="Arial" w:eastAsia="Arial Unicode MS" w:hAnsi="Arial" w:cs="Times New Roman"/>
      <w:b/>
      <w:bCs/>
      <w:sz w:val="20"/>
      <w:szCs w:val="20"/>
      <w:shd w:val="clear" w:color="auto" w:fill="FFFFFF"/>
      <w:lang w:val="x-none" w:eastAsia="pl-PL"/>
    </w:rPr>
  </w:style>
  <w:style w:type="character" w:customStyle="1" w:styleId="Nagwek6Znak">
    <w:name w:val="Nagłówek 6 Znak"/>
    <w:basedOn w:val="Domylnaczcionkaakapitu"/>
    <w:link w:val="Nagwek6"/>
    <w:rsid w:val="0058584F"/>
    <w:rPr>
      <w:rFonts w:ascii="Arial" w:eastAsia="Times New Roman" w:hAnsi="Arial" w:cs="Times New Roman"/>
      <w:b/>
      <w:bCs/>
      <w:sz w:val="20"/>
      <w:szCs w:val="20"/>
      <w:lang w:val="x-none" w:eastAsia="pl-PL"/>
    </w:rPr>
  </w:style>
  <w:style w:type="character" w:customStyle="1" w:styleId="Nagwek7Znak">
    <w:name w:val="Nagłówek 7 Znak"/>
    <w:basedOn w:val="Domylnaczcionkaakapitu"/>
    <w:link w:val="Nagwek7"/>
    <w:rsid w:val="0058584F"/>
    <w:rPr>
      <w:rFonts w:ascii="Calibri" w:eastAsia="Times New Roman" w:hAnsi="Calibri" w:cs="Times New Roman"/>
      <w:sz w:val="24"/>
      <w:szCs w:val="24"/>
      <w:lang w:val="x-none" w:eastAsia="pl-PL"/>
    </w:rPr>
  </w:style>
  <w:style w:type="character" w:customStyle="1" w:styleId="Nagwek8Znak">
    <w:name w:val="Nagłówek 8 Znak"/>
    <w:basedOn w:val="Domylnaczcionkaakapitu"/>
    <w:link w:val="Nagwek8"/>
    <w:rsid w:val="0058584F"/>
    <w:rPr>
      <w:rFonts w:ascii="Arial Narrow" w:eastAsia="Times New Roman" w:hAnsi="Arial Narrow" w:cs="Times New Roman"/>
      <w:b/>
      <w:bCs/>
      <w:sz w:val="20"/>
      <w:szCs w:val="20"/>
      <w:lang w:val="x-none" w:eastAsia="pl-PL"/>
    </w:rPr>
  </w:style>
  <w:style w:type="character" w:customStyle="1" w:styleId="Nagwek9Znak">
    <w:name w:val="Nagłówek 9 Znak"/>
    <w:basedOn w:val="Domylnaczcionkaakapitu"/>
    <w:link w:val="Nagwek9"/>
    <w:rsid w:val="0058584F"/>
    <w:rPr>
      <w:rFonts w:ascii="Arial Narrow" w:eastAsia="Times New Roman" w:hAnsi="Arial Narrow" w:cs="Times New Roman"/>
      <w:b/>
      <w:bCs/>
      <w:color w:val="FF0000"/>
      <w:sz w:val="24"/>
      <w:szCs w:val="24"/>
      <w:lang w:val="x-none" w:eastAsia="pl-PL"/>
    </w:rPr>
  </w:style>
  <w:style w:type="numbering" w:customStyle="1" w:styleId="Bezlisty1">
    <w:name w:val="Bez listy1"/>
    <w:next w:val="Bezlisty"/>
    <w:uiPriority w:val="99"/>
    <w:semiHidden/>
    <w:unhideWhenUsed/>
    <w:rsid w:val="0058584F"/>
  </w:style>
  <w:style w:type="numbering" w:customStyle="1" w:styleId="Bezlisty11">
    <w:name w:val="Bez listy11"/>
    <w:next w:val="Bezlisty"/>
    <w:uiPriority w:val="99"/>
    <w:semiHidden/>
    <w:unhideWhenUsed/>
    <w:rsid w:val="0058584F"/>
  </w:style>
  <w:style w:type="character" w:customStyle="1" w:styleId="Heading1Char">
    <w:name w:val="Heading 1 Char"/>
    <w:rsid w:val="0058584F"/>
    <w:rPr>
      <w:rFonts w:ascii="Arial Narrow" w:eastAsia="Arial Unicode MS" w:hAnsi="Arial Narrow" w:cs="Arial Narrow"/>
      <w:b/>
      <w:bCs/>
      <w:sz w:val="20"/>
      <w:szCs w:val="20"/>
      <w:lang w:eastAsia="pl-PL"/>
    </w:rPr>
  </w:style>
  <w:style w:type="character" w:customStyle="1" w:styleId="Heading2Char">
    <w:name w:val="Heading 2 Char"/>
    <w:rsid w:val="0058584F"/>
    <w:rPr>
      <w:rFonts w:ascii="Times New Roman" w:hAnsi="Times New Roman" w:cs="Times New Roman"/>
      <w:b/>
      <w:bCs/>
      <w:sz w:val="24"/>
      <w:szCs w:val="24"/>
      <w:lang w:eastAsia="pl-PL"/>
    </w:rPr>
  </w:style>
  <w:style w:type="character" w:customStyle="1" w:styleId="Heading3Char">
    <w:name w:val="Heading 3 Char"/>
    <w:rsid w:val="0058584F"/>
    <w:rPr>
      <w:rFonts w:ascii="Times New Roman" w:hAnsi="Times New Roman" w:cs="Times New Roman"/>
      <w:b/>
      <w:bCs/>
      <w:sz w:val="24"/>
      <w:szCs w:val="24"/>
      <w:lang w:eastAsia="pl-PL"/>
    </w:rPr>
  </w:style>
  <w:style w:type="character" w:customStyle="1" w:styleId="Heading4Char">
    <w:name w:val="Heading 4 Char"/>
    <w:rsid w:val="0058584F"/>
    <w:rPr>
      <w:rFonts w:ascii="Times New Roman" w:hAnsi="Times New Roman" w:cs="Times New Roman"/>
      <w:i/>
      <w:iCs/>
      <w:sz w:val="24"/>
      <w:szCs w:val="24"/>
      <w:lang w:eastAsia="pl-PL"/>
    </w:rPr>
  </w:style>
  <w:style w:type="character" w:customStyle="1" w:styleId="Heading5Char">
    <w:name w:val="Heading 5 Char"/>
    <w:rsid w:val="0058584F"/>
    <w:rPr>
      <w:rFonts w:ascii="Arial" w:eastAsia="Arial Unicode MS" w:hAnsi="Arial" w:cs="Arial"/>
      <w:b/>
      <w:bCs/>
      <w:sz w:val="24"/>
      <w:szCs w:val="24"/>
      <w:shd w:val="clear" w:color="auto" w:fill="FFFFFF"/>
      <w:lang w:eastAsia="pl-PL"/>
    </w:rPr>
  </w:style>
  <w:style w:type="character" w:customStyle="1" w:styleId="Heading6Char">
    <w:name w:val="Heading 6 Char"/>
    <w:rsid w:val="0058584F"/>
    <w:rPr>
      <w:rFonts w:ascii="Arial" w:hAnsi="Arial" w:cs="Arial"/>
      <w:b/>
      <w:bCs/>
      <w:sz w:val="24"/>
      <w:szCs w:val="24"/>
      <w:lang w:eastAsia="pl-PL"/>
    </w:rPr>
  </w:style>
  <w:style w:type="character" w:customStyle="1" w:styleId="Heading7Char">
    <w:name w:val="Heading 7 Char"/>
    <w:rsid w:val="0058584F"/>
    <w:rPr>
      <w:rFonts w:ascii="Times New Roman" w:hAnsi="Times New Roman" w:cs="Times New Roman"/>
      <w:sz w:val="24"/>
      <w:szCs w:val="24"/>
      <w:lang w:eastAsia="pl-PL"/>
    </w:rPr>
  </w:style>
  <w:style w:type="character" w:customStyle="1" w:styleId="Heading8Char">
    <w:name w:val="Heading 8 Char"/>
    <w:rsid w:val="0058584F"/>
    <w:rPr>
      <w:rFonts w:ascii="Arial Narrow" w:hAnsi="Arial Narrow" w:cs="Arial Narrow"/>
      <w:b/>
      <w:bCs/>
      <w:sz w:val="24"/>
      <w:szCs w:val="24"/>
      <w:lang w:eastAsia="pl-PL"/>
    </w:rPr>
  </w:style>
  <w:style w:type="character" w:customStyle="1" w:styleId="Heading9Char">
    <w:name w:val="Heading 9 Char"/>
    <w:rsid w:val="0058584F"/>
    <w:rPr>
      <w:rFonts w:ascii="Arial Narrow" w:hAnsi="Arial Narrow" w:cs="Arial Narrow"/>
      <w:b/>
      <w:bCs/>
      <w:color w:val="FF0000"/>
      <w:sz w:val="24"/>
      <w:szCs w:val="24"/>
      <w:lang w:eastAsia="pl-PL"/>
    </w:rPr>
  </w:style>
  <w:style w:type="paragraph" w:customStyle="1" w:styleId="piotr">
    <w:name w:val="piotr"/>
    <w:basedOn w:val="Normalny"/>
    <w:autoRedefine/>
    <w:rsid w:val="0058584F"/>
    <w:pPr>
      <w:spacing w:after="0" w:line="240" w:lineRule="auto"/>
    </w:pPr>
    <w:rPr>
      <w:rFonts w:ascii="Verdana" w:eastAsia="Times New Roman" w:hAnsi="Verdana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58584F"/>
    <w:pPr>
      <w:tabs>
        <w:tab w:val="center" w:pos="4536"/>
        <w:tab w:val="right" w:pos="9072"/>
      </w:tabs>
      <w:spacing w:after="0" w:line="240" w:lineRule="auto"/>
    </w:pPr>
    <w:rPr>
      <w:rFonts w:ascii="Calibri" w:eastAsia="Times New Roman" w:hAnsi="Calibri" w:cs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58584F"/>
    <w:rPr>
      <w:rFonts w:ascii="Calibri" w:eastAsia="Times New Roman" w:hAnsi="Calibri" w:cs="Times New Roman"/>
      <w:sz w:val="24"/>
      <w:szCs w:val="24"/>
      <w:lang w:val="x-none" w:eastAsia="x-none"/>
    </w:rPr>
  </w:style>
  <w:style w:type="character" w:customStyle="1" w:styleId="HeaderChar">
    <w:name w:val="Header Char"/>
    <w:rsid w:val="0058584F"/>
    <w:rPr>
      <w:rFonts w:ascii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58584F"/>
    <w:pPr>
      <w:tabs>
        <w:tab w:val="center" w:pos="4536"/>
        <w:tab w:val="right" w:pos="9072"/>
      </w:tabs>
      <w:spacing w:after="0" w:line="240" w:lineRule="auto"/>
    </w:pPr>
    <w:rPr>
      <w:rFonts w:ascii="Calibri" w:eastAsia="Times New Roman" w:hAnsi="Calibri" w:cs="Times New Roman"/>
      <w:sz w:val="24"/>
      <w:szCs w:val="24"/>
      <w:lang w:val="x-none"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58584F"/>
    <w:rPr>
      <w:rFonts w:ascii="Calibri" w:eastAsia="Times New Roman" w:hAnsi="Calibri" w:cs="Times New Roman"/>
      <w:sz w:val="24"/>
      <w:szCs w:val="24"/>
      <w:lang w:val="x-none" w:eastAsia="pl-PL"/>
    </w:rPr>
  </w:style>
  <w:style w:type="character" w:customStyle="1" w:styleId="FooterChar">
    <w:name w:val="Footer Char"/>
    <w:rsid w:val="0058584F"/>
    <w:rPr>
      <w:rFonts w:ascii="Times New Roman" w:hAnsi="Times New Roman" w:cs="Times New Roman"/>
      <w:sz w:val="24"/>
      <w:szCs w:val="24"/>
      <w:lang w:eastAsia="pl-PL"/>
    </w:rPr>
  </w:style>
  <w:style w:type="paragraph" w:styleId="Spistreci2">
    <w:name w:val="toc 2"/>
    <w:basedOn w:val="Normalny"/>
    <w:next w:val="Normalny"/>
    <w:autoRedefine/>
    <w:semiHidden/>
    <w:rsid w:val="0058584F"/>
    <w:pPr>
      <w:tabs>
        <w:tab w:val="right" w:leader="dot" w:pos="9060"/>
      </w:tabs>
      <w:spacing w:after="0" w:line="240" w:lineRule="auto"/>
      <w:ind w:left="240"/>
    </w:pPr>
    <w:rPr>
      <w:rFonts w:ascii="Arial Narrow" w:eastAsia="Times New Roman" w:hAnsi="Arial Narrow" w:cs="Times New Roman"/>
      <w:smallCaps/>
      <w:sz w:val="24"/>
      <w:szCs w:val="24"/>
      <w:lang w:eastAsia="pl-PL"/>
    </w:rPr>
  </w:style>
  <w:style w:type="character" w:styleId="Numerstrony">
    <w:name w:val="page number"/>
    <w:semiHidden/>
    <w:rsid w:val="0058584F"/>
    <w:rPr>
      <w:rFonts w:ascii="Times New Roman" w:hAnsi="Times New Roman" w:cs="Times New Roman"/>
    </w:rPr>
  </w:style>
  <w:style w:type="character" w:styleId="Hipercze">
    <w:name w:val="Hyperlink"/>
    <w:uiPriority w:val="99"/>
    <w:rsid w:val="0058584F"/>
    <w:rPr>
      <w:rFonts w:ascii="Times New Roman" w:hAnsi="Times New Roman" w:cs="Times New Roman"/>
      <w:color w:val="0000FF"/>
      <w:u w:val="single"/>
    </w:rPr>
  </w:style>
  <w:style w:type="paragraph" w:styleId="Tekstpodstawowy">
    <w:name w:val="Body Text"/>
    <w:basedOn w:val="Normalny"/>
    <w:link w:val="TekstpodstawowyZnak"/>
    <w:semiHidden/>
    <w:rsid w:val="0058584F"/>
    <w:pPr>
      <w:spacing w:after="0" w:line="240" w:lineRule="auto"/>
      <w:jc w:val="both"/>
    </w:pPr>
    <w:rPr>
      <w:rFonts w:ascii="Calibri" w:eastAsia="Times New Roman" w:hAnsi="Calibri" w:cs="Times New Roman"/>
      <w:sz w:val="24"/>
      <w:szCs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58584F"/>
    <w:rPr>
      <w:rFonts w:ascii="Calibri" w:eastAsia="Times New Roman" w:hAnsi="Calibri" w:cs="Times New Roman"/>
      <w:sz w:val="24"/>
      <w:szCs w:val="24"/>
      <w:lang w:val="x-none" w:eastAsia="x-none"/>
    </w:rPr>
  </w:style>
  <w:style w:type="character" w:customStyle="1" w:styleId="BodyTextChar">
    <w:name w:val="Body Text Char"/>
    <w:rsid w:val="0058584F"/>
    <w:rPr>
      <w:rFonts w:ascii="Times New Roman" w:hAnsi="Times New Roman" w:cs="Times New Roman"/>
      <w:sz w:val="24"/>
      <w:szCs w:val="24"/>
      <w:lang w:eastAsia="pl-PL"/>
    </w:rPr>
  </w:style>
  <w:style w:type="paragraph" w:customStyle="1" w:styleId="Tekstpodstawowywcity1">
    <w:name w:val="Tekst podstawowy wcięty1"/>
    <w:basedOn w:val="Normalny"/>
    <w:rsid w:val="0058584F"/>
    <w:pPr>
      <w:spacing w:after="0" w:line="240" w:lineRule="auto"/>
      <w:ind w:left="360"/>
      <w:jc w:val="both"/>
    </w:pPr>
    <w:rPr>
      <w:rFonts w:ascii="Arial" w:eastAsia="Times New Roman" w:hAnsi="Arial" w:cs="Arial"/>
      <w:lang w:eastAsia="pl-PL"/>
    </w:rPr>
  </w:style>
  <w:style w:type="character" w:customStyle="1" w:styleId="BodyTextIndentChar">
    <w:name w:val="Body Text Indent Char"/>
    <w:rsid w:val="0058584F"/>
    <w:rPr>
      <w:rFonts w:ascii="Arial" w:hAnsi="Arial" w:cs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58584F"/>
    <w:pPr>
      <w:overflowPunct w:val="0"/>
      <w:autoSpaceDE w:val="0"/>
      <w:autoSpaceDN w:val="0"/>
      <w:adjustRightInd w:val="0"/>
      <w:spacing w:after="0" w:line="240" w:lineRule="auto"/>
      <w:ind w:left="284"/>
    </w:pPr>
    <w:rPr>
      <w:rFonts w:ascii="Calibri" w:eastAsia="Times New Roman" w:hAnsi="Calibri" w:cs="Times New Roman"/>
      <w:sz w:val="24"/>
      <w:szCs w:val="24"/>
      <w:lang w:eastAsia="pl-PL"/>
    </w:rPr>
  </w:style>
  <w:style w:type="paragraph" w:customStyle="1" w:styleId="Styl1">
    <w:name w:val="Styl1"/>
    <w:basedOn w:val="Tekstpodstawowywcity2"/>
    <w:uiPriority w:val="99"/>
    <w:rsid w:val="0058584F"/>
    <w:pPr>
      <w:overflowPunct/>
      <w:autoSpaceDE/>
      <w:autoSpaceDN/>
      <w:adjustRightInd/>
      <w:ind w:left="0"/>
    </w:pPr>
    <w:rPr>
      <w:sz w:val="22"/>
      <w:szCs w:val="22"/>
    </w:rPr>
  </w:style>
  <w:style w:type="paragraph" w:styleId="Tekstpodstawowywcity2">
    <w:name w:val="Body Text Indent 2"/>
    <w:basedOn w:val="Normalny"/>
    <w:link w:val="Tekstpodstawowywcity2Znak"/>
    <w:semiHidden/>
    <w:rsid w:val="0058584F"/>
    <w:pPr>
      <w:overflowPunct w:val="0"/>
      <w:autoSpaceDE w:val="0"/>
      <w:autoSpaceDN w:val="0"/>
      <w:adjustRightInd w:val="0"/>
      <w:spacing w:after="0" w:line="360" w:lineRule="auto"/>
      <w:ind w:left="284"/>
      <w:jc w:val="both"/>
    </w:pPr>
    <w:rPr>
      <w:rFonts w:ascii="Tahoma" w:eastAsia="Times New Roman" w:hAnsi="Tahoma" w:cs="Times New Roman"/>
      <w:sz w:val="20"/>
      <w:szCs w:val="20"/>
      <w:lang w:val="x-none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58584F"/>
    <w:rPr>
      <w:rFonts w:ascii="Tahoma" w:eastAsia="Times New Roman" w:hAnsi="Tahoma" w:cs="Times New Roman"/>
      <w:sz w:val="20"/>
      <w:szCs w:val="20"/>
      <w:lang w:val="x-none" w:eastAsia="pl-PL"/>
    </w:rPr>
  </w:style>
  <w:style w:type="character" w:customStyle="1" w:styleId="BodyTextIndent2Char">
    <w:name w:val="Body Text Indent 2 Char"/>
    <w:rsid w:val="0058584F"/>
    <w:rPr>
      <w:rFonts w:ascii="Tahoma" w:hAnsi="Tahoma" w:cs="Tahoma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semiHidden/>
    <w:rsid w:val="0058584F"/>
    <w:pPr>
      <w:tabs>
        <w:tab w:val="num" w:pos="540"/>
      </w:tabs>
      <w:spacing w:after="0" w:line="240" w:lineRule="auto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58584F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customStyle="1" w:styleId="BodyText2Char">
    <w:name w:val="Body Text 2 Char"/>
    <w:rsid w:val="0058584F"/>
    <w:rPr>
      <w:rFonts w:ascii="Times New Roman" w:hAnsi="Times New Roman" w:cs="Times New Roman"/>
      <w:b/>
      <w:bCs/>
      <w:sz w:val="24"/>
      <w:szCs w:val="24"/>
      <w:lang w:eastAsia="pl-PL"/>
    </w:rPr>
  </w:style>
  <w:style w:type="paragraph" w:styleId="Tytu">
    <w:name w:val="Title"/>
    <w:basedOn w:val="Normalny"/>
    <w:link w:val="TytuZnak"/>
    <w:qFormat/>
    <w:rsid w:val="0058584F"/>
    <w:pPr>
      <w:suppressAutoHyphens/>
      <w:spacing w:after="0" w:line="360" w:lineRule="auto"/>
      <w:jc w:val="center"/>
    </w:pPr>
    <w:rPr>
      <w:rFonts w:ascii="Arial" w:eastAsia="Times New Roman" w:hAnsi="Arial" w:cs="Times New Roman"/>
      <w:b/>
      <w:bCs/>
      <w:sz w:val="28"/>
      <w:szCs w:val="28"/>
      <w:lang w:val="x-none" w:eastAsia="x-none"/>
    </w:rPr>
  </w:style>
  <w:style w:type="character" w:customStyle="1" w:styleId="TytuZnak">
    <w:name w:val="Tytuł Znak"/>
    <w:basedOn w:val="Domylnaczcionkaakapitu"/>
    <w:link w:val="Tytu"/>
    <w:rsid w:val="0058584F"/>
    <w:rPr>
      <w:rFonts w:ascii="Arial" w:eastAsia="Times New Roman" w:hAnsi="Arial" w:cs="Times New Roman"/>
      <w:b/>
      <w:bCs/>
      <w:sz w:val="28"/>
      <w:szCs w:val="28"/>
      <w:lang w:val="x-none" w:eastAsia="x-none"/>
    </w:rPr>
  </w:style>
  <w:style w:type="character" w:customStyle="1" w:styleId="TitleChar">
    <w:name w:val="Title Char"/>
    <w:rsid w:val="0058584F"/>
    <w:rPr>
      <w:rFonts w:ascii="Arial" w:hAnsi="Arial" w:cs="Arial"/>
      <w:b/>
      <w:bCs/>
      <w:sz w:val="24"/>
      <w:szCs w:val="24"/>
      <w:lang w:eastAsia="pl-PL"/>
    </w:rPr>
  </w:style>
  <w:style w:type="paragraph" w:customStyle="1" w:styleId="NormalCyr">
    <w:name w:val="NormalCyr"/>
    <w:basedOn w:val="Normalny"/>
    <w:rsid w:val="0058584F"/>
    <w:pPr>
      <w:spacing w:after="0" w:line="240" w:lineRule="auto"/>
    </w:pPr>
    <w:rPr>
      <w:rFonts w:ascii="Calibri" w:eastAsia="Times New Roman" w:hAnsi="Calibri" w:cs="Times New Roman"/>
      <w:b/>
      <w:bCs/>
      <w:sz w:val="24"/>
      <w:szCs w:val="24"/>
      <w:lang w:val="en-GB" w:eastAsia="pl-PL"/>
    </w:rPr>
  </w:style>
  <w:style w:type="paragraph" w:styleId="Tekstpodstawowywcity3">
    <w:name w:val="Body Text Indent 3"/>
    <w:basedOn w:val="Normalny"/>
    <w:link w:val="Tekstpodstawowywcity3Znak"/>
    <w:semiHidden/>
    <w:rsid w:val="0058584F"/>
    <w:pPr>
      <w:spacing w:after="0" w:line="240" w:lineRule="auto"/>
      <w:ind w:left="360"/>
      <w:jc w:val="both"/>
    </w:pPr>
    <w:rPr>
      <w:rFonts w:ascii="Calibri" w:eastAsia="Times New Roman" w:hAnsi="Calibri" w:cs="Times New Roman"/>
      <w:sz w:val="24"/>
      <w:szCs w:val="24"/>
      <w:lang w:val="x-none"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58584F"/>
    <w:rPr>
      <w:rFonts w:ascii="Calibri" w:eastAsia="Times New Roman" w:hAnsi="Calibri" w:cs="Times New Roman"/>
      <w:sz w:val="24"/>
      <w:szCs w:val="24"/>
      <w:lang w:val="x-none" w:eastAsia="pl-PL"/>
    </w:rPr>
  </w:style>
  <w:style w:type="character" w:customStyle="1" w:styleId="BodyTextIndent3Char">
    <w:name w:val="Body Text Indent 3 Char"/>
    <w:rsid w:val="0058584F"/>
    <w:rPr>
      <w:rFonts w:ascii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semiHidden/>
    <w:rsid w:val="0058584F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sz w:val="24"/>
      <w:szCs w:val="24"/>
      <w:lang w:eastAsia="pl-PL"/>
    </w:rPr>
  </w:style>
  <w:style w:type="character" w:customStyle="1" w:styleId="dane">
    <w:name w:val="dane"/>
    <w:rsid w:val="0058584F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semiHidden/>
    <w:rsid w:val="0058584F"/>
    <w:pPr>
      <w:spacing w:after="240" w:line="240" w:lineRule="auto"/>
    </w:pPr>
    <w:rPr>
      <w:rFonts w:ascii="Arial" w:eastAsia="Times New Roman" w:hAnsi="Arial" w:cs="Times New Roman"/>
      <w:color w:val="000000"/>
      <w:sz w:val="20"/>
      <w:szCs w:val="20"/>
      <w:lang w:val="x-none"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58584F"/>
    <w:rPr>
      <w:rFonts w:ascii="Arial" w:eastAsia="Times New Roman" w:hAnsi="Arial" w:cs="Times New Roman"/>
      <w:color w:val="000000"/>
      <w:sz w:val="20"/>
      <w:szCs w:val="20"/>
      <w:lang w:val="x-none" w:eastAsia="pl-PL"/>
    </w:rPr>
  </w:style>
  <w:style w:type="character" w:customStyle="1" w:styleId="BodyText3Char">
    <w:name w:val="Body Text 3 Char"/>
    <w:rsid w:val="0058584F"/>
    <w:rPr>
      <w:rFonts w:ascii="Arial" w:hAnsi="Arial" w:cs="Arial"/>
      <w:color w:val="000000"/>
      <w:sz w:val="20"/>
      <w:szCs w:val="20"/>
      <w:lang w:eastAsia="pl-PL"/>
    </w:rPr>
  </w:style>
  <w:style w:type="character" w:styleId="UyteHipercze">
    <w:name w:val="FollowedHyperlink"/>
    <w:uiPriority w:val="99"/>
    <w:semiHidden/>
    <w:rsid w:val="0058584F"/>
    <w:rPr>
      <w:rFonts w:ascii="Times New Roman" w:hAnsi="Times New Roman" w:cs="Times New Roman"/>
      <w:color w:val="800080"/>
      <w:u w:val="single"/>
    </w:rPr>
  </w:style>
  <w:style w:type="paragraph" w:customStyle="1" w:styleId="Tekstdymka1">
    <w:name w:val="Tekst dymka1"/>
    <w:basedOn w:val="Normalny"/>
    <w:rsid w:val="0058584F"/>
    <w:pPr>
      <w:spacing w:after="0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BalloonTextChar">
    <w:name w:val="Balloon Text Char"/>
    <w:rsid w:val="0058584F"/>
    <w:rPr>
      <w:rFonts w:ascii="Tahoma" w:hAnsi="Tahoma" w:cs="Tahoma"/>
      <w:sz w:val="16"/>
      <w:szCs w:val="16"/>
      <w:lang w:eastAsia="pl-PL"/>
    </w:rPr>
  </w:style>
  <w:style w:type="paragraph" w:customStyle="1" w:styleId="Akapitzlist1">
    <w:name w:val="Akapit z listą1"/>
    <w:basedOn w:val="Normalny"/>
    <w:rsid w:val="0058584F"/>
    <w:pPr>
      <w:ind w:left="720"/>
    </w:pPr>
    <w:rPr>
      <w:rFonts w:ascii="Calibri" w:eastAsia="Times New Roman" w:hAnsi="Calibri" w:cs="Times New Roman"/>
      <w:lang w:eastAsia="pl-PL"/>
    </w:rPr>
  </w:style>
  <w:style w:type="paragraph" w:styleId="Tekstprzypisukocowego">
    <w:name w:val="endnote text"/>
    <w:basedOn w:val="Normalny"/>
    <w:link w:val="TekstprzypisukocowegoZnak"/>
    <w:semiHidden/>
    <w:rsid w:val="0058584F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x-none"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58584F"/>
    <w:rPr>
      <w:rFonts w:ascii="Calibri" w:eastAsia="Times New Roman" w:hAnsi="Calibri" w:cs="Times New Roman"/>
      <w:sz w:val="20"/>
      <w:szCs w:val="20"/>
      <w:lang w:val="x-none" w:eastAsia="pl-PL"/>
    </w:rPr>
  </w:style>
  <w:style w:type="character" w:customStyle="1" w:styleId="EndnoteTextChar">
    <w:name w:val="Endnote Text Char"/>
    <w:rsid w:val="0058584F"/>
    <w:rPr>
      <w:rFonts w:ascii="Calibri" w:hAnsi="Calibri" w:cs="Calibri"/>
      <w:sz w:val="20"/>
      <w:szCs w:val="20"/>
      <w:lang w:eastAsia="pl-PL"/>
    </w:rPr>
  </w:style>
  <w:style w:type="character" w:styleId="Odwoanieprzypisukocowego">
    <w:name w:val="endnote reference"/>
    <w:semiHidden/>
    <w:rsid w:val="0058584F"/>
    <w:rPr>
      <w:rFonts w:ascii="Times New Roman" w:hAnsi="Times New Roman"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58584F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x-none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58584F"/>
    <w:rPr>
      <w:rFonts w:ascii="Calibri" w:eastAsia="Times New Roman" w:hAnsi="Calibri" w:cs="Times New Roman"/>
      <w:sz w:val="20"/>
      <w:szCs w:val="20"/>
      <w:lang w:val="x-none" w:eastAsia="pl-PL"/>
    </w:rPr>
  </w:style>
  <w:style w:type="character" w:customStyle="1" w:styleId="FootnoteTextChar">
    <w:name w:val="Footnote Text Char"/>
    <w:rsid w:val="0058584F"/>
    <w:rPr>
      <w:rFonts w:ascii="Calibri" w:hAnsi="Calibri" w:cs="Calibri"/>
      <w:sz w:val="20"/>
      <w:szCs w:val="20"/>
      <w:lang w:eastAsia="pl-PL"/>
    </w:rPr>
  </w:style>
  <w:style w:type="character" w:styleId="Odwoanieprzypisudolnego">
    <w:name w:val="footnote reference"/>
    <w:semiHidden/>
    <w:rsid w:val="0058584F"/>
    <w:rPr>
      <w:rFonts w:ascii="Times New Roman" w:hAnsi="Times New Roman" w:cs="Times New Roman"/>
      <w:vertAlign w:val="superscript"/>
    </w:rPr>
  </w:style>
  <w:style w:type="character" w:styleId="Pogrubienie">
    <w:name w:val="Strong"/>
    <w:uiPriority w:val="22"/>
    <w:qFormat/>
    <w:rsid w:val="0058584F"/>
    <w:rPr>
      <w:b/>
      <w:bCs/>
    </w:rPr>
  </w:style>
  <w:style w:type="paragraph" w:styleId="Akapitzlist">
    <w:name w:val="List Paragraph"/>
    <w:aliases w:val="List_Paragraph,Multilevel para_II,List Paragraph1,Akapit z listą BS,Bullet1,Bullets,List Paragraph 1,References,List Paragraph (numbered (a)),IBL List Paragraph,List Paragraph nowy,Numbered List Paragraph,Citation List,본문(내용),Lista 1,L1"/>
    <w:basedOn w:val="Normalny"/>
    <w:link w:val="AkapitzlistZnak"/>
    <w:qFormat/>
    <w:rsid w:val="0058584F"/>
    <w:pPr>
      <w:ind w:left="720"/>
    </w:pPr>
    <w:rPr>
      <w:rFonts w:ascii="Calibri" w:eastAsia="Times New Roman" w:hAnsi="Calibri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584F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584F"/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Domylnaczcionkaakapitu1">
    <w:name w:val="Domyślna czcionka akapitu1"/>
    <w:rsid w:val="0058584F"/>
  </w:style>
  <w:style w:type="character" w:customStyle="1" w:styleId="FontStyle47">
    <w:name w:val="Font Style47"/>
    <w:rsid w:val="0058584F"/>
    <w:rPr>
      <w:rFonts w:ascii="Tahoma" w:hAnsi="Tahoma" w:cs="Tahoma"/>
      <w:sz w:val="18"/>
      <w:szCs w:val="18"/>
    </w:rPr>
  </w:style>
  <w:style w:type="paragraph" w:customStyle="1" w:styleId="xl65">
    <w:name w:val="xl65"/>
    <w:basedOn w:val="Normalny"/>
    <w:rsid w:val="0058584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66">
    <w:name w:val="xl66"/>
    <w:basedOn w:val="Normalny"/>
    <w:rsid w:val="0058584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14"/>
      <w:szCs w:val="14"/>
      <w:lang w:eastAsia="pl-PL"/>
    </w:rPr>
  </w:style>
  <w:style w:type="paragraph" w:customStyle="1" w:styleId="xl67">
    <w:name w:val="xl67"/>
    <w:basedOn w:val="Normalny"/>
    <w:rsid w:val="0058584F"/>
    <w:pPr>
      <w:pBdr>
        <w:top w:val="single" w:sz="4" w:space="0" w:color="000000"/>
        <w:lef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pl-PL"/>
    </w:rPr>
  </w:style>
  <w:style w:type="paragraph" w:customStyle="1" w:styleId="xl68">
    <w:name w:val="xl68"/>
    <w:basedOn w:val="Normalny"/>
    <w:rsid w:val="0058584F"/>
    <w:pPr>
      <w:pBdr>
        <w:top w:val="single" w:sz="4" w:space="0" w:color="000000"/>
        <w:lef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pl-PL"/>
    </w:rPr>
  </w:style>
  <w:style w:type="paragraph" w:customStyle="1" w:styleId="xl69">
    <w:name w:val="xl69"/>
    <w:basedOn w:val="Normalny"/>
    <w:rsid w:val="0058584F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pl-PL"/>
    </w:rPr>
  </w:style>
  <w:style w:type="paragraph" w:customStyle="1" w:styleId="xl70">
    <w:name w:val="xl70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71">
    <w:name w:val="xl71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72">
    <w:name w:val="xl72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73">
    <w:name w:val="xl73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74">
    <w:name w:val="xl74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75">
    <w:name w:val="xl75"/>
    <w:basedOn w:val="Normalny"/>
    <w:rsid w:val="0058584F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76">
    <w:name w:val="xl76"/>
    <w:basedOn w:val="Normalny"/>
    <w:rsid w:val="0058584F"/>
    <w:pPr>
      <w:pBdr>
        <w:top w:val="single" w:sz="8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77">
    <w:name w:val="xl77"/>
    <w:basedOn w:val="Normalny"/>
    <w:rsid w:val="0058584F"/>
    <w:pPr>
      <w:pBdr>
        <w:top w:val="single" w:sz="8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 w:cs="Times New Roman"/>
      <w:b/>
      <w:bCs/>
      <w:sz w:val="16"/>
      <w:szCs w:val="16"/>
      <w:lang w:eastAsia="pl-PL"/>
    </w:rPr>
  </w:style>
  <w:style w:type="paragraph" w:customStyle="1" w:styleId="xl78">
    <w:name w:val="xl78"/>
    <w:basedOn w:val="Normalny"/>
    <w:rsid w:val="0058584F"/>
    <w:pPr>
      <w:pBdr>
        <w:top w:val="single" w:sz="4" w:space="0" w:color="000000"/>
        <w:left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79">
    <w:name w:val="xl79"/>
    <w:basedOn w:val="Normalny"/>
    <w:rsid w:val="0058584F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80">
    <w:name w:val="xl80"/>
    <w:basedOn w:val="Normalny"/>
    <w:rsid w:val="0058584F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81">
    <w:name w:val="xl81"/>
    <w:basedOn w:val="Normalny"/>
    <w:rsid w:val="0058584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 w:cs="Times New Roman"/>
      <w:b/>
      <w:bCs/>
      <w:sz w:val="16"/>
      <w:szCs w:val="16"/>
      <w:lang w:eastAsia="pl-PL"/>
    </w:rPr>
  </w:style>
  <w:style w:type="paragraph" w:customStyle="1" w:styleId="xl82">
    <w:name w:val="xl82"/>
    <w:basedOn w:val="Normalny"/>
    <w:rsid w:val="0058584F"/>
    <w:pPr>
      <w:pBdr>
        <w:top w:val="single" w:sz="8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83">
    <w:name w:val="xl83"/>
    <w:basedOn w:val="Normalny"/>
    <w:rsid w:val="0058584F"/>
    <w:pPr>
      <w:pBdr>
        <w:top w:val="single" w:sz="8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84">
    <w:name w:val="xl84"/>
    <w:basedOn w:val="Normalny"/>
    <w:rsid w:val="0058584F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xl85">
    <w:name w:val="xl85"/>
    <w:basedOn w:val="Normalny"/>
    <w:rsid w:val="0058584F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86">
    <w:name w:val="xl86"/>
    <w:basedOn w:val="Normalny"/>
    <w:rsid w:val="0058584F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87">
    <w:name w:val="xl87"/>
    <w:basedOn w:val="Normalny"/>
    <w:rsid w:val="0058584F"/>
    <w:pPr>
      <w:pBdr>
        <w:top w:val="single" w:sz="8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88">
    <w:name w:val="xl88"/>
    <w:basedOn w:val="Normalny"/>
    <w:rsid w:val="0058584F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styleId="Poprawka">
    <w:name w:val="Revision"/>
    <w:hidden/>
    <w:uiPriority w:val="99"/>
    <w:semiHidden/>
    <w:rsid w:val="0058584F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character" w:styleId="Odwoaniedokomentarza">
    <w:name w:val="annotation reference"/>
    <w:uiPriority w:val="99"/>
    <w:semiHidden/>
    <w:unhideWhenUsed/>
    <w:rsid w:val="0058584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8584F"/>
    <w:rPr>
      <w:rFonts w:ascii="Calibri" w:eastAsia="Times New Roman" w:hAnsi="Calibri" w:cs="Times New Roman"/>
      <w:sz w:val="20"/>
      <w:szCs w:val="20"/>
      <w:lang w:val="x-none" w:eastAsia="x-none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8584F"/>
    <w:rPr>
      <w:rFonts w:ascii="Calibri" w:eastAsia="Times New Roman" w:hAnsi="Calibri" w:cs="Times New Roman"/>
      <w:sz w:val="20"/>
      <w:szCs w:val="20"/>
      <w:lang w:val="x-none" w:eastAsia="x-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8584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8584F"/>
    <w:rPr>
      <w:rFonts w:ascii="Calibri" w:eastAsia="Times New Roman" w:hAnsi="Calibri" w:cs="Times New Roman"/>
      <w:b/>
      <w:bCs/>
      <w:sz w:val="20"/>
      <w:szCs w:val="20"/>
      <w:lang w:val="x-none" w:eastAsia="x-none"/>
    </w:rPr>
  </w:style>
  <w:style w:type="paragraph" w:customStyle="1" w:styleId="Default">
    <w:name w:val="Default"/>
    <w:rsid w:val="0058584F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paragraph" w:styleId="Bezodstpw">
    <w:name w:val="No Spacing"/>
    <w:uiPriority w:val="1"/>
    <w:qFormat/>
    <w:rsid w:val="005858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treci2">
    <w:name w:val="Tekst treści (2)_"/>
    <w:link w:val="Teksttreci20"/>
    <w:rsid w:val="0058584F"/>
    <w:rPr>
      <w:rFonts w:ascii="Arial" w:eastAsia="Arial" w:hAnsi="Arial" w:cs="Arial"/>
      <w:shd w:val="clear" w:color="auto" w:fill="FFFFFF"/>
    </w:rPr>
  </w:style>
  <w:style w:type="character" w:customStyle="1" w:styleId="Teksttreci2PogrubienieKursywa">
    <w:name w:val="Tekst treści (2) + Pogrubienie;Kursywa"/>
    <w:rsid w:val="0058584F"/>
    <w:rPr>
      <w:rFonts w:ascii="Arial" w:eastAsia="Arial" w:hAnsi="Arial" w:cs="Arial"/>
      <w:b/>
      <w:bCs/>
      <w:i/>
      <w:i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paragraph" w:customStyle="1" w:styleId="Teksttreci20">
    <w:name w:val="Tekst treści (2)"/>
    <w:basedOn w:val="Normalny"/>
    <w:link w:val="Teksttreci2"/>
    <w:rsid w:val="0058584F"/>
    <w:pPr>
      <w:widowControl w:val="0"/>
      <w:shd w:val="clear" w:color="auto" w:fill="FFFFFF"/>
      <w:spacing w:after="2100" w:line="0" w:lineRule="atLeast"/>
      <w:jc w:val="right"/>
    </w:pPr>
    <w:rPr>
      <w:rFonts w:ascii="Arial" w:eastAsia="Arial" w:hAnsi="Arial" w:cs="Arial"/>
    </w:rPr>
  </w:style>
  <w:style w:type="paragraph" w:styleId="Tekstpodstawowy2">
    <w:name w:val="Body Text 2"/>
    <w:basedOn w:val="Normalny"/>
    <w:link w:val="Tekstpodstawowy2Znak"/>
    <w:rsid w:val="0058584F"/>
    <w:pPr>
      <w:suppressAutoHyphens/>
      <w:spacing w:after="120" w:line="480" w:lineRule="auto"/>
      <w:textAlignment w:val="baseline"/>
    </w:pPr>
    <w:rPr>
      <w:rFonts w:ascii="Calibri" w:eastAsia="Batang" w:hAnsi="Calibri" w:cs="Times New Roman"/>
      <w:kern w:val="1"/>
      <w:sz w:val="20"/>
      <w:szCs w:val="20"/>
      <w:lang w:val="x-none" w:eastAsia="zh-CN"/>
    </w:rPr>
  </w:style>
  <w:style w:type="character" w:customStyle="1" w:styleId="Tekstpodstawowy2Znak">
    <w:name w:val="Tekst podstawowy 2 Znak"/>
    <w:basedOn w:val="Domylnaczcionkaakapitu"/>
    <w:link w:val="Tekstpodstawowy2"/>
    <w:rsid w:val="0058584F"/>
    <w:rPr>
      <w:rFonts w:ascii="Calibri" w:eastAsia="Batang" w:hAnsi="Calibri" w:cs="Times New Roman"/>
      <w:kern w:val="1"/>
      <w:sz w:val="20"/>
      <w:szCs w:val="20"/>
      <w:lang w:val="x-none" w:eastAsia="zh-CN"/>
    </w:rPr>
  </w:style>
  <w:style w:type="character" w:styleId="Wyrnienieintensywne">
    <w:name w:val="Intense Emphasis"/>
    <w:uiPriority w:val="21"/>
    <w:qFormat/>
    <w:rsid w:val="0058584F"/>
    <w:rPr>
      <w:b/>
      <w:bCs/>
      <w:i/>
      <w:iCs/>
      <w:color w:val="4F81BD"/>
    </w:rPr>
  </w:style>
  <w:style w:type="paragraph" w:customStyle="1" w:styleId="Nagwek21">
    <w:name w:val="Nagłówek 21"/>
    <w:basedOn w:val="Normalny"/>
    <w:next w:val="Normalny"/>
    <w:rsid w:val="0058584F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1"/>
    </w:pPr>
    <w:rPr>
      <w:rFonts w:ascii="Calibri" w:eastAsia="Batang" w:hAnsi="Calibri" w:cs="Times New Roman"/>
      <w:b/>
      <w:bCs/>
      <w:kern w:val="1"/>
      <w:sz w:val="28"/>
      <w:szCs w:val="28"/>
      <w:lang w:eastAsia="zh-CN"/>
    </w:rPr>
  </w:style>
  <w:style w:type="paragraph" w:customStyle="1" w:styleId="Nagwek31">
    <w:name w:val="Nagłówek 31"/>
    <w:basedOn w:val="Normalny"/>
    <w:next w:val="Normalny"/>
    <w:rsid w:val="0058584F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2"/>
    </w:pPr>
    <w:rPr>
      <w:rFonts w:ascii="Calibri" w:eastAsia="Batang" w:hAnsi="Calibri" w:cs="Times New Roman"/>
      <w:b/>
      <w:bCs/>
      <w:kern w:val="1"/>
      <w:sz w:val="24"/>
      <w:szCs w:val="24"/>
      <w:lang w:eastAsia="zh-CN"/>
    </w:rPr>
  </w:style>
  <w:style w:type="paragraph" w:customStyle="1" w:styleId="Nagwek10">
    <w:name w:val="Nagłówek1"/>
    <w:basedOn w:val="Normalny"/>
    <w:next w:val="Tekstpodstawowy"/>
    <w:rsid w:val="0058584F"/>
    <w:pPr>
      <w:keepNext/>
      <w:suppressAutoHyphens/>
      <w:spacing w:before="240" w:after="120"/>
      <w:textAlignment w:val="baseline"/>
    </w:pPr>
    <w:rPr>
      <w:rFonts w:ascii="Arial" w:eastAsia="Lucida Sans Unicode" w:hAnsi="Arial" w:cs="Mangal"/>
      <w:kern w:val="1"/>
      <w:sz w:val="28"/>
      <w:szCs w:val="28"/>
      <w:lang w:eastAsia="zh-CN"/>
    </w:rPr>
  </w:style>
  <w:style w:type="paragraph" w:customStyle="1" w:styleId="Tytu1">
    <w:name w:val="Tytuł1"/>
    <w:basedOn w:val="Normalny"/>
    <w:next w:val="Podtytu1"/>
    <w:rsid w:val="0058584F"/>
    <w:pPr>
      <w:suppressAutoHyphens/>
      <w:spacing w:after="0" w:line="360" w:lineRule="auto"/>
      <w:jc w:val="center"/>
      <w:textAlignment w:val="baseline"/>
    </w:pPr>
    <w:rPr>
      <w:rFonts w:ascii="Arial" w:eastAsia="Batang" w:hAnsi="Arial" w:cs="Arial"/>
      <w:b/>
      <w:bCs/>
      <w:kern w:val="1"/>
      <w:sz w:val="28"/>
      <w:szCs w:val="28"/>
      <w:lang w:eastAsia="zh-CN"/>
    </w:rPr>
  </w:style>
  <w:style w:type="paragraph" w:customStyle="1" w:styleId="Podtytu1">
    <w:name w:val="Podtytuł1"/>
    <w:basedOn w:val="Nagwek10"/>
    <w:next w:val="Tekstpodstawowy"/>
    <w:rsid w:val="0058584F"/>
    <w:pPr>
      <w:jc w:val="center"/>
    </w:pPr>
    <w:rPr>
      <w:i/>
      <w:iCs/>
    </w:rPr>
  </w:style>
  <w:style w:type="paragraph" w:customStyle="1" w:styleId="BodyText21">
    <w:name w:val="Body Text 21"/>
    <w:basedOn w:val="Normalny"/>
    <w:rsid w:val="0058584F"/>
    <w:pPr>
      <w:widowControl w:val="0"/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zh-CN"/>
    </w:rPr>
  </w:style>
  <w:style w:type="numbering" w:customStyle="1" w:styleId="Bezlisty111">
    <w:name w:val="Bez listy111"/>
    <w:next w:val="Bezlisty"/>
    <w:uiPriority w:val="99"/>
    <w:semiHidden/>
    <w:unhideWhenUsed/>
    <w:rsid w:val="0058584F"/>
  </w:style>
  <w:style w:type="paragraph" w:customStyle="1" w:styleId="xl89">
    <w:name w:val="xl89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0">
    <w:name w:val="xl90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1">
    <w:name w:val="xl91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2">
    <w:name w:val="xl92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3">
    <w:name w:val="xl93"/>
    <w:basedOn w:val="Normalny"/>
    <w:rsid w:val="0058584F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4">
    <w:name w:val="xl94"/>
    <w:basedOn w:val="Normalny"/>
    <w:rsid w:val="0058584F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character" w:styleId="Tekstzastpczy">
    <w:name w:val="Placeholder Text"/>
    <w:uiPriority w:val="99"/>
    <w:semiHidden/>
    <w:rsid w:val="0058584F"/>
    <w:rPr>
      <w:color w:val="808080"/>
    </w:rPr>
  </w:style>
  <w:style w:type="table" w:styleId="Tabela-Siatka">
    <w:name w:val="Table Grid"/>
    <w:basedOn w:val="Standardowy"/>
    <w:uiPriority w:val="59"/>
    <w:rsid w:val="005858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63">
    <w:name w:val="xl63"/>
    <w:basedOn w:val="Normalny"/>
    <w:rsid w:val="0058584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l-PL"/>
    </w:rPr>
  </w:style>
  <w:style w:type="paragraph" w:customStyle="1" w:styleId="xl64">
    <w:name w:val="xl64"/>
    <w:basedOn w:val="Normalny"/>
    <w:rsid w:val="0058584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14"/>
      <w:szCs w:val="14"/>
      <w:lang w:eastAsia="pl-PL"/>
    </w:rPr>
  </w:style>
  <w:style w:type="paragraph" w:customStyle="1" w:styleId="xl95">
    <w:name w:val="xl95"/>
    <w:basedOn w:val="Normalny"/>
    <w:rsid w:val="0058584F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8"/>
      <w:szCs w:val="28"/>
      <w:lang w:eastAsia="pl-PL"/>
    </w:rPr>
  </w:style>
  <w:style w:type="paragraph" w:customStyle="1" w:styleId="xl96">
    <w:name w:val="xl96"/>
    <w:basedOn w:val="Normalny"/>
    <w:rsid w:val="0058584F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paragraph" w:customStyle="1" w:styleId="xl97">
    <w:name w:val="xl97"/>
    <w:basedOn w:val="Normalny"/>
    <w:rsid w:val="0058584F"/>
    <w:pPr>
      <w:pBdr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numbering" w:customStyle="1" w:styleId="Bezlisty2">
    <w:name w:val="Bez listy2"/>
    <w:next w:val="Bezlisty"/>
    <w:uiPriority w:val="99"/>
    <w:semiHidden/>
    <w:unhideWhenUsed/>
    <w:rsid w:val="0058584F"/>
  </w:style>
  <w:style w:type="numbering" w:customStyle="1" w:styleId="Bezlisty12">
    <w:name w:val="Bez listy12"/>
    <w:next w:val="Bezlisty"/>
    <w:uiPriority w:val="99"/>
    <w:semiHidden/>
    <w:unhideWhenUsed/>
    <w:rsid w:val="0058584F"/>
  </w:style>
  <w:style w:type="numbering" w:customStyle="1" w:styleId="Bezlisty1111">
    <w:name w:val="Bez listy1111"/>
    <w:next w:val="Bezlisty"/>
    <w:uiPriority w:val="99"/>
    <w:semiHidden/>
    <w:unhideWhenUsed/>
    <w:rsid w:val="0058584F"/>
  </w:style>
  <w:style w:type="numbering" w:customStyle="1" w:styleId="Styl12">
    <w:name w:val="Styl12"/>
    <w:uiPriority w:val="99"/>
    <w:rsid w:val="0058584F"/>
    <w:pPr>
      <w:numPr>
        <w:numId w:val="2"/>
      </w:numPr>
    </w:pPr>
  </w:style>
  <w:style w:type="paragraph" w:customStyle="1" w:styleId="Tekstpodstawowy32">
    <w:name w:val="Tekst podstawowy 32"/>
    <w:basedOn w:val="Normalny"/>
    <w:rsid w:val="0058584F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AkapitzlistZnak">
    <w:name w:val="Akapit z listą Znak"/>
    <w:aliases w:val="List_Paragraph Znak,Multilevel para_II Znak,List Paragraph1 Znak,Akapit z listą BS Znak,Bullet1 Znak,Bullets Znak,List Paragraph 1 Znak,References Znak,List Paragraph (numbered (a)) Znak,IBL List Paragraph Znak,Citation List Znak"/>
    <w:link w:val="Akapitzlist"/>
    <w:qFormat/>
    <w:locked/>
    <w:rsid w:val="0058584F"/>
    <w:rPr>
      <w:rFonts w:ascii="Calibri" w:eastAsia="Times New Roman" w:hAnsi="Calibri" w:cs="Times New Roman"/>
      <w:lang w:eastAsia="pl-PL"/>
    </w:rPr>
  </w:style>
  <w:style w:type="paragraph" w:customStyle="1" w:styleId="Bezodstpw1">
    <w:name w:val="Bez odstępów1"/>
    <w:rsid w:val="0058584F"/>
    <w:pPr>
      <w:suppressAutoHyphens/>
      <w:spacing w:after="0" w:line="100" w:lineRule="atLeast"/>
    </w:pPr>
    <w:rPr>
      <w:rFonts w:ascii="Times New Roman" w:eastAsia="Times New Roman" w:hAnsi="Times New Roman" w:cs="SimSun"/>
      <w:kern w:val="1"/>
      <w:sz w:val="20"/>
      <w:szCs w:val="20"/>
      <w:lang w:eastAsia="pl-PL"/>
    </w:rPr>
  </w:style>
  <w:style w:type="character" w:customStyle="1" w:styleId="Nierozpoznanawzmianka1">
    <w:name w:val="Nierozpoznana wzmianka1"/>
    <w:uiPriority w:val="99"/>
    <w:semiHidden/>
    <w:unhideWhenUsed/>
    <w:rsid w:val="0058584F"/>
    <w:rPr>
      <w:color w:val="605E5C"/>
      <w:shd w:val="clear" w:color="auto" w:fill="E1DFDD"/>
    </w:rPr>
  </w:style>
  <w:style w:type="paragraph" w:customStyle="1" w:styleId="Standard">
    <w:name w:val="Standard"/>
    <w:rsid w:val="0058584F"/>
    <w:pPr>
      <w:suppressAutoHyphens/>
      <w:autoSpaceDN w:val="0"/>
      <w:spacing w:after="160" w:line="247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5">
    <w:name w:val="WWNum5"/>
    <w:basedOn w:val="Bezlisty"/>
    <w:rsid w:val="0058584F"/>
    <w:pPr>
      <w:numPr>
        <w:numId w:val="3"/>
      </w:numPr>
    </w:pPr>
  </w:style>
  <w:style w:type="numbering" w:customStyle="1" w:styleId="WWNum6">
    <w:name w:val="WWNum6"/>
    <w:basedOn w:val="Bezlisty"/>
    <w:rsid w:val="0058584F"/>
    <w:pPr>
      <w:numPr>
        <w:numId w:val="4"/>
      </w:numPr>
    </w:pPr>
  </w:style>
  <w:style w:type="numbering" w:customStyle="1" w:styleId="WWNum7">
    <w:name w:val="WWNum7"/>
    <w:basedOn w:val="Bezlisty"/>
    <w:rsid w:val="0058584F"/>
    <w:pPr>
      <w:numPr>
        <w:numId w:val="5"/>
      </w:numPr>
    </w:pPr>
  </w:style>
  <w:style w:type="paragraph" w:customStyle="1" w:styleId="Teksttreci21">
    <w:name w:val="Tekst treści (2)1"/>
    <w:basedOn w:val="Standard"/>
    <w:rsid w:val="0058584F"/>
    <w:pPr>
      <w:widowControl w:val="0"/>
      <w:shd w:val="clear" w:color="auto" w:fill="FFFFFF"/>
      <w:spacing w:before="120" w:after="360" w:line="0" w:lineRule="atLeast"/>
      <w:ind w:hanging="900"/>
      <w:jc w:val="both"/>
    </w:pPr>
    <w:rPr>
      <w:rFonts w:eastAsia="DejaVu Sans" w:cs="Calibri"/>
      <w:color w:val="000000"/>
      <w:sz w:val="20"/>
      <w:szCs w:val="24"/>
      <w:lang w:eastAsia="zh-CN" w:bidi="hi-IN"/>
    </w:rPr>
  </w:style>
  <w:style w:type="numbering" w:customStyle="1" w:styleId="WW8Num43">
    <w:name w:val="WW8Num43"/>
    <w:basedOn w:val="Bezlisty"/>
    <w:rsid w:val="0058584F"/>
    <w:pPr>
      <w:numPr>
        <w:numId w:val="6"/>
      </w:numPr>
    </w:pPr>
  </w:style>
  <w:style w:type="paragraph" w:customStyle="1" w:styleId="CM72">
    <w:name w:val="CM72"/>
    <w:basedOn w:val="Default"/>
    <w:next w:val="Default"/>
    <w:uiPriority w:val="99"/>
    <w:rsid w:val="0058584F"/>
    <w:pPr>
      <w:widowControl w:val="0"/>
      <w:spacing w:after="213" w:line="360" w:lineRule="auto"/>
    </w:pPr>
    <w:rPr>
      <w:rFonts w:ascii="Arial" w:hAnsi="Arial" w:cs="Times New Roman"/>
      <w:color w:val="auto"/>
      <w:lang w:val="en-US" w:eastAsia="en-US"/>
    </w:rPr>
  </w:style>
  <w:style w:type="paragraph" w:customStyle="1" w:styleId="CM27">
    <w:name w:val="CM27"/>
    <w:basedOn w:val="Default"/>
    <w:next w:val="Default"/>
    <w:uiPriority w:val="99"/>
    <w:rsid w:val="0058584F"/>
    <w:pPr>
      <w:widowControl w:val="0"/>
      <w:spacing w:line="231" w:lineRule="atLeast"/>
    </w:pPr>
    <w:rPr>
      <w:rFonts w:ascii="Arial" w:hAnsi="Arial" w:cs="Times New Roman"/>
      <w:color w:val="auto"/>
      <w:lang w:val="en-US" w:eastAsia="en-US"/>
    </w:rPr>
  </w:style>
  <w:style w:type="paragraph" w:customStyle="1" w:styleId="CM82">
    <w:name w:val="CM82"/>
    <w:basedOn w:val="Default"/>
    <w:next w:val="Default"/>
    <w:rsid w:val="0058584F"/>
    <w:pPr>
      <w:widowControl w:val="0"/>
      <w:spacing w:after="1198" w:line="360" w:lineRule="auto"/>
    </w:pPr>
    <w:rPr>
      <w:rFonts w:ascii="Arial" w:hAnsi="Arial" w:cs="Times New Roman"/>
      <w:color w:val="auto"/>
      <w:lang w:val="en-US" w:eastAsia="en-US"/>
    </w:rPr>
  </w:style>
  <w:style w:type="table" w:customStyle="1" w:styleId="Siatkatabelijasna1">
    <w:name w:val="Siatka tabeli — jasna1"/>
    <w:basedOn w:val="Standardowy"/>
    <w:uiPriority w:val="40"/>
    <w:rsid w:val="0058584F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alb-s">
    <w:name w:val="a_lb-s"/>
    <w:rsid w:val="0058584F"/>
  </w:style>
  <w:style w:type="character" w:customStyle="1" w:styleId="fn-ref">
    <w:name w:val="fn-ref"/>
    <w:rsid w:val="0058584F"/>
  </w:style>
  <w:style w:type="character" w:customStyle="1" w:styleId="apple-converted-space">
    <w:name w:val="apple-converted-space"/>
    <w:rsid w:val="0058584F"/>
  </w:style>
  <w:style w:type="character" w:customStyle="1" w:styleId="czeinternetowe">
    <w:name w:val="Łącze internetowe"/>
    <w:uiPriority w:val="99"/>
    <w:semiHidden/>
    <w:unhideWhenUsed/>
    <w:rsid w:val="0058584F"/>
    <w:rPr>
      <w:color w:val="0000FF"/>
      <w:u w:val="single"/>
    </w:rPr>
  </w:style>
  <w:style w:type="character" w:customStyle="1" w:styleId="markedcontent">
    <w:name w:val="markedcontent"/>
    <w:basedOn w:val="Domylnaczcionkaakapitu"/>
    <w:qFormat/>
    <w:rsid w:val="00FC5D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971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styles" Target="styles.xml"/><Relationship Id="rId21" Type="http://schemas.microsoft.com/office/2011/relationships/commentsExtended" Target="commentsExtended.xml"/><Relationship Id="rId7" Type="http://schemas.openxmlformats.org/officeDocument/2006/relationships/footnotes" Target="footnotes.xml"/><Relationship Id="rId12" Type="http://schemas.openxmlformats.org/officeDocument/2006/relationships/hyperlink" Target="https://www.podatki.gov.pl/wykaz-podatnikow-vat-wyszukiwarka" TargetMode="External"/><Relationship Id="rId2" Type="http://schemas.openxmlformats.org/officeDocument/2006/relationships/numbering" Target="numbering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pawel.luczynski@powiatwielicki.pl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zamowienia@powiatwielicki.pl" TargetMode="External"/><Relationship Id="rId19" Type="http://schemas.microsoft.com/office/2018/08/relationships/commentsExtensible" Target="commentsExtensible.xml"/><Relationship Id="rId4" Type="http://schemas.microsoft.com/office/2007/relationships/stylesWithEffects" Target="stylesWithEffects.xml"/><Relationship Id="rId9" Type="http://schemas.openxmlformats.org/officeDocument/2006/relationships/hyperlink" Target="mailto:sekretariat@powiatwielicki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D15C84-B871-4706-896B-17458B6A1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14</Pages>
  <Words>5152</Words>
  <Characters>30912</Characters>
  <Application>Microsoft Office Word</Application>
  <DocSecurity>0</DocSecurity>
  <Lines>257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 systemu Windows</dc:creator>
  <cp:lastModifiedBy>Aneta Kaczor</cp:lastModifiedBy>
  <cp:revision>4</cp:revision>
  <cp:lastPrinted>2026-03-03T13:07:00Z</cp:lastPrinted>
  <dcterms:created xsi:type="dcterms:W3CDTF">2026-03-11T13:25:00Z</dcterms:created>
  <dcterms:modified xsi:type="dcterms:W3CDTF">2026-03-13T06:01:00Z</dcterms:modified>
</cp:coreProperties>
</file>